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d1be3" w14:textId="9bd1b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"2010-2012 жылдарға арналған аудандық бюджет туралы" Байзақ аудандық мәслихатының 2009 жылғы 25 желтоқсандағы № 25-15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Байзақ аудандық мәслихатының 2010 жылғы 31 наурыздағы N 27-11 Шешімі. Жамбыл облысы Байзақ ауданының Әділет басқармасында 2010 жылғы 08 сәуірде 108 нөмірімен тіркелді. Шешімнің қабылдау мерзімінің өтуіне байланысты қолдану тоқтатылды (Жамбыл облыстық Әділет департаментінің 2013 жылғы 11 наурыздағы N 2-2-17/388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Шешімнің қабылдау мерзімінің өтуіне байланысты қолдану тоқтатылды (Жамбыл облыстық Әділет департаментінің 2013 жылғы 11 наурыздағы N 2-2-17/388 хаты).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106-бабының 2 тармағы 4) </w:t>
      </w:r>
      <w:r>
        <w:rPr>
          <w:rFonts w:ascii="Times New Roman"/>
          <w:b w:val="false"/>
          <w:i w:val="false"/>
          <w:color w:val="000000"/>
          <w:sz w:val="28"/>
        </w:rPr>
        <w:t>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«Қазақстан Республикасындағы жергілікті мемлекеттік басқару және өзін-өзі басқару туралы» Қазақстан Республикасының 2001 жылғы 23 қаңтардағы Заңының 6-</w:t>
      </w:r>
      <w:r>
        <w:rPr>
          <w:rFonts w:ascii="Times New Roman"/>
          <w:b w:val="false"/>
          <w:i w:val="false"/>
          <w:color w:val="000000"/>
          <w:sz w:val="28"/>
        </w:rPr>
        <w:t>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«2010–2012 жылдарға арналған облыстық бюджет туралы» Жамбыл облыстық мәслихатының 2009 жылғы 11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19–3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өзгерістер мен толықтырулар енгізу туралы» Жамбыл облыстық мәслихатының 2010 жылғы 19 наурыздағы </w:t>
      </w:r>
      <w:r>
        <w:rPr>
          <w:rFonts w:ascii="Times New Roman"/>
          <w:b w:val="false"/>
          <w:i w:val="false"/>
          <w:color w:val="000000"/>
          <w:sz w:val="28"/>
        </w:rPr>
        <w:t>№ 22–5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шешімінің (Нормативтік құқықтық кесімдерді мемлекеттік тіркеу тізілімінде № 1739 болып тіркелген) негізінде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«2010-2012 жылдарға арналған аудандық бюджет туралы» Байзақ аудандық мәслихатының 2009 жылғы 25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25–15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кесімдерді мемлекеттік тіркеу тізілімінде № 6–2–103 нөмірімен тіркелген, 2010 жылғы 16 қаңтарда «Ауыл жаңалығы» газетінің 5–6–7 нөмірлерінде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 «4050097» деген цифрлар «4157041»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«319649» деген цифрлар «542250»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«3696423» деген цифрлар «3580766»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 «4122239» деген цифрлар «4229183»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 1–қосымшасы осы шешімнің қосымшасына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Әділет органдарында мемлекеттік тіркелген күннен бастап күшіне енеді және 2010 жылдың 1 қаңтарынан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                    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                                төрағасы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Б. Үкібаев А.                              Ж. Унетаева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Байзақ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31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27–11 шешіміне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Байзақ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25–15 шешіміне 1–қосымша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2010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"/>
        <w:gridCol w:w="514"/>
        <w:gridCol w:w="452"/>
        <w:gridCol w:w="10923"/>
        <w:gridCol w:w="158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5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Iшкi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4157041</w:t>
            </w:r>
          </w:p>
        </w:tc>
      </w:tr>
      <w:tr>
        <w:trPr>
          <w:trHeight w:val="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542250</w:t>
            </w:r>
          </w:p>
        </w:tc>
      </w:tr>
      <w:tr>
        <w:trPr>
          <w:trHeight w:val="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87651</w:t>
            </w:r>
          </w:p>
        </w:tc>
      </w:tr>
      <w:tr>
        <w:trPr>
          <w:trHeight w:val="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87651</w:t>
            </w:r>
          </w:p>
        </w:tc>
      </w:tr>
      <w:tr>
        <w:trPr>
          <w:trHeight w:val="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75783</w:t>
            </w:r>
          </w:p>
        </w:tc>
      </w:tr>
      <w:tr>
        <w:trPr>
          <w:trHeight w:val="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75783</w:t>
            </w:r>
          </w:p>
        </w:tc>
      </w:tr>
      <w:tr>
        <w:trPr>
          <w:trHeight w:val="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361245</w:t>
            </w:r>
          </w:p>
        </w:tc>
      </w:tr>
      <w:tr>
        <w:trPr>
          <w:trHeight w:val="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337530</w:t>
            </w:r>
          </w:p>
        </w:tc>
      </w:tr>
      <w:tr>
        <w:trPr>
          <w:trHeight w:val="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5965</w:t>
            </w:r>
          </w:p>
        </w:tc>
      </w:tr>
      <w:tr>
        <w:trPr>
          <w:trHeight w:val="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</w:t>
            </w:r>
          </w:p>
        </w:tc>
      </w:tr>
      <w:tr>
        <w:trPr>
          <w:trHeight w:val="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</w:t>
            </w:r>
          </w:p>
        </w:tc>
      </w:tr>
      <w:tr>
        <w:trPr>
          <w:trHeight w:val="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11665</w:t>
            </w:r>
          </w:p>
        </w:tc>
      </w:tr>
      <w:tr>
        <w:trPr>
          <w:trHeight w:val="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</w:t>
            </w:r>
          </w:p>
        </w:tc>
      </w:tr>
      <w:tr>
        <w:trPr>
          <w:trHeight w:val="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4015</w:t>
            </w:r>
          </w:p>
        </w:tc>
      </w:tr>
      <w:tr>
        <w:trPr>
          <w:trHeight w:val="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5906</w:t>
            </w:r>
          </w:p>
        </w:tc>
      </w:tr>
      <w:tr>
        <w:trPr>
          <w:trHeight w:val="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24025</w:t>
            </w:r>
          </w:p>
        </w:tc>
      </w:tr>
      <w:tr>
        <w:trPr>
          <w:trHeight w:val="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</w:tr>
      <w:tr>
        <w:trPr>
          <w:trHeight w:val="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</w:p>
        </w:tc>
      </w:tr>
      <w:tr>
        <w:trPr>
          <w:trHeight w:val="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22320</w:t>
            </w:r>
          </w:p>
        </w:tc>
      </w:tr>
      <w:tr>
        <w:trPr>
          <w:trHeight w:val="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22320</w:t>
            </w:r>
          </w:p>
        </w:tc>
      </w:tr>
      <w:tr>
        <w:trPr>
          <w:trHeight w:val="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</w:p>
        </w:tc>
      </w:tr>
      <w:tr>
        <w:trPr>
          <w:trHeight w:val="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</w:p>
        </w:tc>
      </w:tr>
      <w:tr>
        <w:trPr>
          <w:trHeight w:val="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3580766</w:t>
            </w:r>
          </w:p>
        </w:tc>
      </w:tr>
      <w:tr>
        <w:trPr>
          <w:trHeight w:val="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3580766</w:t>
            </w:r>
          </w:p>
        </w:tc>
      </w:tr>
      <w:tr>
        <w:trPr>
          <w:trHeight w:val="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3580766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1"/>
        <w:gridCol w:w="770"/>
        <w:gridCol w:w="770"/>
        <w:gridCol w:w="10209"/>
        <w:gridCol w:w="1570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5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4229183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229645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12326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12326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65054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63054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125062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125062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15501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14038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11702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қалыптастыру, дамыту және аудандық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11702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2619019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124689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124689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2121302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2069499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51803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трансферттердің есебінен білім берудің мемлекеттік жүйесіне оқытудың жаңа технологияларын енгізу 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13234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13234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131964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10220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 үшін оқулықтар мен оқу-әдiстемелiк кешендерді сатып алу және жеткізу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30697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50697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225250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225250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247287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7564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7564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220824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52011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11661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29439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20108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3119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86110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 және ымдау тілі мамандарының, жеке көмекшілердің қызмет көрсетуі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5206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мүгедектерінің жол жүруін қамтамасыз ету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мүгедектеріне біржолғы материалдық көмекті төлеу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11337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18899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17716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446587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113000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113000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278737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278737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14550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4850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9700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30300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 мекендерді көркейту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19250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122548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73411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71155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Зоопарктер мен дендропарктердiң жұмыс iстеуiн қамтамасыз ету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2256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22426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22302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9882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9582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3579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3579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6520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5074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4778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4778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190220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10669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ауыл шаруашылығы саласындағы мемлекеттік саясатты іске асыру жөніндегі қызметтер 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9031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есебiнен ауылдық елді мекендер саласының мамандарын әлеуметтік қолдау шараларын іске асыру 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6302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3447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7622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6622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105000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105000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60627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60627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17429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12746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4746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негіздемелерін әзірлеу және оларға сараптама жасау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4683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4683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23206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- коммуналдық шаруашылығы, жолаушылар көлігі және автомобиль жолдары бөлімі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23206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жолдарын, қала және елді мекендер көшелерін жөндеу және ұстау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14206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15509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4275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4275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5034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5034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315979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315979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жоғары тұрған бюджеттерге берілетін ағымдағы нысаналы трансферттер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315979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органдардың борышын өтеу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 беру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11616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11616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11616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11616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жасалатын операциялар бойынша сальдо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-83758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83758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11616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11616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11616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72142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72142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72142</w:t>
            </w:r>
          </w:p>
        </w:tc>
      </w:tr>
      <w:tr>
        <w:trPr>
          <w:trHeight w:val="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 кезең соңындағы бюджет қаражатының қалдықтары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