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a7b7" w14:textId="988a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2010 жылғы 27 желтоқсанда N 1107
Қаулысы. Тараз қалалық Әділет басқармасында 2011 жылғы 28 қаңтарында 6-1-124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жұмысты ұйымдастыру мен қаржыландырудың ережесiне» сәйкес, жұмыссыздар үшiн қоғамдық жұмыстарды ұйымдастыру мақсатында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«Тараз қаласы әкімдігінің жұмыспен қамту және әлеуметтік бағдарламалар бөлімі» мемлекеттік мекемесі (Г.Олжабаева)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2011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Сара Қабылбекқызы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Б.Орынбеков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департаменті"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Н.Егінбаев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желтоқсан 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Тараз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Тараз қаласының әкімдігінің 2011.04.13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(2011.04.13 қолданысқа </w:t>
      </w:r>
      <w:r>
        <w:rPr>
          <w:rFonts w:ascii="Times New Roman"/>
          <w:b w:val="false"/>
          <w:i w:val="false"/>
          <w:color w:val="ff0000"/>
          <w:sz w:val="28"/>
        </w:rPr>
        <w:t>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332"/>
        <w:gridCol w:w="2099"/>
        <w:gridCol w:w="1970"/>
        <w:gridCol w:w="3039"/>
        <w:gridCol w:w="1626"/>
        <w:gridCol w:w="1434"/>
      </w:tblGrid>
      <w:tr>
        <w:trPr>
          <w:trHeight w:val="3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 және оларды қаржыландыру көздерi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әкiмдiгiнiң тұрғын жай-коммуналдық шаруашылық, жолаушы көлiгi және автомобиль жолдары бөлiмiнiң «Жасыл-Тараз» мамандандырылған кәсiпорын шаруашылық жүргiзу құқығындағы» мемлекеттiк коммуналдық кәсiпорыны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санитарлық тазалау, көркейту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12 ай мерзімге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0"/>
            </w:tblGrid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жергiлiктi бюджет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Әдiлет департаментi» мемлекеттiк мекемесi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рәсiмдеуге техникалық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8 сағат, 12 ай  мерзімге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0"/>
            </w:tblGrid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жергiлiктi бюджет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Тараз қалалық Ішкі істер басқармасы» мемлекеттiк мекемесi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Бөлімшелердің аулаларын санитарлық тазалау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8 сағат, 12 ай мерзiмге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20 000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жергiлiктi бюджет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Тараз қаласының Қорғаныс істері жөніндегі басқармасы»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8 сағат, 6 ай мерзiмге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жергiлiктi бюджет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әкімдігінің білім, дене шынықтыру және спорт бөлімі» мемлекеттік мекемесі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клубтарының жұмыстарын ұйымдастыру үшін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күндерiн ескере отырып, күнiне 8 сағат, 12 ай мерзімге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жергiлiктi бюджет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әкiмдiгiнiң тұрғын жай-коммуналдық шаруашылық, жолаушы көлiгi және автомобиль жолдары бөлiмi" мемлекеттiк мекемесiнiң "Тұрғын үй" мемлекеттiк коммуналдық қазыналық кәсiпорыны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сағат, 12 ай мерзімге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