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054df" w14:textId="76054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қаласы бойынша табысы аз отбасыларына (азаматтарға) тұрғын үй көмегiн көрсету Ережелерiн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Тараз қалалық мәслихатының 2010 жылғы 14 мамырдағы N 29-5 Шешімі. Жамбыл облысы Тараз қаласының Әділет басқармасында 2010 жылғы 16 маусымда 106 нөмірімен тіркелді. Күші жойылды - Тараз қалалық мәслихатының 2011.12.14 № 45-5 Шешімімен</w:t>
      </w:r>
    </w:p>
    <w:p>
      <w:pPr>
        <w:spacing w:after="0"/>
        <w:ind w:left="0"/>
        <w:jc w:val="both"/>
      </w:pPr>
      <w:r>
        <w:rPr>
          <w:rFonts w:ascii="Times New Roman"/>
          <w:b w:val="false"/>
          <w:i w:val="false"/>
          <w:color w:val="ff0000"/>
          <w:sz w:val="28"/>
        </w:rPr>
        <w:t xml:space="preserve">      Ескерту. Күші жойылды - Тараз қалалық мәслихатының 2011.12.14 </w:t>
      </w:r>
      <w:r>
        <w:rPr>
          <w:rFonts w:ascii="Times New Roman"/>
          <w:b w:val="false"/>
          <w:i w:val="false"/>
          <w:color w:val="ff0000"/>
          <w:sz w:val="28"/>
        </w:rPr>
        <w:t>№ 45-5</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 </w:t>
      </w:r>
      <w:r>
        <w:rPr>
          <w:rFonts w:ascii="Times New Roman"/>
          <w:b w:val="false"/>
          <w:i w:val="false"/>
          <w:color w:val="202020"/>
          <w:sz w:val="28"/>
        </w:rPr>
        <w:t xml:space="preserve">1997 жылғы 16 сәуiрдегi </w:t>
      </w:r>
      <w:r>
        <w:rPr>
          <w:rFonts w:ascii="Times New Roman"/>
          <w:b w:val="false"/>
          <w:i w:val="false"/>
          <w:color w:val="000000"/>
          <w:sz w:val="28"/>
        </w:rPr>
        <w:t>Заңының </w:t>
      </w:r>
      <w:r>
        <w:rPr>
          <w:rFonts w:ascii="Times New Roman"/>
          <w:b w:val="false"/>
          <w:i w:val="false"/>
          <w:color w:val="000000"/>
          <w:sz w:val="28"/>
        </w:rPr>
        <w:t>97-бабына</w:t>
      </w:r>
      <w:r>
        <w:rPr>
          <w:rFonts w:ascii="Times New Roman"/>
          <w:b w:val="false"/>
          <w:i w:val="false"/>
          <w:color w:val="000000"/>
          <w:sz w:val="28"/>
        </w:rPr>
        <w:t>, «Тұрғын үй көмегiн көрсету ережесiн бекiту туралы» Қазақстан Республикасы Үкiметiнiң 2009 жылғы 30 желтоқсандағы </w:t>
      </w:r>
      <w:r>
        <w:rPr>
          <w:rFonts w:ascii="Times New Roman"/>
          <w:b w:val="false"/>
          <w:i w:val="false"/>
          <w:color w:val="000000"/>
          <w:sz w:val="28"/>
        </w:rPr>
        <w:t>№ 2314 Қаулысына</w:t>
      </w:r>
      <w:r>
        <w:rPr>
          <w:rFonts w:ascii="Times New Roman"/>
          <w:b w:val="false"/>
          <w:i w:val="false"/>
          <w:color w:val="000000"/>
          <w:sz w:val="28"/>
        </w:rPr>
        <w:t xml:space="preserve"> және «Әлеуметтiк тұрғыдан қорғалатын азаматтарға телекоммуникация қызметтерiн көрсеткенi үшiн абоненттiк төлемақы тарифiнiң көтерiлуiне өтемақы төлеудiң кейбiр мәселелерi туралы» Қазақстан Республикасы Үкiметiнiң 2009 жылғы 14 сәуiрдегi </w:t>
      </w:r>
      <w:r>
        <w:rPr>
          <w:rFonts w:ascii="Times New Roman"/>
          <w:b w:val="false"/>
          <w:i w:val="false"/>
          <w:color w:val="000000"/>
          <w:sz w:val="28"/>
        </w:rPr>
        <w:t>N 512 Қаулысына</w:t>
      </w:r>
      <w:r>
        <w:rPr>
          <w:rFonts w:ascii="Times New Roman"/>
          <w:b w:val="false"/>
          <w:i w:val="false"/>
          <w:color w:val="000000"/>
          <w:sz w:val="28"/>
        </w:rPr>
        <w:t xml:space="preserve"> сәйкес қалалық мәслихат </w:t>
      </w:r>
      <w:r>
        <w:rPr>
          <w:rFonts w:ascii="Times New Roman"/>
          <w:b/>
          <w:i w:val="false"/>
          <w:color w:val="000000"/>
          <w:sz w:val="28"/>
        </w:rPr>
        <w:t>ШЕШIМ ЕТТI:</w:t>
      </w:r>
      <w:r>
        <w:br/>
      </w:r>
      <w:r>
        <w:rPr>
          <w:rFonts w:ascii="Times New Roman"/>
          <w:b w:val="false"/>
          <w:i w:val="false"/>
          <w:color w:val="000000"/>
          <w:sz w:val="28"/>
        </w:rPr>
        <w:t>
</w:t>
      </w:r>
      <w:r>
        <w:rPr>
          <w:rFonts w:ascii="Times New Roman"/>
          <w:b w:val="false"/>
          <w:i w:val="false"/>
          <w:color w:val="000000"/>
          <w:sz w:val="28"/>
        </w:rPr>
        <w:t>
      1. Қоса берiлiп отырған Тараз қаласы бойынша табысы аз отбасыларына (азаматтарға) тұрғын үй көмегiн көрсету Ережелерi бекiтiлсiн.</w:t>
      </w:r>
      <w:r>
        <w:br/>
      </w:r>
      <w:r>
        <w:rPr>
          <w:rFonts w:ascii="Times New Roman"/>
          <w:b w:val="false"/>
          <w:i w:val="false"/>
          <w:color w:val="000000"/>
          <w:sz w:val="28"/>
        </w:rPr>
        <w:t>
</w:t>
      </w:r>
      <w:r>
        <w:rPr>
          <w:rFonts w:ascii="Times New Roman"/>
          <w:b w:val="false"/>
          <w:i w:val="false"/>
          <w:color w:val="000000"/>
          <w:sz w:val="28"/>
        </w:rPr>
        <w:t>
      2. «Тараз қаласы бойынша табысы аз отбасыларына (азаматтарға) тұрғын үй көмегiн көрсету Ережелерiн бекiту туралы» Тараз қалалық мәслихатының 2008 жылғы 23 қазандағы </w:t>
      </w:r>
      <w:r>
        <w:rPr>
          <w:rFonts w:ascii="Times New Roman"/>
          <w:b w:val="false"/>
          <w:i w:val="false"/>
          <w:color w:val="000000"/>
          <w:sz w:val="28"/>
        </w:rPr>
        <w:t>№ 11-5 шешiмiнiң</w:t>
      </w:r>
      <w:r>
        <w:rPr>
          <w:rFonts w:ascii="Times New Roman"/>
          <w:b w:val="false"/>
          <w:i w:val="false"/>
          <w:color w:val="000000"/>
          <w:sz w:val="28"/>
        </w:rPr>
        <w:t xml:space="preserve"> (Нормативтiк құқықтық актiлердi мемлекеттiк тiркеу тiзiлiмiнде № 6-1-81 болып тiркелген, 2008 жылдың 3 желтоқсанында № 98 «Жамбыл-Тараз» газетiнде жарияланған) күшi жойылды деп танылсын.</w:t>
      </w:r>
      <w:r>
        <w:br/>
      </w:r>
      <w:r>
        <w:rPr>
          <w:rFonts w:ascii="Times New Roman"/>
          <w:b w:val="false"/>
          <w:i w:val="false"/>
          <w:color w:val="000000"/>
          <w:sz w:val="28"/>
        </w:rPr>
        <w:t>
</w:t>
      </w:r>
      <w:r>
        <w:rPr>
          <w:rFonts w:ascii="Times New Roman"/>
          <w:b w:val="false"/>
          <w:i w:val="false"/>
          <w:color w:val="000000"/>
          <w:sz w:val="28"/>
        </w:rPr>
        <w:t>
      3. Осы шешiм Әдiлет органдарында мемлекеттiк тiркелген күннен бастап күшiне енедi және алғаш ресми жарияланғаннан кейiн күнтiзбелiк он күн өткен соң қолданысқа енгiзiледi.</w:t>
      </w:r>
    </w:p>
    <w:bookmarkEnd w:id="0"/>
    <w:p>
      <w:pPr>
        <w:spacing w:after="0"/>
        <w:ind w:left="0"/>
        <w:jc w:val="both"/>
      </w:pPr>
      <w:r>
        <w:rPr>
          <w:rFonts w:ascii="Times New Roman"/>
          <w:b w:val="false"/>
          <w:i/>
          <w:color w:val="000000"/>
          <w:sz w:val="28"/>
        </w:rPr>
        <w:t>      Қалалық мәслихаттың                        Қалалық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Е.Митрофанова                              Ө. Байшығашев</w:t>
      </w:r>
    </w:p>
    <w:bookmarkStart w:name="z5" w:id="1"/>
    <w:p>
      <w:pPr>
        <w:spacing w:after="0"/>
        <w:ind w:left="0"/>
        <w:jc w:val="both"/>
      </w:pPr>
      <w:r>
        <w:rPr>
          <w:rFonts w:ascii="Times New Roman"/>
          <w:b w:val="false"/>
          <w:i w:val="false"/>
          <w:color w:val="000000"/>
          <w:sz w:val="28"/>
        </w:rPr>
        <w:t>
Тараз қалалық мәслихаттың</w:t>
      </w:r>
      <w:r>
        <w:br/>
      </w:r>
      <w:r>
        <w:rPr>
          <w:rFonts w:ascii="Times New Roman"/>
          <w:b w:val="false"/>
          <w:i w:val="false"/>
          <w:color w:val="000000"/>
          <w:sz w:val="28"/>
        </w:rPr>
        <w:t>
2010 жылғы 14 мамырдағы</w:t>
      </w:r>
      <w:r>
        <w:br/>
      </w:r>
      <w:r>
        <w:rPr>
          <w:rFonts w:ascii="Times New Roman"/>
          <w:b w:val="false"/>
          <w:i w:val="false"/>
          <w:color w:val="000000"/>
          <w:sz w:val="28"/>
        </w:rPr>
        <w:t>
№ 29-5 шешiмiмен бекiтiлген</w:t>
      </w:r>
    </w:p>
    <w:bookmarkEnd w:id="1"/>
    <w:p>
      <w:pPr>
        <w:spacing w:after="0"/>
        <w:ind w:left="0"/>
        <w:jc w:val="left"/>
      </w:pPr>
      <w:r>
        <w:rPr>
          <w:rFonts w:ascii="Times New Roman"/>
          <w:b/>
          <w:i w:val="false"/>
          <w:color w:val="000000"/>
        </w:rPr>
        <w:t xml:space="preserve"> Тараз қаласы бойынша табысы аз отбасыларына (азаматтарға) тұрғын үй көмегiн көрсету Ережелерi 1. Жалпы ережелер</w:t>
      </w:r>
    </w:p>
    <w:bookmarkStart w:name="z6" w:id="2"/>
    <w:p>
      <w:pPr>
        <w:spacing w:after="0"/>
        <w:ind w:left="0"/>
        <w:jc w:val="both"/>
      </w:pPr>
      <w:r>
        <w:rPr>
          <w:rFonts w:ascii="Times New Roman"/>
          <w:b w:val="false"/>
          <w:i w:val="false"/>
          <w:color w:val="000000"/>
          <w:sz w:val="28"/>
        </w:rPr>
        <w:t xml:space="preserve">
      1. Осы Тараз қаласы бойынша табысы аз отбасыларына (азаматтарға) тұрғын үй көмегiн көрсету Ережелерi (әрi қарай - Ережелер) «Тұрғын үй қатынастары туралы» Қазақстан Республикасы </w:t>
      </w:r>
      <w:r>
        <w:rPr>
          <w:rFonts w:ascii="Times New Roman"/>
          <w:b w:val="false"/>
          <w:i w:val="false"/>
          <w:color w:val="202020"/>
          <w:sz w:val="28"/>
        </w:rPr>
        <w:t xml:space="preserve">1997 жылғы 16 сәуiрдегi </w:t>
      </w:r>
      <w:r>
        <w:rPr>
          <w:rFonts w:ascii="Times New Roman"/>
          <w:b w:val="false"/>
          <w:i w:val="false"/>
          <w:color w:val="000000"/>
          <w:sz w:val="28"/>
        </w:rPr>
        <w:t>Заңының 97-бабына, «Тұрғын үй көмегiн көрсету ережесiн бекiту туралы» Қазақстан Республикасы Үкiметiнiң 2009 жылғы 30 желтоқсандағы № 2314 Қаулысына (әрі қарай - Қазақстан Республикасы Үкiметiмен бекітілген Тұрғын үй көмегiн көрсету ережесi) және «Әлеуметтiк тұрғыдан қорғалатын азаматтарға телекоммуникация қызметтерiн көрсеткенi үшiн абоненттiк төлемақы тарифiнiң көтерiлуiне өтемақы төлеудiң кейбiр мәселелерi туралы» Қазақстан Республикасы Үкiметiнiң 2009 жылғы 14 сәуiрдегi № 512 Қаулысына сәйкес сәйкес әзiрленген.</w:t>
      </w:r>
      <w:r>
        <w:br/>
      </w:r>
      <w:r>
        <w:rPr>
          <w:rFonts w:ascii="Times New Roman"/>
          <w:b w:val="false"/>
          <w:i w:val="false"/>
          <w:color w:val="000000"/>
          <w:sz w:val="28"/>
        </w:rPr>
        <w:t>
</w:t>
      </w:r>
      <w:r>
        <w:rPr>
          <w:rFonts w:ascii="Times New Roman"/>
          <w:b w:val="false"/>
          <w:i w:val="false"/>
          <w:color w:val="000000"/>
          <w:sz w:val="28"/>
        </w:rPr>
        <w:t>
      2. Осы Ережелерде келесi негiзгi ұғымдар пайдаланылады:</w:t>
      </w:r>
      <w:r>
        <w:br/>
      </w:r>
      <w:r>
        <w:rPr>
          <w:rFonts w:ascii="Times New Roman"/>
          <w:b w:val="false"/>
          <w:i w:val="false"/>
          <w:color w:val="000000"/>
          <w:sz w:val="28"/>
        </w:rPr>
        <w:t>
      коммуналдық қызметтер - тұрғын үйде (тұрғын жайда) көрсетiлетiн және сумен жабдықтауды, канализацияны, газбен, электрмен, жылумен жабдықтауды, қоқысты әкету мен лифт қызметiн көрсетудi қамтитын қызметтер;</w:t>
      </w:r>
      <w:r>
        <w:br/>
      </w:r>
      <w:r>
        <w:rPr>
          <w:rFonts w:ascii="Times New Roman"/>
          <w:b w:val="false"/>
          <w:i w:val="false"/>
          <w:color w:val="000000"/>
          <w:sz w:val="28"/>
        </w:rPr>
        <w:t>
      қызмет көрсетудi берушi - электрмен жабдықтаумен, жылумен жабдықтаумен, сумен жабдықтаумен, канализациялаумен айналысатын заңды және жеке тұлға, сондай-ақ қоқысты әкету мен лифт бойынша қызмет көрсету, абоненттерi мен кондоминиум объектiлерiне қызмет көрсету - жылу және электр энергиясын жеткiзу болып табылады;</w:t>
      </w:r>
      <w:r>
        <w:br/>
      </w:r>
      <w:r>
        <w:rPr>
          <w:rFonts w:ascii="Times New Roman"/>
          <w:b w:val="false"/>
          <w:i w:val="false"/>
          <w:color w:val="000000"/>
          <w:sz w:val="28"/>
        </w:rPr>
        <w:t>
      өтiнiш иесi (жеке тұлға) - жеке өзiнiң немесе отбасының атынан тұрғын үй көмегiн тағайындауға өтiнiш берген адам;</w:t>
      </w:r>
      <w:r>
        <w:br/>
      </w:r>
      <w:r>
        <w:rPr>
          <w:rFonts w:ascii="Times New Roman"/>
          <w:b w:val="false"/>
          <w:i w:val="false"/>
          <w:color w:val="000000"/>
          <w:sz w:val="28"/>
        </w:rPr>
        <w:t>
      уәкiлеттi орган – «Тараз қаласы әкiмдiгiнiң жұмыспен қамту және әлеуметтiк бағдарламалар бөлiмi» мемлекеттiк мекемесi.</w:t>
      </w:r>
      <w:r>
        <w:br/>
      </w:r>
      <w:r>
        <w:rPr>
          <w:rFonts w:ascii="Times New Roman"/>
          <w:b w:val="false"/>
          <w:i w:val="false"/>
          <w:color w:val="000000"/>
          <w:sz w:val="28"/>
        </w:rPr>
        <w:t>
</w:t>
      </w:r>
      <w:r>
        <w:rPr>
          <w:rFonts w:ascii="Times New Roman"/>
          <w:b w:val="false"/>
          <w:i w:val="false"/>
          <w:color w:val="000000"/>
          <w:sz w:val="28"/>
        </w:rPr>
        <w:t>
      3. Тұрғын үй көмегi жергілікті бюджет есебінен аз қамтамасыз етілген отбасыларға (азаматтарға):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күтiп-ұстауға арналған шығыстар төлемін;</w:t>
      </w:r>
      <w:r>
        <w:br/>
      </w:r>
      <w:r>
        <w:rPr>
          <w:rFonts w:ascii="Times New Roman"/>
          <w:b w:val="false"/>
          <w:i w:val="false"/>
          <w:color w:val="000000"/>
          <w:sz w:val="28"/>
        </w:rPr>
        <w:t>
      тұрғын жайдың меншік иелері немесе жалдаушылары (қосымша жалдаушылары) болып табылатын отбасыларға (азаматтарға) коммуналдық қызметтерді және телекоммуникацияның желісіне қосылған телефонға абоненттік ақының өсуі бөлігінде байланыс қызметтерін тұтыну төлемін;</w:t>
      </w:r>
    </w:p>
    <w:bookmarkEnd w:id="2"/>
    <w:p>
      <w:pPr>
        <w:spacing w:after="0"/>
        <w:ind w:left="0"/>
        <w:jc w:val="both"/>
      </w:pPr>
      <w:r>
        <w:rPr>
          <w:rFonts w:ascii="Times New Roman"/>
          <w:b w:val="false"/>
          <w:i w:val="false"/>
          <w:color w:val="000000"/>
          <w:sz w:val="28"/>
        </w:rPr>
        <w:t>жергілікті атқарушы орган жеке тұрғын үй қорынан жалға алған тұрғын жайды пайдаланғаны үшін жалға алу ақысын төлеуге тұрғын үй көмегін көрсету жөнінде шаралар қабылдайды.</w:t>
      </w:r>
      <w:r>
        <w:br/>
      </w:r>
      <w:r>
        <w:rPr>
          <w:rFonts w:ascii="Times New Roman"/>
          <w:b w:val="false"/>
          <w:i w:val="false"/>
          <w:color w:val="000000"/>
          <w:sz w:val="28"/>
        </w:rPr>
        <w:t>
      Тараз қаласында тұрақты тұратын адамдарға тұрғын үйді (тұрғын ғимаратты) күтiп-ұстауға ай сайынғы және нысаналы жарналардың мөлшерін айқындайтын сметаға сай, бюджет қаражаты есебінен тұрғын үйді (тұрғын ғимаратты) күтiп-ұстауға арналған шығыстар төлемін жұмсалатын коммуналдық қызметтердің ақысын төлеуге жеткізушілер ұсынған шоттар бойынша тұрғын үй көмегі көрсетіледі.</w:t>
      </w:r>
    </w:p>
    <w:p>
      <w:pPr>
        <w:spacing w:after="0"/>
        <w:ind w:left="0"/>
        <w:jc w:val="both"/>
      </w:pPr>
      <w:r>
        <w:rPr>
          <w:rFonts w:ascii="Times New Roman"/>
          <w:b w:val="false"/>
          <w:i w:val="false"/>
          <w:color w:val="ff0000"/>
          <w:sz w:val="28"/>
        </w:rPr>
        <w:t xml:space="preserve">      Ескерту. 3-тармаққа өзгерту енгізілді - Тараз қалалық мәслихатының 2011.10.12 </w:t>
      </w:r>
      <w:r>
        <w:rPr>
          <w:rFonts w:ascii="Times New Roman"/>
          <w:b w:val="false"/>
          <w:i w:val="false"/>
          <w:color w:val="ff0000"/>
          <w:sz w:val="28"/>
        </w:rPr>
        <w:t>№ 43-6</w:t>
      </w:r>
      <w:r>
        <w:rPr>
          <w:rFonts w:ascii="Times New Roman"/>
          <w:b w:val="false"/>
          <w:i w:val="false"/>
          <w:color w:val="ff0000"/>
          <w:sz w:val="28"/>
        </w:rPr>
        <w:t xml:space="preserve"> Шешімімен.</w:t>
      </w:r>
    </w:p>
    <w:bookmarkStart w:name="z9" w:id="3"/>
    <w:p>
      <w:pPr>
        <w:spacing w:after="0"/>
        <w:ind w:left="0"/>
        <w:jc w:val="both"/>
      </w:pPr>
      <w:r>
        <w:rPr>
          <w:rFonts w:ascii="Times New Roman"/>
          <w:b w:val="false"/>
          <w:i w:val="false"/>
          <w:color w:val="000000"/>
          <w:sz w:val="28"/>
        </w:rPr>
        <w:t>       
4. Тұрғын үй көмегі телекоммуникация желісіне қосылған телефон үшін абоненттік төлемақының, тұрғын үйді пайдаланғаны үшін жалға алу ақысының ұлғаюы бөлігінде тұрғын үйді (тұрғын ғимаратты) күтiп-ұстауға арналған шығыстар төлемін, коммуналдық қызметтер мен байланыс қызметтерін тұтынуға нормалар шегінде ақы төлеу сомасы мен отбасының осы мақсаттарға жұмсаған шығыстарының шекті жол берілетін деңгейінің арасындағы айырма ретінде айқындалады.</w:t>
      </w:r>
    </w:p>
    <w:bookmarkEnd w:id="3"/>
    <w:bookmarkStart w:name="z10" w:id="4"/>
    <w:p>
      <w:pPr>
        <w:spacing w:after="0"/>
        <w:ind w:left="0"/>
        <w:jc w:val="both"/>
      </w:pPr>
      <w:r>
        <w:rPr>
          <w:rFonts w:ascii="Times New Roman"/>
          <w:b w:val="false"/>
          <w:i w:val="false"/>
          <w:color w:val="ff0000"/>
          <w:sz w:val="28"/>
        </w:rPr>
        <w:t xml:space="preserve">      Ескерту. 4-тармаққа өзгерту енгізілді - Тараз қалалық  мәслихатының 2011.10.12 </w:t>
      </w:r>
      <w:r>
        <w:rPr>
          <w:rFonts w:ascii="Times New Roman"/>
          <w:b w:val="false"/>
          <w:i w:val="false"/>
          <w:color w:val="000000"/>
          <w:sz w:val="28"/>
        </w:rPr>
        <w:t>№ 43-6</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5. Ресми расталмаған табыс жұмысқа жарамды отбасының (азаматтың) әрбiр мүшесіне ең төмен жалақыдан кем емес мөлшерде есепке алынады</w:t>
      </w:r>
      <w:r>
        <w:br/>
      </w:r>
      <w:r>
        <w:rPr>
          <w:rFonts w:ascii="Times New Roman"/>
          <w:b w:val="false"/>
          <w:i w:val="false"/>
          <w:color w:val="000000"/>
          <w:sz w:val="28"/>
        </w:rPr>
        <w:t>
      Тұрғын үй көмегін тағайындау үшін отбасының жиынтық табысы атаулы әлеуметтік көмек туралы заңнамасымен айқындалған тәртіпте есептеледі.</w:t>
      </w:r>
    </w:p>
    <w:bookmarkEnd w:id="4"/>
    <w:bookmarkStart w:name="z11" w:id="5"/>
    <w:p>
      <w:pPr>
        <w:spacing w:after="0"/>
        <w:ind w:left="0"/>
        <w:jc w:val="both"/>
      </w:pPr>
      <w:r>
        <w:rPr>
          <w:rFonts w:ascii="Times New Roman"/>
          <w:b w:val="false"/>
          <w:i w:val="false"/>
          <w:color w:val="ff0000"/>
          <w:sz w:val="28"/>
        </w:rPr>
        <w:t xml:space="preserve">      Ескерту. 5-тармаққа толықтыру енгізілді - Тараз қалалық  мәслихатының 2010.12.23 </w:t>
      </w:r>
      <w:r>
        <w:rPr>
          <w:rFonts w:ascii="Times New Roman"/>
          <w:b w:val="false"/>
          <w:i w:val="false"/>
          <w:color w:val="000000"/>
          <w:sz w:val="28"/>
        </w:rPr>
        <w:t>№ 36-7</w:t>
      </w:r>
      <w:r>
        <w:rPr>
          <w:rFonts w:ascii="Times New Roman"/>
          <w:b w:val="false"/>
          <w:i w:val="false"/>
          <w:color w:val="ff0000"/>
          <w:sz w:val="28"/>
        </w:rPr>
        <w:t>(2011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6.Белгiленген нормадан жоғары тұрғын үйді (тұрғын ғимаратты) күтiп-ұстауға арналған шығыстар төлемін, коммуналдық қызметтердi және телекоммуникацияның желiсiне қосылған телефонға абоненттiк ақының өсуi бөлiгiнде байланыс қызметтерiн тұтыну төлемiн, тұрғын жайды пайдаланғаны үшiн ақы төлеу жалпы негiздерде жүргiзiледi.</w:t>
      </w:r>
    </w:p>
    <w:bookmarkEnd w:id="5"/>
    <w:bookmarkStart w:name="z12" w:id="6"/>
    <w:p>
      <w:pPr>
        <w:spacing w:after="0"/>
        <w:ind w:left="0"/>
        <w:jc w:val="both"/>
      </w:pPr>
      <w:r>
        <w:rPr>
          <w:rFonts w:ascii="Times New Roman"/>
          <w:b w:val="false"/>
          <w:i w:val="false"/>
          <w:color w:val="ff0000"/>
          <w:sz w:val="28"/>
        </w:rPr>
        <w:t xml:space="preserve">      Ескерту. 6-тармаққа өзгерту енгізілді - Тараз қалалық  мәслихатының 2011.10.12 </w:t>
      </w:r>
      <w:r>
        <w:rPr>
          <w:rFonts w:ascii="Times New Roman"/>
          <w:b w:val="false"/>
          <w:i w:val="false"/>
          <w:color w:val="000000"/>
          <w:sz w:val="28"/>
        </w:rPr>
        <w:t>№ 43-6</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7. Жеке меншiгiнде бiреуден артық тұрғын жайы (үйi, пәтерi) бар немесе тұрғын үй-жайларын жалға тапсыратын табысы аз отбасыларына (азаматтарға) тұрғын үй көмегi тағайындалмайды.</w:t>
      </w:r>
      <w:r>
        <w:br/>
      </w:r>
      <w:r>
        <w:rPr>
          <w:rFonts w:ascii="Times New Roman"/>
          <w:b w:val="false"/>
          <w:i w:val="false"/>
          <w:color w:val="000000"/>
          <w:sz w:val="28"/>
        </w:rPr>
        <w:t>
      Мүгедектердi, магистратураны қоса алғанда, күндiзгi оқыту нысанында оқитын оқушылар мен студенттердi, тыңдаушылар мен курсанттарды, сондай-ақ I және II топтағы мүгедектерді, он алты жасқа дейінгі бала кезінен мүгедек-балаларды, сексен жастан асқан адамдарды, үш жасқа дейiнгi балаларды бағып-күтумен айналысатын азаматтарды қоспағанда, жұмыспен қамту мәселелерi жөнiндегi уәкiлеттi органдарда тiркелмеген, еңбек iстеуге қабiлетi болса да жұмыс iстемейтiн адамдары бар табысы аз отбасыларына (азаматтарға) тұрғын үй көмегi тағайындалмайды.</w:t>
      </w:r>
    </w:p>
    <w:bookmarkEnd w:id="6"/>
    <w:bookmarkStart w:name="z13" w:id="7"/>
    <w:p>
      <w:pPr>
        <w:spacing w:after="0"/>
        <w:ind w:left="0"/>
        <w:jc w:val="left"/>
      </w:pPr>
      <w:r>
        <w:rPr>
          <w:rFonts w:ascii="Times New Roman"/>
          <w:b/>
          <w:i w:val="false"/>
          <w:color w:val="000000"/>
        </w:rPr>
        <w:t xml:space="preserve"> 
2. Тұрғын үй көмегiн көрсетудiң тәртiбi мен мөлшерi</w:t>
      </w:r>
    </w:p>
    <w:bookmarkEnd w:id="7"/>
    <w:bookmarkStart w:name="z14" w:id="8"/>
    <w:p>
      <w:pPr>
        <w:spacing w:after="0"/>
        <w:ind w:left="0"/>
        <w:jc w:val="both"/>
      </w:pPr>
      <w:r>
        <w:rPr>
          <w:rFonts w:ascii="Times New Roman"/>
          <w:b w:val="false"/>
          <w:i w:val="false"/>
          <w:color w:val="000000"/>
          <w:sz w:val="28"/>
        </w:rPr>
        <w:t>      8. Тұрғын үй көмегiн тағайындау үшiн азамат (отбасы) уәкiлеттi органға өтiнiш бередi және Қазақстан Республикасының Үкiметi бекiткен тұрғын үй көмегiн көрсетудiң ережелерiнде көрсетілген құжаттарды ұсынады.</w:t>
      </w:r>
      <w:r>
        <w:br/>
      </w:r>
      <w:r>
        <w:rPr>
          <w:rFonts w:ascii="Times New Roman"/>
          <w:b w:val="false"/>
          <w:i w:val="false"/>
          <w:color w:val="000000"/>
          <w:sz w:val="28"/>
        </w:rPr>
        <w:t>
      Тұрғын үй көмегін тағайындау үшін қажетті құжаттар салыстыру үшін көшірме және түпнұсқада ұсынылады, одан кейін құжаттардың түпнұсқалары өтініш берушіге қайтарылады.</w:t>
      </w:r>
      <w:r>
        <w:br/>
      </w:r>
      <w:r>
        <w:rPr>
          <w:rFonts w:ascii="Times New Roman"/>
          <w:b w:val="false"/>
          <w:i w:val="false"/>
          <w:color w:val="000000"/>
          <w:sz w:val="28"/>
        </w:rPr>
        <w:t>
      9.Тұрғын үй көмегiнiң мөлшерi тұрғын үйді (тұрғын ғимаратты) күтiп-ұстауға арналған шығыстар төлемін, коммуналдық қызметтерді және телекоммуникацияның желісіне қосылған телефонға абоненттік ақының өсуі бөлігінде байланыс қызметтерін тұтыну, жергілікті атқарушы орган жеке тұрғын үй қорынан жалға алған тұрғын жайды пайдаланғаны үшiн жалға алу ақысын төлеуге кеткен нақты шығындардың сомасынан асырыла алмайды. Жеке тұтыну есептеуіші бойынша пайдаланған коммуналдық қызметтердің нақты сомасы қызметтің сол түрі бойынша бекітілген нормадан аспауы қажет.</w:t>
      </w:r>
    </w:p>
    <w:bookmarkEnd w:id="8"/>
    <w:bookmarkStart w:name="z15" w:id="9"/>
    <w:p>
      <w:pPr>
        <w:spacing w:after="0"/>
        <w:ind w:left="0"/>
        <w:jc w:val="both"/>
      </w:pPr>
      <w:r>
        <w:rPr>
          <w:rFonts w:ascii="Times New Roman"/>
          <w:b w:val="false"/>
          <w:i w:val="false"/>
          <w:color w:val="ff0000"/>
          <w:sz w:val="28"/>
        </w:rPr>
        <w:t xml:space="preserve">      Ескерту. 9-тармаққа өзгерту енгізілді - Тараз қалалық  мәслихатының 2011.10.12 </w:t>
      </w:r>
      <w:r>
        <w:rPr>
          <w:rFonts w:ascii="Times New Roman"/>
          <w:b w:val="false"/>
          <w:i w:val="false"/>
          <w:color w:val="000000"/>
          <w:sz w:val="28"/>
        </w:rPr>
        <w:t>№ 43-6</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10.</w:t>
      </w:r>
      <w:r>
        <w:rPr>
          <w:rFonts w:ascii="Times New Roman"/>
          <w:b w:val="false"/>
          <w:i w:val="false"/>
          <w:color w:val="ff0000"/>
          <w:sz w:val="28"/>
        </w:rPr>
        <w:t xml:space="preserve"> Алынып тасталды - Тараз қалалық  мәслихатының 2011.10.12 </w:t>
      </w:r>
      <w:r>
        <w:rPr>
          <w:rFonts w:ascii="Times New Roman"/>
          <w:b w:val="false"/>
          <w:i w:val="false"/>
          <w:color w:val="000000"/>
          <w:sz w:val="28"/>
        </w:rPr>
        <w:t>№ 43-6</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11.Отбасының тұрғын үйді (тұрғын ғимаратты) күтiп-ұстауға арналған шығыстар төлемін, коммуналдық қызметтерді және телекоммуникацияның желісіне қосылған телефонға абоненттік ақының өсуі бөлігінде байланыс қызметтерін тұтыну, жергілікті атқарушы орган жеке тұрғын үй қорынан жалға алған тұрғын жайды пайдаланғаны үшiн жалға алу ақысын төлеуге шектi ұйғарынды шығындардың үлесi өзгерген кезде уәкiлеттi орган бұрын тағайындалған тұрғын үй көмегiн қайта санауды жүргiзедi.</w:t>
      </w:r>
    </w:p>
    <w:bookmarkEnd w:id="9"/>
    <w:bookmarkStart w:name="z17" w:id="10"/>
    <w:p>
      <w:pPr>
        <w:spacing w:after="0"/>
        <w:ind w:left="0"/>
        <w:jc w:val="both"/>
      </w:pPr>
      <w:r>
        <w:rPr>
          <w:rFonts w:ascii="Times New Roman"/>
          <w:b w:val="false"/>
          <w:i w:val="false"/>
          <w:color w:val="ff0000"/>
          <w:sz w:val="28"/>
        </w:rPr>
        <w:t xml:space="preserve">      Ескерту. 11-тармаққа өзгерту енгізілді - Тараз қалалық  мәслихатының 2011.10.12 </w:t>
      </w:r>
      <w:r>
        <w:rPr>
          <w:rFonts w:ascii="Times New Roman"/>
          <w:b w:val="false"/>
          <w:i w:val="false"/>
          <w:color w:val="000000"/>
          <w:sz w:val="28"/>
        </w:rPr>
        <w:t>№ 43-6</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12. Тұрғын үй көмегiн алушылар он күн iшiнде қандай да болсын тұрғын үй меншiгi нысандарының, отбасы құрамының, жиынтық табысының өзгергендерi туралы және тұрғын үй көмегi мөлшерiне әсер ететiн басқа да факторлар туралы, сондай-ақ, тұрғын үй көмегiн дұрыс емес есептеген жағдайда уәкiлеттi органға хабарлайды.</w:t>
      </w:r>
      <w:r>
        <w:br/>
      </w:r>
      <w:r>
        <w:rPr>
          <w:rFonts w:ascii="Times New Roman"/>
          <w:b w:val="false"/>
          <w:i w:val="false"/>
          <w:color w:val="000000"/>
          <w:sz w:val="28"/>
        </w:rPr>
        <w:t>
</w:t>
      </w:r>
      <w:r>
        <w:rPr>
          <w:rFonts w:ascii="Times New Roman"/>
          <w:b w:val="false"/>
          <w:i w:val="false"/>
          <w:color w:val="000000"/>
          <w:sz w:val="28"/>
        </w:rPr>
        <w:t>
      13. Тұрғын үй көмегiнен заңсыз алынған сомалар алушымен ерiктi түрде, ал бас тартқан жағдайда – сот тәртiбiмен қайтарылуға жатады.</w:t>
      </w:r>
      <w:r>
        <w:br/>
      </w:r>
      <w:r>
        <w:rPr>
          <w:rFonts w:ascii="Times New Roman"/>
          <w:b w:val="false"/>
          <w:i w:val="false"/>
          <w:color w:val="000000"/>
          <w:sz w:val="28"/>
        </w:rPr>
        <w:t>
</w:t>
      </w:r>
      <w:r>
        <w:rPr>
          <w:rFonts w:ascii="Times New Roman"/>
          <w:b w:val="false"/>
          <w:i w:val="false"/>
          <w:color w:val="000000"/>
          <w:sz w:val="28"/>
        </w:rPr>
        <w:t>
      14. Тұрғын үй көмегiн тағайындау кезiнде келесi өтемақы шараларымен қамтамасыз етiлетiн тұрғын үй алаңының және коммуналдық қызметтердi тұтынудың нормалары ескерiледi:</w:t>
      </w:r>
      <w:r>
        <w:br/>
      </w:r>
      <w:r>
        <w:rPr>
          <w:rFonts w:ascii="Times New Roman"/>
          <w:b w:val="false"/>
          <w:i w:val="false"/>
          <w:color w:val="000000"/>
          <w:sz w:val="28"/>
        </w:rPr>
        <w:t>
      1) өтемақы шараларымен қамтамасыз етiлетiн тұрғын үй алаңының нормалары:</w:t>
      </w:r>
      <w:r>
        <w:br/>
      </w:r>
      <w:r>
        <w:rPr>
          <w:rFonts w:ascii="Times New Roman"/>
          <w:b w:val="false"/>
          <w:i w:val="false"/>
          <w:color w:val="000000"/>
          <w:sz w:val="28"/>
        </w:rPr>
        <w:t>
      жеке басты азаматтар үшiн – 30 шаршы метр, бiрақ бiр бөлмелi пәтердiң мөлшерiнен аз емес</w:t>
      </w:r>
      <w:r>
        <w:rPr>
          <w:rFonts w:ascii="Times New Roman"/>
          <w:b w:val="false"/>
          <w:i w:val="false"/>
          <w:color w:val="202020"/>
          <w:sz w:val="28"/>
        </w:rPr>
        <w:t xml:space="preserve"> және нақты алып жатқан алаңынан артық емес;</w:t>
      </w:r>
      <w:r>
        <w:br/>
      </w:r>
      <w:r>
        <w:rPr>
          <w:rFonts w:ascii="Times New Roman"/>
          <w:b w:val="false"/>
          <w:i w:val="false"/>
          <w:color w:val="000000"/>
          <w:sz w:val="28"/>
        </w:rPr>
        <w:t>
      екi және одан да көп адамнан тұратын – отбасының әр мүшесiне 18 шаршы метр, бiрақ</w:t>
      </w:r>
      <w:r>
        <w:rPr>
          <w:rFonts w:ascii="Times New Roman"/>
          <w:b w:val="false"/>
          <w:i w:val="false"/>
          <w:color w:val="202020"/>
          <w:sz w:val="28"/>
        </w:rPr>
        <w:t xml:space="preserve"> нақты алып жатқан алаңынан артық емес</w:t>
      </w:r>
      <w:r>
        <w:rPr>
          <w:rFonts w:ascii="Times New Roman"/>
          <w:b w:val="false"/>
          <w:i w:val="false"/>
          <w:color w:val="000000"/>
          <w:sz w:val="28"/>
        </w:rPr>
        <w:t>;</w:t>
      </w:r>
      <w:r>
        <w:br/>
      </w:r>
      <w:r>
        <w:rPr>
          <w:rFonts w:ascii="Times New Roman"/>
          <w:b w:val="false"/>
          <w:i w:val="false"/>
          <w:color w:val="000000"/>
          <w:sz w:val="28"/>
        </w:rPr>
        <w:t>
      2) электр қуатын тұтыну нормалары (бiр айда):</w:t>
      </w:r>
      <w:r>
        <w:br/>
      </w:r>
      <w:r>
        <w:rPr>
          <w:rFonts w:ascii="Times New Roman"/>
          <w:b w:val="false"/>
          <w:i w:val="false"/>
          <w:color w:val="000000"/>
          <w:sz w:val="28"/>
        </w:rPr>
        <w:t>
      бiрден бес адамға дейiнгi отбасына – отбасының әрбiр мүшесiне 80 киловатт;</w:t>
      </w:r>
      <w:r>
        <w:br/>
      </w:r>
      <w:r>
        <w:rPr>
          <w:rFonts w:ascii="Times New Roman"/>
          <w:b w:val="false"/>
          <w:i w:val="false"/>
          <w:color w:val="000000"/>
          <w:sz w:val="28"/>
        </w:rPr>
        <w:t>
      бес және одан да көп мүшелi отбасына – 200 киловатт;</w:t>
      </w:r>
      <w:r>
        <w:br/>
      </w:r>
      <w:r>
        <w:rPr>
          <w:rFonts w:ascii="Times New Roman"/>
          <w:b w:val="false"/>
          <w:i w:val="false"/>
          <w:color w:val="000000"/>
          <w:sz w:val="28"/>
        </w:rPr>
        <w:t>
      3) газ шығындарының нормасы:</w:t>
      </w:r>
      <w:r>
        <w:br/>
      </w:r>
      <w:r>
        <w:rPr>
          <w:rFonts w:ascii="Times New Roman"/>
          <w:b w:val="false"/>
          <w:i w:val="false"/>
          <w:color w:val="000000"/>
          <w:sz w:val="28"/>
        </w:rPr>
        <w:t>
      газ пешінің, орталық жылу беру және ыстық су болған жағдайда айына 1 адамға – 18 текше метр;</w:t>
      </w:r>
      <w:r>
        <w:br/>
      </w:r>
      <w:r>
        <w:rPr>
          <w:rFonts w:ascii="Times New Roman"/>
          <w:b w:val="false"/>
          <w:i w:val="false"/>
          <w:color w:val="000000"/>
          <w:sz w:val="28"/>
        </w:rPr>
        <w:t>
      газ пешінің, орталық жылу беру және ыстық су болмаған жағдайда айына 1 адамға – 22 текше метр.</w:t>
      </w:r>
      <w:r>
        <w:br/>
      </w:r>
      <w:r>
        <w:rPr>
          <w:rFonts w:ascii="Times New Roman"/>
          <w:b w:val="false"/>
          <w:i w:val="false"/>
          <w:color w:val="000000"/>
          <w:sz w:val="28"/>
        </w:rPr>
        <w:t>
      Коммуналдық қызмет тұтыну нормалары табиғи монополияларды (монополистiк қызметтi) реттеу бойынша аумақтық уәкiлеттi орган қолданатын, көрсетiлетiн қызметтерге тарифтердi (бағаларды) бекiткен кездегi коммуналдық қызметтердi босату нормаларына баламды.</w:t>
      </w:r>
    </w:p>
    <w:bookmarkEnd w:id="10"/>
    <w:p>
      <w:pPr>
        <w:spacing w:after="0"/>
        <w:ind w:left="0"/>
        <w:jc w:val="both"/>
      </w:pPr>
      <w:r>
        <w:rPr>
          <w:rFonts w:ascii="Times New Roman"/>
          <w:b w:val="false"/>
          <w:i w:val="false"/>
          <w:color w:val="ff0000"/>
          <w:sz w:val="28"/>
        </w:rPr>
        <w:t xml:space="preserve">      Ескерту. 14-тармаққа 2)тармақшасына өзгерту енгізілді - Тараз қалалық мәслихатының 2010.12.23 </w:t>
      </w:r>
      <w:r>
        <w:rPr>
          <w:rFonts w:ascii="Times New Roman"/>
          <w:b w:val="false"/>
          <w:i w:val="false"/>
          <w:color w:val="ff0000"/>
          <w:sz w:val="28"/>
        </w:rPr>
        <w:t>№ 36-7</w:t>
      </w:r>
      <w:r>
        <w:rPr>
          <w:rFonts w:ascii="Times New Roman"/>
          <w:b w:val="false"/>
          <w:i w:val="false"/>
          <w:color w:val="ff0000"/>
          <w:sz w:val="28"/>
        </w:rPr>
        <w:t>(2011 жылдың 1 қаңтарынан қолданысқа енгізіледі) Шешімімен.</w:t>
      </w:r>
    </w:p>
    <w:bookmarkStart w:name="z20" w:id="11"/>
    <w:p>
      <w:pPr>
        <w:spacing w:after="0"/>
        <w:ind w:left="0"/>
        <w:jc w:val="left"/>
      </w:pPr>
      <w:r>
        <w:rPr>
          <w:rFonts w:ascii="Times New Roman"/>
          <w:b/>
          <w:i w:val="false"/>
          <w:color w:val="000000"/>
        </w:rPr>
        <w:t xml:space="preserve"> 
3. Тұрғын үй көмегiн төлеу тәртiбі</w:t>
      </w:r>
    </w:p>
    <w:bookmarkEnd w:id="11"/>
    <w:p>
      <w:pPr>
        <w:spacing w:after="0"/>
        <w:ind w:left="0"/>
        <w:jc w:val="both"/>
      </w:pPr>
      <w:r>
        <w:rPr>
          <w:rFonts w:ascii="Times New Roman"/>
          <w:b w:val="false"/>
          <w:i w:val="false"/>
          <w:color w:val="000000"/>
          <w:sz w:val="28"/>
        </w:rPr>
        <w:t>      15.Тұрғын үйді (тұрғын ғимаратты) күтiп-ұстауға арналған шығыстар төлемін, коммуналдық қызметтерді және телекоммуникацияның желісіне қосылған телефонға абоненттік ақының өсуі бөлігінде байланыс қызметтерін тұтыну, жергілікті атқарушы орган жеке тұрғын үй қорынан жалға алған тұрғын жайды пайдаланғаны үшiн жалға алу ақысын төлеуге шығындарды өтеу өтемақы соммалары уәкілетті органмен екiншi деңгейдегi банктер арқылы алушылардың өтiнiштерi бойынша тиiстi қызмет көрсетушiлердiң (қызмет жабдықтаушылардың) есеп шотына, ал телефон үшiн абоненттiк ақы тарифтерiнiң арттырылу өтемақысын абоненттердiң жеке есеп шотына аударылуы мүмкін.</w:t>
      </w:r>
    </w:p>
    <w:p>
      <w:pPr>
        <w:spacing w:after="0"/>
        <w:ind w:left="0"/>
        <w:jc w:val="both"/>
      </w:pPr>
      <w:r>
        <w:rPr>
          <w:rFonts w:ascii="Times New Roman"/>
          <w:b w:val="false"/>
          <w:i w:val="false"/>
          <w:color w:val="ff0000"/>
          <w:sz w:val="28"/>
        </w:rPr>
        <w:t xml:space="preserve">      Ескерту. 15-тармаққа өзгерту енгізілді - Тараз қалалық  мәслихатының 2011.10.12 </w:t>
      </w:r>
      <w:r>
        <w:rPr>
          <w:rFonts w:ascii="Times New Roman"/>
          <w:b w:val="false"/>
          <w:i w:val="false"/>
          <w:color w:val="ff0000"/>
          <w:sz w:val="28"/>
        </w:rPr>
        <w:t>№ 43-6</w:t>
      </w:r>
      <w:r>
        <w:rPr>
          <w:rFonts w:ascii="Times New Roman"/>
          <w:b w:val="false"/>
          <w:i w:val="false"/>
          <w:color w:val="ff0000"/>
          <w:sz w:val="28"/>
        </w:rPr>
        <w:t xml:space="preserve"> Шешімімен.</w:t>
      </w:r>
    </w:p>
    <w:bookmarkStart w:name="z21" w:id="12"/>
    <w:p>
      <w:pPr>
        <w:spacing w:after="0"/>
        <w:ind w:left="0"/>
        <w:jc w:val="left"/>
      </w:pPr>
      <w:r>
        <w:rPr>
          <w:rFonts w:ascii="Times New Roman"/>
          <w:b/>
          <w:i w:val="false"/>
          <w:color w:val="000000"/>
        </w:rPr>
        <w:t xml:space="preserve"> 
4. Қорытынды ережелер</w:t>
      </w:r>
    </w:p>
    <w:bookmarkEnd w:id="12"/>
    <w:p>
      <w:pPr>
        <w:spacing w:after="0"/>
        <w:ind w:left="0"/>
        <w:jc w:val="both"/>
      </w:pPr>
      <w:r>
        <w:rPr>
          <w:rFonts w:ascii="Times New Roman"/>
          <w:b w:val="false"/>
          <w:i w:val="false"/>
          <w:color w:val="000000"/>
          <w:sz w:val="28"/>
        </w:rPr>
        <w:t>      16. Осы ережелермен реттелмеген қатынастар Қазақстан Республикасының қолданыстағы заңнамасына сәйкес реттеледі.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