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f84" w14:textId="8f0a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Байзақ аудандық мәслихатының 2009 жылғы 25 желтоқсандағы № 25-15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2010 жылғы 10 желтоқсандағы N 35-2 Шешімі. Жамбыл облысының Әділет департаментінде 2010 жылғы 22 желтоқсанда 1765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бабының</w:t>
      </w:r>
      <w:r>
        <w:rPr>
          <w:rFonts w:ascii="Times New Roman"/>
          <w:b w:val="false"/>
          <w:i w:val="false"/>
          <w:color w:val="000000"/>
          <w:sz w:val="28"/>
        </w:rPr>
        <w:t xml:space="preserve"> 1 – тармағына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Байзақ аудандық мәслихатының 2009 жылғы 25 желтоқсандағы № 25 – 15 Шешіміне (Нормативтік құқықтық кесімдерді мемлекеттік тіркеу тізілімінде </w:t>
      </w:r>
      <w:r>
        <w:rPr>
          <w:rFonts w:ascii="Times New Roman"/>
          <w:b w:val="false"/>
          <w:i w:val="false"/>
          <w:color w:val="000000"/>
          <w:sz w:val="28"/>
        </w:rPr>
        <w:t>№ 6 – 2 – 103</w:t>
      </w:r>
      <w:r>
        <w:rPr>
          <w:rFonts w:ascii="Times New Roman"/>
          <w:b w:val="false"/>
          <w:i w:val="false"/>
          <w:color w:val="000000"/>
          <w:sz w:val="28"/>
        </w:rPr>
        <w:t xml:space="preserve"> болып тіркелген, 2010 жылғы 16 қаңтарда «Ауыл жаңалығы» газетінің 5 – 6 – 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3) тармақшадағы «11616» деген цифрлар «11413» деген цифрлармен ауыстырылсын;</w:t>
      </w:r>
      <w:r>
        <w:br/>
      </w:r>
      <w:r>
        <w:rPr>
          <w:rFonts w:ascii="Times New Roman"/>
          <w:b w:val="false"/>
          <w:i w:val="false"/>
          <w:color w:val="000000"/>
          <w:sz w:val="28"/>
        </w:rPr>
        <w:t>
      «0» деген цифра «203» деген цифрлармен ауыстырылсын;</w:t>
      </w:r>
      <w:r>
        <w:br/>
      </w:r>
      <w:r>
        <w:rPr>
          <w:rFonts w:ascii="Times New Roman"/>
          <w:b w:val="false"/>
          <w:i w:val="false"/>
          <w:color w:val="000000"/>
          <w:sz w:val="28"/>
        </w:rPr>
        <w:t>
      5) тармақшадағы « – 83758» деген цифрлар « – 83555» деген цифрлармен ауыстырылсын;</w:t>
      </w:r>
      <w:r>
        <w:br/>
      </w:r>
      <w:r>
        <w:rPr>
          <w:rFonts w:ascii="Times New Roman"/>
          <w:b w:val="false"/>
          <w:i w:val="false"/>
          <w:color w:val="000000"/>
          <w:sz w:val="28"/>
        </w:rPr>
        <w:t>
      6) тармақшадағы «83758» деген цифрлар «83555» деген цифрлармен ауыстырылсын;</w:t>
      </w:r>
      <w:r>
        <w:br/>
      </w:r>
      <w:r>
        <w:rPr>
          <w:rFonts w:ascii="Times New Roman"/>
          <w:b w:val="false"/>
          <w:i w:val="false"/>
          <w:color w:val="000000"/>
          <w:sz w:val="28"/>
        </w:rPr>
        <w:t>
      «0» деген цифра «203»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Молдабеков                              А. Унетаева</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35-2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25-15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646"/>
        <w:gridCol w:w="8887"/>
        <w:gridCol w:w="212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4 415 970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6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752"/>
        <w:gridCol w:w="732"/>
        <w:gridCol w:w="9299"/>
        <w:gridCol w:w="192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4 488 112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248 307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135 589</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8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1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2 914 826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2 381 273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2 322 074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59 199</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111 838</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256 384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59 711</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86 110</w:t>
            </w: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13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шығындарын төлеуді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"1941 - 1945 жылдары Ұлы Отан соғысында Германияны жеңгені үшін" медалімен, марапатталған әскери қызметшілерге, Ұлы Отансоғысы жылдарында тылда кемінде алты ай жұмыс істеген (қызметте болған) адамдарға бір жолғы материалдық көмек төлеу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442 955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122 238</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185 375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1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8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1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-83 555</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83 555</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