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3804" w14:textId="b4b3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2010 жылғы 17 наурыздағы N 07-83 қаулысы. Алматы облысының әділет департаменті Ұйғыр ауданының әділет басқармасында 2010 жылы 02 сәуірде N 2-19-99 тіркелді. Күші жойылды - Алматы облысы Ұйғыр ауданы әкімдігінің 2011 жылғы 14 наурыздағы N 08-57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әкімдігінің 2011.03.14 N 08-57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"Халықты жұмыспен қамту туралы" Заңының 20-бабының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 бойынша 2010 жылы ұйымдастырылатын қоғамдық жұмыстардың түрлері мен көлемі, оларды қаржыландыру көздері және қоғамдық жұмыстарды атқаратын ұйымдардың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Деменбаев Даулетжан Модинұлына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түрде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Ұйғыр ауданы бойынша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 қоғамдық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07-83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 бойынша 2010 жылы ұйымдастырылатын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 мен көлемі, оларды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жұмыстарды атқаратын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247"/>
        <w:gridCol w:w="5003"/>
        <w:gridCol w:w="2189"/>
        <w:gridCol w:w="2129"/>
      </w:tblGrid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12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филиалы"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ретке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түгендеуге түптеуге,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ауласын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көмектесу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8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шектелген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жәрдемдесу.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 асыраушысы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үйлерін, қора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жайларын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дәстүрін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мен мәдениетті,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өнерпаздар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 территорияны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тазалауға, 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кеңейтуге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үйінің алдына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бөлімшесі"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мектебі"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мектебіндегі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 тазалау,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шығару,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алаңдарын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отыратын орындықтарды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0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орталығы"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түптеуге, сыртын қаптауға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бірлестігі.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Қимыл қозғалысы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жәрдемдесу.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филиалы.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түптеуге архивке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көмектесу.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1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4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Кіші–Дихан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0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0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Тиірмен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–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мелиорация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 мелорация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халықтың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 қоршауға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Ұйғыр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 Турдыбакиев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