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bc495" w14:textId="febc4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 мәслихатының 2009 жылғы 21 желтоқсандағы "Көксу ауданының 2010-2012 жылдарға арналған аудандық бюджеті туралы" N 34-1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аудандық мәслихатының 2010 жылғы 16 сәуірдегі N 38-1 шешімі. Алматы облысының Әділет департаменті Көксу ауданының Әділет басқармасында 2010 жылы 23 сәуірде N 2-14-93 тіркелді. Күші жойылды - Алматы облысы Көксу аудандық мәслихатының 2011 жылғы 24 қаңтардағы N 49-5 шешімімен</w:t>
      </w:r>
    </w:p>
    <w:p>
      <w:pPr>
        <w:spacing w:after="0"/>
        <w:ind w:left="0"/>
        <w:jc w:val="both"/>
      </w:pPr>
      <w:r>
        <w:rPr>
          <w:rFonts w:ascii="Times New Roman"/>
          <w:b w:val="false"/>
          <w:i w:val="false"/>
          <w:color w:val="ff0000"/>
          <w:sz w:val="28"/>
        </w:rPr>
        <w:t>      Ескерту. Күші жойылды - Алматы облысы Көксу аудандық мәслихатының 2011.01.24 N 49-5 Шешімімен</w:t>
      </w:r>
    </w:p>
    <w:bookmarkStart w:name="z1" w:id="0"/>
    <w:p>
      <w:pPr>
        <w:spacing w:after="0"/>
        <w:ind w:left="0"/>
        <w:jc w:val="both"/>
      </w:pPr>
      <w:r>
        <w:rPr>
          <w:rFonts w:ascii="Times New Roman"/>
          <w:b w:val="false"/>
          <w:i w:val="false"/>
          <w:color w:val="000000"/>
          <w:sz w:val="28"/>
        </w:rPr>
        <w:t xml:space="preserve">      
Қазақстан Республикасы Бюджеттік кодексінің 106-бабы 2-тармағының </w:t>
      </w:r>
      <w:r>
        <w:rPr>
          <w:rFonts w:ascii="Times New Roman"/>
          <w:b w:val="false"/>
          <w:i w:val="false"/>
          <w:color w:val="000000"/>
          <w:sz w:val="28"/>
        </w:rPr>
        <w:t>5)-тармақшасының</w:t>
      </w:r>
      <w:r>
        <w:rPr>
          <w:rFonts w:ascii="Times New Roman"/>
          <w:b w:val="false"/>
          <w:i w:val="false"/>
          <w:color w:val="000000"/>
          <w:sz w:val="28"/>
        </w:rPr>
        <w:t xml:space="preserve"> және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Көксу ауданы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Көксу ауданы мәслихатының 2009 жылғы 21 желтоқсандағы "Көксу ауданының 2010-2012 жылдарға арналған аудандық бюджеті туралы" N 34-1 </w:t>
      </w:r>
      <w:r>
        <w:rPr>
          <w:rFonts w:ascii="Times New Roman"/>
          <w:b w:val="false"/>
          <w:i w:val="false"/>
          <w:color w:val="000000"/>
          <w:sz w:val="28"/>
        </w:rPr>
        <w:t xml:space="preserve">шешіміне </w:t>
      </w:r>
      <w:r>
        <w:rPr>
          <w:rFonts w:ascii="Times New Roman"/>
          <w:b w:val="false"/>
          <w:i w:val="false"/>
          <w:color w:val="000000"/>
          <w:sz w:val="28"/>
        </w:rPr>
        <w:t xml:space="preserve">(2010 жылғы 5 қаңтардағы нормативтік құқықтық актілерді мемлекеттік тіркеу тізілімінде 2-14-85 нөмірімен тіркелген, 2010 жылғы 22 қаңтардағы "Нұрлы Көксу" газетінде 4 нөмірінде жарияланған), Көксу ауданы мәслихатының 2010 жылғы 4 ақпандағы "Көксу ауданы мәслихатының 2009 жылғы 21 желтоқсандағы "Көксу ауданының 2010-2012 жылдарға арналған аудандық бюджеті туралы" N 34-1 шешіміне өзгерістер мен толықтырулар енгізу туралы" </w:t>
      </w:r>
      <w:r>
        <w:rPr>
          <w:rFonts w:ascii="Times New Roman"/>
          <w:b w:val="false"/>
          <w:i w:val="false"/>
          <w:color w:val="000000"/>
          <w:sz w:val="28"/>
        </w:rPr>
        <w:t>N 35-2</w:t>
      </w:r>
      <w:r>
        <w:rPr>
          <w:rFonts w:ascii="Times New Roman"/>
          <w:b w:val="false"/>
          <w:i w:val="false"/>
          <w:color w:val="000000"/>
          <w:sz w:val="28"/>
        </w:rPr>
        <w:t>, (2010 жылғы 17 ақпанда нормативтік құқықтық актілерді мемлекеттік тіркеу тізілімінде 2-14-87 нөмірімен тіркелген, 2010 жылғы 26 ақпандағы "Нұрлы Көксу" газетінде 9 нөмірінде жарияланған) төмендегідей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"Кірістер" деген жол бойынша "3420246" саны "3460747" санына ауыстырылсын, оның ішінде:</w:t>
      </w:r>
      <w:r>
        <w:br/>
      </w:r>
      <w:r>
        <w:rPr>
          <w:rFonts w:ascii="Times New Roman"/>
          <w:b w:val="false"/>
          <w:i w:val="false"/>
          <w:color w:val="000000"/>
          <w:sz w:val="28"/>
        </w:rPr>
        <w:t>
      "салықтық түсімдер бойынша" деген жол бойынша "41781" саны "50330" санына ауыстырылсын;</w:t>
      </w:r>
      <w:r>
        <w:br/>
      </w:r>
      <w:r>
        <w:rPr>
          <w:rFonts w:ascii="Times New Roman"/>
          <w:b w:val="false"/>
          <w:i w:val="false"/>
          <w:color w:val="000000"/>
          <w:sz w:val="28"/>
        </w:rPr>
        <w:t>
      "салықтық емес түсімдер бойынша" деген жол бойынша "11674" саны "11125" санына ауыстырылсын;</w:t>
      </w:r>
      <w:r>
        <w:br/>
      </w:r>
      <w:r>
        <w:rPr>
          <w:rFonts w:ascii="Times New Roman"/>
          <w:b w:val="false"/>
          <w:i w:val="false"/>
          <w:color w:val="000000"/>
          <w:sz w:val="28"/>
        </w:rPr>
        <w:t>
      "негізгі капиталды сатудан түскен түсімдер бойынша" деген жол бойынша "1556" саны "3556" санына ауыстырылсын;</w:t>
      </w:r>
      <w:r>
        <w:br/>
      </w:r>
      <w:r>
        <w:rPr>
          <w:rFonts w:ascii="Times New Roman"/>
          <w:b w:val="false"/>
          <w:i w:val="false"/>
          <w:color w:val="000000"/>
          <w:sz w:val="28"/>
        </w:rPr>
        <w:t>
      "трансферттердің түсімдері" деген жол бойынша "2014799" саны "2045300" санына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"ағымдағы нысаналы трансферттер" деген жол бойынша "855299" саны "891926" санына ауыстырылсын;</w:t>
      </w:r>
      <w:r>
        <w:br/>
      </w:r>
      <w:r>
        <w:rPr>
          <w:rFonts w:ascii="Times New Roman"/>
          <w:b w:val="false"/>
          <w:i w:val="false"/>
          <w:color w:val="000000"/>
          <w:sz w:val="28"/>
        </w:rPr>
        <w:t>
      "дамытуға арналған мақсатты трансферттер" деген сөз "нысаналы даму трансферттер" деген сөзбен, "1090419" саны "1084293" санына ауыстырылсын;</w:t>
      </w:r>
      <w:r>
        <w:br/>
      </w:r>
      <w:r>
        <w:rPr>
          <w:rFonts w:ascii="Times New Roman"/>
          <w:b w:val="false"/>
          <w:i w:val="false"/>
          <w:color w:val="000000"/>
          <w:sz w:val="28"/>
        </w:rPr>
        <w:t>
</w:t>
      </w:r>
      <w:r>
        <w:rPr>
          <w:rFonts w:ascii="Times New Roman"/>
          <w:b w:val="false"/>
          <w:i w:val="false"/>
          <w:color w:val="000000"/>
          <w:sz w:val="28"/>
        </w:rPr>
        <w:t>
      2) "Шығындар" "3394055" саны "3434556" санына ауыстырылсын;</w:t>
      </w:r>
      <w:r>
        <w:br/>
      </w:r>
      <w:r>
        <w:rPr>
          <w:rFonts w:ascii="Times New Roman"/>
          <w:b w:val="false"/>
          <w:i w:val="false"/>
          <w:color w:val="000000"/>
          <w:sz w:val="28"/>
        </w:rPr>
        <w:t>
</w:t>
      </w:r>
      <w:r>
        <w:rPr>
          <w:rFonts w:ascii="Times New Roman"/>
          <w:b w:val="false"/>
          <w:i w:val="false"/>
          <w:color w:val="000000"/>
          <w:sz w:val="28"/>
        </w:rPr>
        <w:t>
      3) "Таза бюджеттік кредит беру" "19593" саны "19226" санына ауыстырылсын;</w:t>
      </w:r>
      <w:r>
        <w:br/>
      </w:r>
      <w:r>
        <w:rPr>
          <w:rFonts w:ascii="Times New Roman"/>
          <w:b w:val="false"/>
          <w:i w:val="false"/>
          <w:color w:val="000000"/>
          <w:sz w:val="28"/>
        </w:rPr>
        <w:t>
      "Бюджеттік кредиттерді өтеу" санаты бойынша "мемлекеттік бюджеттен берілген бюджеттік кредиттерді өтеу" сыныбы 367" санымен толықтырылсын;</w:t>
      </w:r>
      <w:r>
        <w:br/>
      </w:r>
      <w:r>
        <w:rPr>
          <w:rFonts w:ascii="Times New Roman"/>
          <w:b w:val="false"/>
          <w:i w:val="false"/>
          <w:color w:val="000000"/>
          <w:sz w:val="28"/>
        </w:rPr>
        <w:t>
</w:t>
      </w:r>
      <w:r>
        <w:rPr>
          <w:rFonts w:ascii="Times New Roman"/>
          <w:b w:val="false"/>
          <w:i w:val="false"/>
          <w:color w:val="000000"/>
          <w:sz w:val="28"/>
        </w:rPr>
        <w:t>
      5) "тапшылық" "-25102" саны "-24735" санына ауыстырылсын;</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"25102" саны "24735" санына ауыстырылсын;</w:t>
      </w:r>
      <w:r>
        <w:br/>
      </w:r>
      <w:r>
        <w:rPr>
          <w:rFonts w:ascii="Times New Roman"/>
          <w:b w:val="false"/>
          <w:i w:val="false"/>
          <w:color w:val="000000"/>
          <w:sz w:val="28"/>
        </w:rPr>
        <w:t>
</w:t>
      </w:r>
      <w:r>
        <w:rPr>
          <w:rFonts w:ascii="Times New Roman"/>
          <w:b w:val="false"/>
          <w:i w:val="false"/>
          <w:color w:val="000000"/>
          <w:sz w:val="28"/>
        </w:rPr>
        <w:t>
      7) "Қарыздарды өтеу" функционалдық тобы бойынша "жергілікті атқарушы органның жоғары тұрған бюджет алдындағы борышын өтеу" бағдарламасы "367" санымен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тармақтағы</w:t>
      </w:r>
      <w:r>
        <w:rPr>
          <w:rFonts w:ascii="Times New Roman"/>
          <w:b w:val="false"/>
          <w:i w:val="false"/>
          <w:color w:val="000000"/>
          <w:sz w:val="28"/>
        </w:rPr>
        <w:t>:</w:t>
      </w:r>
      <w:r>
        <w:br/>
      </w:r>
      <w:r>
        <w:rPr>
          <w:rFonts w:ascii="Times New Roman"/>
          <w:b w:val="false"/>
          <w:i w:val="false"/>
          <w:color w:val="000000"/>
          <w:sz w:val="28"/>
        </w:rPr>
        <w:t>
      төмендегі жолдармен толықтырылсын:</w:t>
      </w:r>
      <w:r>
        <w:br/>
      </w:r>
      <w:r>
        <w:rPr>
          <w:rFonts w:ascii="Times New Roman"/>
          <w:b w:val="false"/>
          <w:i w:val="false"/>
          <w:color w:val="000000"/>
          <w:sz w:val="28"/>
        </w:rPr>
        <w:t>
      "Мемлекеттік коммуналдық тұрғын үй құрылысы және (немесе) сатып алу" жергілікті бюджеттен "4400" саны;</w:t>
      </w:r>
      <w:r>
        <w:br/>
      </w:r>
      <w:r>
        <w:rPr>
          <w:rFonts w:ascii="Times New Roman"/>
          <w:b w:val="false"/>
          <w:i w:val="false"/>
          <w:color w:val="000000"/>
          <w:sz w:val="28"/>
        </w:rPr>
        <w:t>
      "Коммуналдық шаруашылығын дамыту" жергілікті бюджеттен "15352" саны;</w:t>
      </w:r>
      <w:r>
        <w:br/>
      </w:r>
      <w:r>
        <w:rPr>
          <w:rFonts w:ascii="Times New Roman"/>
          <w:b w:val="false"/>
          <w:i w:val="false"/>
          <w:color w:val="000000"/>
          <w:sz w:val="28"/>
        </w:rPr>
        <w:t>
      "Тұрғын үй салуға" "4400" саны деген жол алынып тасталсын;</w:t>
      </w:r>
      <w:r>
        <w:br/>
      </w:r>
      <w:r>
        <w:rPr>
          <w:rFonts w:ascii="Times New Roman"/>
          <w:b w:val="false"/>
          <w:i w:val="false"/>
          <w:color w:val="000000"/>
          <w:sz w:val="28"/>
        </w:rPr>
        <w:t>
      "Тұрғын үй коммуналдық шаруашылық объектілерін қалпына келтіруге" жергілікті бюджеттен "15352" саны "0" санына ауыстырылсын;</w:t>
      </w:r>
      <w:r>
        <w:br/>
      </w:r>
      <w:r>
        <w:rPr>
          <w:rFonts w:ascii="Times New Roman"/>
          <w:b w:val="false"/>
          <w:i w:val="false"/>
          <w:color w:val="000000"/>
          <w:sz w:val="28"/>
        </w:rPr>
        <w:t>
      "Сумен жабдықтау жүйесін дамыту" "349942" саны "349526" санына ауыстырылсын;</w:t>
      </w:r>
      <w:r>
        <w:br/>
      </w:r>
      <w:r>
        <w:rPr>
          <w:rFonts w:ascii="Times New Roman"/>
          <w:b w:val="false"/>
          <w:i w:val="false"/>
          <w:color w:val="000000"/>
          <w:sz w:val="28"/>
        </w:rPr>
        <w:t>
      "Малды союға арналған арнайы орындар және алаңдардың құрылысына" жергілікті бюджеттен "4000" саны деген жол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тармақтағы</w:t>
      </w:r>
      <w:r>
        <w:rPr>
          <w:rFonts w:ascii="Times New Roman"/>
          <w:b w:val="false"/>
          <w:i w:val="false"/>
          <w:color w:val="000000"/>
          <w:sz w:val="28"/>
        </w:rPr>
        <w:t>:</w:t>
      </w:r>
      <w:r>
        <w:br/>
      </w:r>
      <w:r>
        <w:rPr>
          <w:rFonts w:ascii="Times New Roman"/>
          <w:b w:val="false"/>
          <w:i w:val="false"/>
          <w:color w:val="000000"/>
          <w:sz w:val="28"/>
        </w:rPr>
        <w:t>
      "Ұлы жеңістің 65 жылдығын мерекелеуге байланысты біржолғы төлемдерді беруге облыстық бюджеттен 1100 мың теңге" деген абзац мынадай редакцияда жазылсын:</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- 14715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тармақтағы</w:t>
      </w:r>
      <w:r>
        <w:rPr>
          <w:rFonts w:ascii="Times New Roman"/>
          <w:b w:val="false"/>
          <w:i w:val="false"/>
          <w:color w:val="000000"/>
          <w:sz w:val="28"/>
        </w:rPr>
        <w:t>:</w:t>
      </w:r>
      <w:r>
        <w:br/>
      </w:r>
      <w:r>
        <w:rPr>
          <w:rFonts w:ascii="Times New Roman"/>
          <w:b w:val="false"/>
          <w:i w:val="false"/>
          <w:color w:val="000000"/>
          <w:sz w:val="28"/>
        </w:rPr>
        <w:t>
      "Жалпы сипаттағы мемлекеттік қызметтер" "143922" саны "147704" санына ауыстырылсын;</w:t>
      </w:r>
      <w:r>
        <w:br/>
      </w:r>
      <w:r>
        <w:rPr>
          <w:rFonts w:ascii="Times New Roman"/>
          <w:b w:val="false"/>
          <w:i w:val="false"/>
          <w:color w:val="000000"/>
          <w:sz w:val="28"/>
        </w:rPr>
        <w:t>
      "Қорғаныс" "1931" саны "16006" санына ауыстырылсын;</w:t>
      </w:r>
      <w:r>
        <w:br/>
      </w:r>
      <w:r>
        <w:rPr>
          <w:rFonts w:ascii="Times New Roman"/>
          <w:b w:val="false"/>
          <w:i w:val="false"/>
          <w:color w:val="000000"/>
          <w:sz w:val="28"/>
        </w:rPr>
        <w:t>
      "Білім беру" "1924196" саны "1993060" санына ауыстырылсын;</w:t>
      </w:r>
      <w:r>
        <w:br/>
      </w:r>
      <w:r>
        <w:rPr>
          <w:rFonts w:ascii="Times New Roman"/>
          <w:b w:val="false"/>
          <w:i w:val="false"/>
          <w:color w:val="000000"/>
          <w:sz w:val="28"/>
        </w:rPr>
        <w:t>
      "Әлеуметтік көмек және әлеуметтік қамсыздандыру" "154501" саны "158440" санына ауыстырылсын;</w:t>
      </w:r>
      <w:r>
        <w:br/>
      </w:r>
      <w:r>
        <w:rPr>
          <w:rFonts w:ascii="Times New Roman"/>
          <w:b w:val="false"/>
          <w:i w:val="false"/>
          <w:color w:val="000000"/>
          <w:sz w:val="28"/>
        </w:rPr>
        <w:t>
      "Тұрғын үй-коммуналдық шаруашылық" "754254" саны "754671" санына ауыстырылсын;</w:t>
      </w:r>
      <w:r>
        <w:br/>
      </w:r>
      <w:r>
        <w:rPr>
          <w:rFonts w:ascii="Times New Roman"/>
          <w:b w:val="false"/>
          <w:i w:val="false"/>
          <w:color w:val="000000"/>
          <w:sz w:val="28"/>
        </w:rPr>
        <w:t>
      "Мәдениет, спорт, туризм және ақпараттық кеңістік" "53920" саны "53871" санына ауыстырылсын;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"177640" саны "171163" санына ауыстырылсын;</w:t>
      </w:r>
      <w:r>
        <w:br/>
      </w:r>
      <w:r>
        <w:rPr>
          <w:rFonts w:ascii="Times New Roman"/>
          <w:b w:val="false"/>
          <w:i w:val="false"/>
          <w:color w:val="000000"/>
          <w:sz w:val="28"/>
        </w:rPr>
        <w:t>
      "Өнеркәсіп, сәулет, қала құрылысы және құрылыс қызметі" "8337" саны "9337" санына ауыстырылсын;</w:t>
      </w:r>
      <w:r>
        <w:br/>
      </w:r>
      <w:r>
        <w:rPr>
          <w:rFonts w:ascii="Times New Roman"/>
          <w:b w:val="false"/>
          <w:i w:val="false"/>
          <w:color w:val="000000"/>
          <w:sz w:val="28"/>
        </w:rPr>
        <w:t>
      "Басқалар" "8204" саны "9020" санына ауыстырылсын;</w:t>
      </w:r>
      <w:r>
        <w:br/>
      </w:r>
      <w:r>
        <w:rPr>
          <w:rFonts w:ascii="Times New Roman"/>
          <w:b w:val="false"/>
          <w:i w:val="false"/>
          <w:color w:val="000000"/>
          <w:sz w:val="28"/>
        </w:rPr>
        <w:t>
      "Трансферттер" "125248" саны "79382" санына ауыстырылсын.</w:t>
      </w:r>
      <w:r>
        <w:br/>
      </w:r>
      <w:r>
        <w:rPr>
          <w:rFonts w:ascii="Times New Roman"/>
          <w:b w:val="false"/>
          <w:i w:val="false"/>
          <w:color w:val="000000"/>
          <w:sz w:val="28"/>
        </w:rPr>
        <w:t>
</w:t>
      </w: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
      3. Көрсетілген шешімнің </w:t>
      </w:r>
      <w:r>
        <w:rPr>
          <w:rFonts w:ascii="Times New Roman"/>
          <w:b w:val="false"/>
          <w:i w:val="false"/>
          <w:color w:val="000000"/>
          <w:sz w:val="28"/>
        </w:rPr>
        <w:t>2 қосымшасы</w:t>
      </w:r>
      <w:r>
        <w:rPr>
          <w:rFonts w:ascii="Times New Roman"/>
          <w:b w:val="false"/>
          <w:i w:val="false"/>
          <w:color w:val="000000"/>
          <w:sz w:val="28"/>
        </w:rPr>
        <w:t xml:space="preserve">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Осы шешім 2010 жылғы 1 қаңтардан бастап қолданысқа енеді.</w:t>
      </w:r>
    </w:p>
    <w:bookmarkEnd w:id="0"/>
    <w:p>
      <w:pPr>
        <w:spacing w:after="0"/>
        <w:ind w:left="0"/>
        <w:jc w:val="both"/>
      </w:pPr>
      <w:r>
        <w:rPr>
          <w:rFonts w:ascii="Times New Roman"/>
          <w:b w:val="false"/>
          <w:i/>
          <w:color w:val="000000"/>
          <w:sz w:val="28"/>
        </w:rPr>
        <w:t>      Аудан мәслихаты</w:t>
      </w:r>
      <w:r>
        <w:br/>
      </w:r>
      <w:r>
        <w:rPr>
          <w:rFonts w:ascii="Times New Roman"/>
          <w:b w:val="false"/>
          <w:i w:val="false"/>
          <w:color w:val="000000"/>
          <w:sz w:val="28"/>
        </w:rPr>
        <w:t>
</w:t>
      </w:r>
      <w:r>
        <w:rPr>
          <w:rFonts w:ascii="Times New Roman"/>
          <w:b w:val="false"/>
          <w:i/>
          <w:color w:val="000000"/>
          <w:sz w:val="28"/>
        </w:rPr>
        <w:t>      сессиясының төрағасы                       С. Ботанбаев</w:t>
      </w:r>
    </w:p>
    <w:p>
      <w:pPr>
        <w:spacing w:after="0"/>
        <w:ind w:left="0"/>
        <w:jc w:val="both"/>
      </w:pPr>
      <w:r>
        <w:rPr>
          <w:rFonts w:ascii="Times New Roman"/>
          <w:b w:val="false"/>
          <w:i/>
          <w:color w:val="000000"/>
          <w:sz w:val="28"/>
        </w:rPr>
        <w:t>      Аудан мәслихатының</w:t>
      </w:r>
      <w:r>
        <w:br/>
      </w:r>
      <w:r>
        <w:rPr>
          <w:rFonts w:ascii="Times New Roman"/>
          <w:b w:val="false"/>
          <w:i w:val="false"/>
          <w:color w:val="000000"/>
          <w:sz w:val="28"/>
        </w:rPr>
        <w:t>
</w:t>
      </w:r>
      <w:r>
        <w:rPr>
          <w:rFonts w:ascii="Times New Roman"/>
          <w:b w:val="false"/>
          <w:i/>
          <w:color w:val="000000"/>
          <w:sz w:val="28"/>
        </w:rPr>
        <w:t>      хатшысы                                    Б. Қисметов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Көксу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Қарлығаш Құрманғазықызы Мұсақанова</w:t>
      </w:r>
      <w:r>
        <w:br/>
      </w:r>
      <w:r>
        <w:rPr>
          <w:rFonts w:ascii="Times New Roman"/>
          <w:b w:val="false"/>
          <w:i w:val="false"/>
          <w:color w:val="000000"/>
          <w:sz w:val="28"/>
        </w:rPr>
        <w:t>
      2010 жылғы 16 сәуір</w:t>
      </w:r>
    </w:p>
    <w:bookmarkStart w:name="z11" w:id="1"/>
    <w:p>
      <w:pPr>
        <w:spacing w:after="0"/>
        <w:ind w:left="0"/>
        <w:jc w:val="both"/>
      </w:pPr>
      <w:r>
        <w:rPr>
          <w:rFonts w:ascii="Times New Roman"/>
          <w:b w:val="false"/>
          <w:i w:val="false"/>
          <w:color w:val="000000"/>
          <w:sz w:val="28"/>
        </w:rPr>
        <w:t>
Көксу ауданы мәслихатының</w:t>
      </w:r>
      <w:r>
        <w:br/>
      </w:r>
      <w:r>
        <w:rPr>
          <w:rFonts w:ascii="Times New Roman"/>
          <w:b w:val="false"/>
          <w:i w:val="false"/>
          <w:color w:val="000000"/>
          <w:sz w:val="28"/>
        </w:rPr>
        <w:t>
2010 жылғы 16 сәуірдегі</w:t>
      </w:r>
      <w:r>
        <w:br/>
      </w:r>
      <w:r>
        <w:rPr>
          <w:rFonts w:ascii="Times New Roman"/>
          <w:b w:val="false"/>
          <w:i w:val="false"/>
          <w:color w:val="000000"/>
          <w:sz w:val="28"/>
        </w:rPr>
        <w:t>
"Көксу ауданы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"Көксу ауданының 2010-2012</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 N 34-1 шешіміне</w:t>
      </w:r>
      <w:r>
        <w:br/>
      </w:r>
      <w:r>
        <w:rPr>
          <w:rFonts w:ascii="Times New Roman"/>
          <w:b w:val="false"/>
          <w:i w:val="false"/>
          <w:color w:val="000000"/>
          <w:sz w:val="28"/>
        </w:rPr>
        <w:t>
өзгерістер мен толықтырулар</w:t>
      </w:r>
      <w:r>
        <w:br/>
      </w:r>
      <w:r>
        <w:rPr>
          <w:rFonts w:ascii="Times New Roman"/>
          <w:b w:val="false"/>
          <w:i w:val="false"/>
          <w:color w:val="000000"/>
          <w:sz w:val="28"/>
        </w:rPr>
        <w:t>
енгізу туралы" N 38-1</w:t>
      </w:r>
      <w:r>
        <w:br/>
      </w:r>
      <w:r>
        <w:rPr>
          <w:rFonts w:ascii="Times New Roman"/>
          <w:b w:val="false"/>
          <w:i w:val="false"/>
          <w:color w:val="000000"/>
          <w:sz w:val="28"/>
        </w:rPr>
        <w:t>
шешімімен бекітілген</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Көксу ауданы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"Көксу ауданының 2010-2012</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 N 34-1 шешіміне</w:t>
      </w:r>
      <w:r>
        <w:br/>
      </w:r>
      <w:r>
        <w:rPr>
          <w:rFonts w:ascii="Times New Roman"/>
          <w:b w:val="false"/>
          <w:i w:val="false"/>
          <w:color w:val="000000"/>
          <w:sz w:val="28"/>
        </w:rPr>
        <w:t>
1 қосымша</w:t>
      </w:r>
    </w:p>
    <w:bookmarkStart w:name="z18" w:id="2"/>
    <w:p>
      <w:pPr>
        <w:spacing w:after="0"/>
        <w:ind w:left="0"/>
        <w:jc w:val="left"/>
      </w:pPr>
      <w:r>
        <w:rPr>
          <w:rFonts w:ascii="Times New Roman"/>
          <w:b/>
          <w:i w:val="false"/>
          <w:color w:val="000000"/>
        </w:rPr>
        <w:t xml:space="preserve"> 
Көксу ауданының 2010 жылға арналған аудандық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571"/>
        <w:gridCol w:w="669"/>
        <w:gridCol w:w="9524"/>
        <w:gridCol w:w="1866"/>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сынып</w:t>
            </w:r>
          </w:p>
        </w:tc>
        <w:tc>
          <w:tcPr>
            <w:tcW w:w="0" w:type="auto"/>
            <w:vMerge/>
            <w:tcBorders>
              <w:top w:val="nil"/>
              <w:left w:val="single" w:color="cfcfcf" w:sz="5"/>
              <w:bottom w:val="single" w:color="cfcfcf" w:sz="5"/>
              <w:right w:val="single" w:color="cfcfcf" w:sz="5"/>
            </w:tcBorders>
          </w:tcPr>
          <w:p/>
        </w:tc>
      </w:tr>
      <w:tr>
        <w:trPr>
          <w:trHeight w:val="3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3460747</w:t>
            </w:r>
          </w:p>
        </w:tc>
      </w:tr>
      <w:tr>
        <w:trPr>
          <w:trHeight w:val="34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50330</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41843</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12910</w:t>
            </w:r>
          </w:p>
        </w:tc>
      </w:tr>
      <w:tr>
        <w:trPr>
          <w:trHeight w:val="2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20140</w:t>
            </w:r>
          </w:p>
        </w:tc>
      </w:tr>
      <w:tr>
        <w:trPr>
          <w:trHeight w:val="2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w:t>
            </w:r>
          </w:p>
        </w:tc>
      </w:tr>
      <w:tr>
        <w:trPr>
          <w:trHeight w:val="6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ішкі салықтар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w:t>
            </w:r>
          </w:p>
        </w:tc>
      </w:tr>
      <w:tr>
        <w:trPr>
          <w:trHeight w:val="2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w:t>
            </w:r>
          </w:p>
        </w:tc>
      </w:tr>
      <w:tr>
        <w:trPr>
          <w:trHeight w:val="6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w:t>
            </w:r>
            <w:r>
              <w:br/>
            </w:r>
            <w:r>
              <w:rPr>
                <w:rFonts w:ascii="Times New Roman"/>
                <w:b w:val="false"/>
                <w:i w:val="false"/>
                <w:color w:val="000000"/>
                <w:sz w:val="20"/>
              </w:rPr>
              <w:t>
үшін түсетін түсімдер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w:t>
            </w:r>
            <w:r>
              <w:br/>
            </w:r>
            <w:r>
              <w:rPr>
                <w:rFonts w:ascii="Times New Roman"/>
                <w:b w:val="false"/>
                <w:i w:val="false"/>
                <w:color w:val="000000"/>
                <w:sz w:val="20"/>
              </w:rPr>
              <w:t>
үшiн алынатын алымдар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w:t>
            </w:r>
          </w:p>
        </w:tc>
      </w:tr>
      <w:tr>
        <w:trPr>
          <w:trHeight w:val="9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3629</w:t>
            </w:r>
          </w:p>
        </w:tc>
      </w:tr>
      <w:tr>
        <w:trPr>
          <w:trHeight w:val="3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3629</w:t>
            </w:r>
          </w:p>
        </w:tc>
      </w:tr>
      <w:tr>
        <w:trPr>
          <w:trHeight w:val="2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11125</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2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w:t>
            </w:r>
            <w:r>
              <w:br/>
            </w:r>
            <w:r>
              <w:rPr>
                <w:rFonts w:ascii="Times New Roman"/>
                <w:b w:val="false"/>
                <w:i w:val="false"/>
                <w:color w:val="000000"/>
                <w:sz w:val="20"/>
              </w:rPr>
              <w:t>
бөлігінің түсімдері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w:t>
            </w:r>
            <w:r>
              <w:br/>
            </w:r>
            <w:r>
              <w:rPr>
                <w:rFonts w:ascii="Times New Roman"/>
                <w:b w:val="false"/>
                <w:i w:val="false"/>
                <w:color w:val="000000"/>
                <w:sz w:val="20"/>
              </w:rPr>
              <w:t>
пакеттеріне дивидендтер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r>
      <w:tr>
        <w:trPr>
          <w:trHeight w:val="159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 айыппұлдар,</w:t>
            </w:r>
            <w:r>
              <w:br/>
            </w:r>
            <w:r>
              <w:rPr>
                <w:rFonts w:ascii="Times New Roman"/>
                <w:b w:val="false"/>
                <w:i w:val="false"/>
                <w:color w:val="000000"/>
                <w:sz w:val="20"/>
              </w:rPr>
              <w:t>
өсімпұлдар, санкциялар, өндіріп алулар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18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w:t>
            </w:r>
            <w:r>
              <w:br/>
            </w:r>
            <w:r>
              <w:rPr>
                <w:rFonts w:ascii="Times New Roman"/>
                <w:b w:val="false"/>
                <w:i w:val="false"/>
                <w:color w:val="000000"/>
                <w:sz w:val="20"/>
              </w:rPr>
              <w:t>
қоспағанда, мемлекеттік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Банкінің бюджетінен</w:t>
            </w:r>
            <w:r>
              <w:br/>
            </w:r>
            <w:r>
              <w:rPr>
                <w:rFonts w:ascii="Times New Roman"/>
                <w:b w:val="false"/>
                <w:i w:val="false"/>
                <w:color w:val="000000"/>
                <w:sz w:val="20"/>
              </w:rPr>
              <w:t>
(шығыстар сметасынан) ұсталатын және</w:t>
            </w:r>
            <w:r>
              <w:br/>
            </w:r>
            <w:r>
              <w:rPr>
                <w:rFonts w:ascii="Times New Roman"/>
                <w:b w:val="false"/>
                <w:i w:val="false"/>
                <w:color w:val="000000"/>
                <w:sz w:val="20"/>
              </w:rPr>
              <w:t>
қаржыландырылатын мемлекеттік мекемелер</w:t>
            </w:r>
            <w:r>
              <w:br/>
            </w:r>
            <w:r>
              <w:rPr>
                <w:rFonts w:ascii="Times New Roman"/>
                <w:b w:val="false"/>
                <w:i w:val="false"/>
                <w:color w:val="000000"/>
                <w:sz w:val="20"/>
              </w:rPr>
              <w:t>
салатын айыппұлдар, өсімпұлдар, санкциялар,</w:t>
            </w:r>
            <w:r>
              <w:br/>
            </w:r>
            <w:r>
              <w:rPr>
                <w:rFonts w:ascii="Times New Roman"/>
                <w:b w:val="false"/>
                <w:i w:val="false"/>
                <w:color w:val="000000"/>
                <w:sz w:val="20"/>
              </w:rPr>
              <w:t>
өндіріп алулар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w:t>
            </w:r>
            <w:r>
              <w:br/>
            </w:r>
            <w:r>
              <w:rPr>
                <w:rFonts w:ascii="Times New Roman"/>
                <w:b w:val="false"/>
                <w:i w:val="false"/>
                <w:color w:val="000000"/>
                <w:sz w:val="20"/>
              </w:rPr>
              <w:t>
түсiмдер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3395736</w:t>
            </w:r>
          </w:p>
        </w:tc>
      </w:tr>
      <w:tr>
        <w:trPr>
          <w:trHeight w:val="6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3395736</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3395736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411"/>
        <w:gridCol w:w="730"/>
        <w:gridCol w:w="672"/>
        <w:gridCol w:w="8892"/>
        <w:gridCol w:w="1884"/>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3434556</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көрсету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147704</w:t>
            </w:r>
          </w:p>
        </w:tc>
      </w:tr>
      <w:tr>
        <w:trPr>
          <w:trHeight w:val="9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128083</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10686</w:t>
            </w:r>
          </w:p>
        </w:tc>
      </w:tr>
      <w:tr>
        <w:trPr>
          <w:trHeight w:val="6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10536</w:t>
            </w:r>
          </w:p>
        </w:tc>
      </w:tr>
      <w:tr>
        <w:trPr>
          <w:trHeight w:val="6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әкiмінің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42237</w:t>
            </w:r>
          </w:p>
        </w:tc>
      </w:tr>
      <w:tr>
        <w:trPr>
          <w:trHeight w:val="5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 жөніндегі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40737</w:t>
            </w:r>
          </w:p>
        </w:tc>
      </w:tr>
      <w:tr>
        <w:trPr>
          <w:trHeight w:val="5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9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75160</w:t>
            </w:r>
          </w:p>
        </w:tc>
      </w:tr>
      <w:tr>
        <w:trPr>
          <w:trHeight w:val="9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73940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11670</w:t>
            </w:r>
          </w:p>
        </w:tc>
      </w:tr>
      <w:tr>
        <w:trPr>
          <w:trHeight w:val="6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11670</w:t>
            </w:r>
          </w:p>
        </w:tc>
      </w:tr>
      <w:tr>
        <w:trPr>
          <w:trHeight w:val="9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w:t>
            </w:r>
            <w:r>
              <w:br/>
            </w:r>
            <w:r>
              <w:rPr>
                <w:rFonts w:ascii="Times New Roman"/>
                <w:b w:val="false"/>
                <w:i w:val="false"/>
                <w:color w:val="000000"/>
                <w:sz w:val="20"/>
              </w:rPr>
              <w:t>
меншікті (облыстық маңызы бар қала)</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10056</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7951</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w:t>
            </w:r>
            <w:r>
              <w:br/>
            </w:r>
            <w:r>
              <w:rPr>
                <w:rFonts w:ascii="Times New Roman"/>
                <w:b w:val="false"/>
                <w:i w:val="false"/>
                <w:color w:val="000000"/>
                <w:sz w:val="20"/>
              </w:rPr>
              <w:t>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7951</w:t>
            </w:r>
          </w:p>
        </w:tc>
      </w:tr>
      <w:tr>
        <w:trPr>
          <w:trHeight w:val="12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 дамыту</w:t>
            </w:r>
            <w:r>
              <w:br/>
            </w:r>
            <w:r>
              <w:rPr>
                <w:rFonts w:ascii="Times New Roman"/>
                <w:b w:val="false"/>
                <w:i w:val="false"/>
                <w:color w:val="000000"/>
                <w:sz w:val="20"/>
              </w:rPr>
              <w:t>
және ауданды (облыстық маңызы бар қаланы)</w:t>
            </w:r>
            <w:r>
              <w:br/>
            </w:r>
            <w:r>
              <w:rPr>
                <w:rFonts w:ascii="Times New Roman"/>
                <w:b w:val="false"/>
                <w:i w:val="false"/>
                <w:color w:val="000000"/>
                <w:sz w:val="20"/>
              </w:rPr>
              <w:t>
басқару саласындағы мемлекеттік саясатты</w:t>
            </w:r>
            <w:r>
              <w:br/>
            </w:r>
            <w:r>
              <w:rPr>
                <w:rFonts w:ascii="Times New Roman"/>
                <w:b w:val="false"/>
                <w:i w:val="false"/>
                <w:color w:val="000000"/>
                <w:sz w:val="20"/>
              </w:rPr>
              <w:t>
іске асыру жөніндегі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16006</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r>
      <w:tr>
        <w:trPr>
          <w:trHeight w:val="6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w:t>
            </w:r>
            <w:r>
              <w:br/>
            </w:r>
            <w:r>
              <w:rPr>
                <w:rFonts w:ascii="Times New Roman"/>
                <w:b w:val="false"/>
                <w:i w:val="false"/>
                <w:color w:val="000000"/>
                <w:sz w:val="20"/>
              </w:rPr>
              <w:t>
ұйымдастыру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15177</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15177</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w:t>
            </w:r>
          </w:p>
        </w:tc>
      </w:tr>
      <w:tr>
        <w:trPr>
          <w:trHeight w:val="12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 өртке</w:t>
            </w:r>
            <w:r>
              <w:br/>
            </w:r>
            <w:r>
              <w:rPr>
                <w:rFonts w:ascii="Times New Roman"/>
                <w:b w:val="false"/>
                <w:i w:val="false"/>
                <w:color w:val="000000"/>
                <w:sz w:val="20"/>
              </w:rPr>
              <w:t>
қарсы қызмет органдары құрылмаған елді</w:t>
            </w:r>
            <w:r>
              <w:br/>
            </w:r>
            <w:r>
              <w:rPr>
                <w:rFonts w:ascii="Times New Roman"/>
                <w:b w:val="false"/>
                <w:i w:val="false"/>
                <w:color w:val="000000"/>
                <w:sz w:val="20"/>
              </w:rPr>
              <w:t>
мекендерде өрттердің алдын алу және оларды</w:t>
            </w:r>
            <w:r>
              <w:br/>
            </w:r>
            <w:r>
              <w:rPr>
                <w:rFonts w:ascii="Times New Roman"/>
                <w:b w:val="false"/>
                <w:i w:val="false"/>
                <w:color w:val="000000"/>
                <w:sz w:val="20"/>
              </w:rPr>
              <w:t>
сөндіру жөніндегі іс-шаралар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 қызметі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r>
      <w:tr>
        <w:trPr>
          <w:trHeight w:val="9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w:t>
            </w:r>
            <w:r>
              <w:br/>
            </w:r>
            <w:r>
              <w:rPr>
                <w:rFonts w:ascii="Times New Roman"/>
                <w:b w:val="false"/>
                <w:i w:val="false"/>
                <w:color w:val="000000"/>
                <w:sz w:val="20"/>
              </w:rPr>
              <w:t>
қамтамасыз ету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1993060</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360614</w:t>
            </w:r>
          </w:p>
        </w:tc>
      </w:tr>
      <w:tr>
        <w:trPr>
          <w:trHeight w:val="5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360614</w:t>
            </w:r>
          </w:p>
        </w:tc>
      </w:tr>
      <w:tr>
        <w:trPr>
          <w:trHeight w:val="5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360614</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1200289</w:t>
            </w:r>
          </w:p>
        </w:tc>
      </w:tr>
      <w:tr>
        <w:trPr>
          <w:trHeight w:val="9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r>
      <w:tr>
        <w:trPr>
          <w:trHeight w:val="7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 кері</w:t>
            </w:r>
            <w:r>
              <w:br/>
            </w:r>
            <w:r>
              <w:rPr>
                <w:rFonts w:ascii="Times New Roman"/>
                <w:b w:val="false"/>
                <w:i w:val="false"/>
                <w:color w:val="000000"/>
                <w:sz w:val="20"/>
              </w:rPr>
              <w:t>
алып келуді ұйымдастыру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1199556</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1184571</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14985</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432157</w:t>
            </w:r>
          </w:p>
        </w:tc>
      </w:tr>
      <w:tr>
        <w:trPr>
          <w:trHeight w:val="5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102432</w:t>
            </w:r>
          </w:p>
        </w:tc>
      </w:tr>
      <w:tr>
        <w:trPr>
          <w:trHeight w:val="6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12592</w:t>
            </w:r>
          </w:p>
        </w:tc>
      </w:tr>
      <w:tr>
        <w:trPr>
          <w:trHeight w:val="9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мекемелерінде білім</w:t>
            </w:r>
            <w:r>
              <w:br/>
            </w:r>
            <w:r>
              <w:rPr>
                <w:rFonts w:ascii="Times New Roman"/>
                <w:b w:val="false"/>
                <w:i w:val="false"/>
                <w:color w:val="000000"/>
                <w:sz w:val="20"/>
              </w:rPr>
              <w:t>
беру жүйесін ақпараттандыру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r>
      <w:tr>
        <w:trPr>
          <w:trHeight w:val="9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оқу-әдістемелік кешендерді</w:t>
            </w:r>
            <w:r>
              <w:br/>
            </w:r>
            <w:r>
              <w:rPr>
                <w:rFonts w:ascii="Times New Roman"/>
                <w:b w:val="false"/>
                <w:i w:val="false"/>
                <w:color w:val="000000"/>
                <w:sz w:val="20"/>
              </w:rPr>
              <w:t>
сатып алу және жеткізу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14257</w:t>
            </w:r>
          </w:p>
        </w:tc>
      </w:tr>
      <w:tr>
        <w:trPr>
          <w:trHeight w:val="7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олимпиадаларын және мектептен тыс</w:t>
            </w:r>
            <w:r>
              <w:br/>
            </w:r>
            <w:r>
              <w:rPr>
                <w:rFonts w:ascii="Times New Roman"/>
                <w:b w:val="false"/>
                <w:i w:val="false"/>
                <w:color w:val="000000"/>
                <w:sz w:val="20"/>
              </w:rPr>
              <w:t>
іс-шараларды өткізу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w:t>
            </w:r>
          </w:p>
        </w:tc>
      </w:tr>
      <w:tr>
        <w:trPr>
          <w:trHeight w:val="9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білім беру объектілерін</w:t>
            </w:r>
            <w:r>
              <w:br/>
            </w:r>
            <w:r>
              <w:rPr>
                <w:rFonts w:ascii="Times New Roman"/>
                <w:b w:val="false"/>
                <w:i w:val="false"/>
                <w:color w:val="000000"/>
                <w:sz w:val="20"/>
              </w:rPr>
              <w:t>
күрделі, ағымды жөндеу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329725</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329725</w:t>
            </w:r>
          </w:p>
        </w:tc>
      </w:tr>
      <w:tr>
        <w:trPr>
          <w:trHeight w:val="4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қамсыздандыру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158440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146176</w:t>
            </w:r>
          </w:p>
        </w:tc>
      </w:tr>
      <w:tr>
        <w:trPr>
          <w:trHeight w:val="8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146176</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29348</w:t>
            </w:r>
          </w:p>
        </w:tc>
      </w:tr>
      <w:tr>
        <w:trPr>
          <w:trHeight w:val="15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w:t>
            </w:r>
            <w:r>
              <w:br/>
            </w:r>
            <w:r>
              <w:rPr>
                <w:rFonts w:ascii="Times New Roman"/>
                <w:b w:val="false"/>
                <w:i w:val="false"/>
                <w:color w:val="000000"/>
                <w:sz w:val="20"/>
              </w:rPr>
              <w:t>
білім беру, әлеуметтік қамтамасыз ету,</w:t>
            </w:r>
            <w:r>
              <w:br/>
            </w:r>
            <w:r>
              <w:rPr>
                <w:rFonts w:ascii="Times New Roman"/>
                <w:b w:val="false"/>
                <w:i w:val="false"/>
                <w:color w:val="000000"/>
                <w:sz w:val="20"/>
              </w:rPr>
              <w:t>
мәдениет және спорт мамандарына отын сатып</w:t>
            </w:r>
            <w:r>
              <w:br/>
            </w:r>
            <w:r>
              <w:rPr>
                <w:rFonts w:ascii="Times New Roman"/>
                <w:b w:val="false"/>
                <w:i w:val="false"/>
                <w:color w:val="000000"/>
                <w:sz w:val="20"/>
              </w:rPr>
              <w:t>
алуға Қазақстан Республикасының</w:t>
            </w:r>
            <w:r>
              <w:br/>
            </w:r>
            <w:r>
              <w:rPr>
                <w:rFonts w:ascii="Times New Roman"/>
                <w:b w:val="false"/>
                <w:i w:val="false"/>
                <w:color w:val="000000"/>
                <w:sz w:val="20"/>
              </w:rPr>
              <w:t>
заңнамасына сәйкес әлеуметтік көмек</w:t>
            </w:r>
            <w:r>
              <w:br/>
            </w:r>
            <w:r>
              <w:rPr>
                <w:rFonts w:ascii="Times New Roman"/>
                <w:b w:val="false"/>
                <w:i w:val="false"/>
                <w:color w:val="000000"/>
                <w:sz w:val="20"/>
              </w:rPr>
              <w:t>
көрсету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8764</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30380</w:t>
            </w:r>
          </w:p>
        </w:tc>
      </w:tr>
      <w:tr>
        <w:trPr>
          <w:trHeight w:val="8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мұқтаж азаматтардың жекелеген</w:t>
            </w:r>
            <w:r>
              <w:br/>
            </w:r>
            <w:r>
              <w:rPr>
                <w:rFonts w:ascii="Times New Roman"/>
                <w:b w:val="false"/>
                <w:i w:val="false"/>
                <w:color w:val="000000"/>
                <w:sz w:val="20"/>
              </w:rPr>
              <w:t>
топтарына әлеуметтік көмек</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w:t>
            </w:r>
            <w:r>
              <w:br/>
            </w:r>
            <w:r>
              <w:rPr>
                <w:rFonts w:ascii="Times New Roman"/>
                <w:b w:val="false"/>
                <w:i w:val="false"/>
                <w:color w:val="000000"/>
                <w:sz w:val="20"/>
              </w:rPr>
              <w:t>
көрсету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12851</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35269</w:t>
            </w:r>
          </w:p>
        </w:tc>
      </w:tr>
      <w:tr>
        <w:trPr>
          <w:trHeight w:val="12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құралдармен қамтамасыз етуге,</w:t>
            </w:r>
            <w:r>
              <w:br/>
            </w:r>
            <w:r>
              <w:rPr>
                <w:rFonts w:ascii="Times New Roman"/>
                <w:b w:val="false"/>
                <w:i w:val="false"/>
                <w:color w:val="000000"/>
                <w:sz w:val="20"/>
              </w:rPr>
              <w:t>
және ымдау тілі мамандарының, жеке</w:t>
            </w:r>
            <w:r>
              <w:br/>
            </w:r>
            <w:r>
              <w:rPr>
                <w:rFonts w:ascii="Times New Roman"/>
                <w:b w:val="false"/>
                <w:i w:val="false"/>
                <w:color w:val="000000"/>
                <w:sz w:val="20"/>
              </w:rPr>
              <w:t>
көмекшілердің қызмет көрсету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9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w:t>
            </w:r>
            <w:r>
              <w:br/>
            </w:r>
            <w:r>
              <w:rPr>
                <w:rFonts w:ascii="Times New Roman"/>
                <w:b w:val="false"/>
                <w:i w:val="false"/>
                <w:color w:val="000000"/>
                <w:sz w:val="20"/>
              </w:rPr>
              <w:t>
орай Ұлы Отан соғысының қатысушылары мен</w:t>
            </w:r>
            <w:r>
              <w:br/>
            </w:r>
            <w:r>
              <w:rPr>
                <w:rFonts w:ascii="Times New Roman"/>
                <w:b w:val="false"/>
                <w:i w:val="false"/>
                <w:color w:val="000000"/>
                <w:sz w:val="20"/>
              </w:rPr>
              <w:t>
мүгедектеріне, сондай-ақ оларға</w:t>
            </w:r>
            <w:r>
              <w:br/>
            </w:r>
            <w:r>
              <w:rPr>
                <w:rFonts w:ascii="Times New Roman"/>
                <w:b w:val="false"/>
                <w:i w:val="false"/>
                <w:color w:val="000000"/>
                <w:sz w:val="20"/>
              </w:rPr>
              <w:t>
теңестірілген, оның ішінде майдандағы армия</w:t>
            </w:r>
            <w:r>
              <w:br/>
            </w:r>
            <w:r>
              <w:rPr>
                <w:rFonts w:ascii="Times New Roman"/>
                <w:b w:val="false"/>
                <w:i w:val="false"/>
                <w:color w:val="000000"/>
                <w:sz w:val="20"/>
              </w:rPr>
              <w:t>
құрамына кірмеген, 1941 жылғы 22 маусымнан</w:t>
            </w:r>
            <w:r>
              <w:br/>
            </w:r>
            <w:r>
              <w:rPr>
                <w:rFonts w:ascii="Times New Roman"/>
                <w:b w:val="false"/>
                <w:i w:val="false"/>
                <w:color w:val="000000"/>
                <w:sz w:val="20"/>
              </w:rPr>
              <w:t>
бастап 1945 жылғы 3 қыркүйек аралығындағы</w:t>
            </w:r>
            <w:r>
              <w:br/>
            </w:r>
            <w:r>
              <w:rPr>
                <w:rFonts w:ascii="Times New Roman"/>
                <w:b w:val="false"/>
                <w:i w:val="false"/>
                <w:color w:val="000000"/>
                <w:sz w:val="20"/>
              </w:rPr>
              <w:t>
кезеңде әскери бөлімшелерде, мекемелерде,</w:t>
            </w:r>
            <w:r>
              <w:br/>
            </w:r>
            <w:r>
              <w:rPr>
                <w:rFonts w:ascii="Times New Roman"/>
                <w:b w:val="false"/>
                <w:i w:val="false"/>
                <w:color w:val="000000"/>
                <w:sz w:val="20"/>
              </w:rPr>
              <w:t>
әскери-оқу орындарында әскери қызметтен</w:t>
            </w:r>
            <w:r>
              <w:br/>
            </w:r>
            <w:r>
              <w:rPr>
                <w:rFonts w:ascii="Times New Roman"/>
                <w:b w:val="false"/>
                <w:i w:val="false"/>
                <w:color w:val="000000"/>
                <w:sz w:val="20"/>
              </w:rPr>
              <w:t>
өткен, запасқа босатылған (отставка),</w:t>
            </w:r>
            <w:r>
              <w:br/>
            </w:r>
            <w:r>
              <w:rPr>
                <w:rFonts w:ascii="Times New Roman"/>
                <w:b w:val="false"/>
                <w:i w:val="false"/>
                <w:color w:val="000000"/>
                <w:sz w:val="20"/>
              </w:rPr>
              <w:t>
"1941-1945 жж. Ұлы Отан соғысында Германияны</w:t>
            </w:r>
            <w:r>
              <w:br/>
            </w:r>
            <w:r>
              <w:rPr>
                <w:rFonts w:ascii="Times New Roman"/>
                <w:b w:val="false"/>
                <w:i w:val="false"/>
                <w:color w:val="000000"/>
                <w:sz w:val="20"/>
              </w:rPr>
              <w:t>
жеңгені үшін" медалімен немесе "Жапонияны</w:t>
            </w:r>
            <w:r>
              <w:br/>
            </w:r>
            <w:r>
              <w:rPr>
                <w:rFonts w:ascii="Times New Roman"/>
                <w:b w:val="false"/>
                <w:i w:val="false"/>
                <w:color w:val="000000"/>
                <w:sz w:val="20"/>
              </w:rPr>
              <w:t>
жеңгені үшін" медалімен марапатталған әскери</w:t>
            </w:r>
            <w:r>
              <w:br/>
            </w:r>
            <w:r>
              <w:rPr>
                <w:rFonts w:ascii="Times New Roman"/>
                <w:b w:val="false"/>
                <w:i w:val="false"/>
                <w:color w:val="000000"/>
                <w:sz w:val="20"/>
              </w:rPr>
              <w:t>
қызметшілерге, Ұлы Отан соғысы жылдарында</w:t>
            </w:r>
            <w:r>
              <w:br/>
            </w:r>
            <w:r>
              <w:rPr>
                <w:rFonts w:ascii="Times New Roman"/>
                <w:b w:val="false"/>
                <w:i w:val="false"/>
                <w:color w:val="000000"/>
                <w:sz w:val="20"/>
              </w:rPr>
              <w:t>
тылда кемінде алты ай жұмыс істеген</w:t>
            </w:r>
            <w:r>
              <w:br/>
            </w:r>
            <w:r>
              <w:rPr>
                <w:rFonts w:ascii="Times New Roman"/>
                <w:b w:val="false"/>
                <w:i w:val="false"/>
                <w:color w:val="000000"/>
                <w:sz w:val="20"/>
              </w:rPr>
              <w:t>
(қызметте болған) адамдарға біржолғы</w:t>
            </w:r>
            <w:r>
              <w:br/>
            </w:r>
            <w:r>
              <w:rPr>
                <w:rFonts w:ascii="Times New Roman"/>
                <w:b w:val="false"/>
                <w:i w:val="false"/>
                <w:color w:val="000000"/>
                <w:sz w:val="20"/>
              </w:rPr>
              <w:t>
материалдық көмек төлеу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14715</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12264</w:t>
            </w:r>
          </w:p>
        </w:tc>
      </w:tr>
      <w:tr>
        <w:trPr>
          <w:trHeight w:val="8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12264</w:t>
            </w:r>
          </w:p>
        </w:tc>
      </w:tr>
      <w:tr>
        <w:trPr>
          <w:trHeight w:val="12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 қамтуды</w:t>
            </w:r>
            <w:r>
              <w:br/>
            </w:r>
            <w:r>
              <w:rPr>
                <w:rFonts w:ascii="Times New Roman"/>
                <w:b w:val="false"/>
                <w:i w:val="false"/>
                <w:color w:val="000000"/>
                <w:sz w:val="20"/>
              </w:rPr>
              <w:t>
қамтамасыз етуді іске асыру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10714</w:t>
            </w:r>
          </w:p>
        </w:tc>
      </w:tr>
      <w:tr>
        <w:trPr>
          <w:trHeight w:val="9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w:t>
            </w:r>
            <w:r>
              <w:br/>
            </w:r>
            <w:r>
              <w:rPr>
                <w:rFonts w:ascii="Times New Roman"/>
                <w:b w:val="false"/>
                <w:i w:val="false"/>
                <w:color w:val="000000"/>
                <w:sz w:val="20"/>
              </w:rPr>
              <w:t>
бойынша қызметтерге ақы төлеу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754671</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65198</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 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w:t>
            </w:r>
            <w:r>
              <w:br/>
            </w:r>
            <w:r>
              <w:rPr>
                <w:rFonts w:ascii="Times New Roman"/>
                <w:b w:val="false"/>
                <w:i w:val="false"/>
                <w:color w:val="000000"/>
                <w:sz w:val="20"/>
              </w:rPr>
              <w:t>
ұйымдастыру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5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64365</w:t>
            </w:r>
          </w:p>
        </w:tc>
      </w:tr>
      <w:tr>
        <w:trPr>
          <w:trHeight w:val="5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w:t>
            </w:r>
            <w:r>
              <w:br/>
            </w:r>
            <w:r>
              <w:rPr>
                <w:rFonts w:ascii="Times New Roman"/>
                <w:b w:val="false"/>
                <w:i w:val="false"/>
                <w:color w:val="000000"/>
                <w:sz w:val="20"/>
              </w:rPr>
              <w:t>
тұрғын үй құрылысы және (немесе) сатып алу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w:t>
            </w:r>
            <w:r>
              <w:br/>
            </w:r>
            <w:r>
              <w:rPr>
                <w:rFonts w:ascii="Times New Roman"/>
                <w:b w:val="false"/>
                <w:i w:val="false"/>
                <w:color w:val="000000"/>
                <w:sz w:val="20"/>
              </w:rPr>
              <w:t>
дамыту, жайластыру және (немесе) сатып алу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59965</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661713</w:t>
            </w:r>
          </w:p>
        </w:tc>
      </w:tr>
      <w:tr>
        <w:trPr>
          <w:trHeight w:val="9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661713</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w:t>
            </w:r>
            <w:r>
              <w:br/>
            </w:r>
            <w:r>
              <w:rPr>
                <w:rFonts w:ascii="Times New Roman"/>
                <w:b w:val="false"/>
                <w:i w:val="false"/>
                <w:color w:val="000000"/>
                <w:sz w:val="20"/>
              </w:rPr>
              <w:t>
қызмет етуі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15352</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349526</w:t>
            </w:r>
          </w:p>
        </w:tc>
      </w:tr>
      <w:tr>
        <w:trPr>
          <w:trHeight w:val="100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инженерлік коммуникациялық</w:t>
            </w:r>
            <w:r>
              <w:br/>
            </w:r>
            <w:r>
              <w:rPr>
                <w:rFonts w:ascii="Times New Roman"/>
                <w:b w:val="false"/>
                <w:i w:val="false"/>
                <w:color w:val="000000"/>
                <w:sz w:val="20"/>
              </w:rPr>
              <w:t>
инфрақұрылымды дамыту және елді мекендерді</w:t>
            </w:r>
            <w:r>
              <w:br/>
            </w:r>
            <w:r>
              <w:rPr>
                <w:rFonts w:ascii="Times New Roman"/>
                <w:b w:val="false"/>
                <w:i w:val="false"/>
                <w:color w:val="000000"/>
                <w:sz w:val="20"/>
              </w:rPr>
              <w:t>
көркейту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295335</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27760</w:t>
            </w:r>
          </w:p>
        </w:tc>
      </w:tr>
      <w:tr>
        <w:trPr>
          <w:trHeight w:val="9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9428</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14876</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53871</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24547</w:t>
            </w:r>
          </w:p>
        </w:tc>
      </w:tr>
      <w:tr>
        <w:trPr>
          <w:trHeight w:val="6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24547</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жұмысын қолдау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24547</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w:t>
            </w:r>
          </w:p>
        </w:tc>
      </w:tr>
      <w:tr>
        <w:trPr>
          <w:trHeight w:val="5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өткізу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9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мүшелерін дайындау және</w:t>
            </w:r>
            <w:r>
              <w:br/>
            </w:r>
            <w:r>
              <w:rPr>
                <w:rFonts w:ascii="Times New Roman"/>
                <w:b w:val="false"/>
                <w:i w:val="false"/>
                <w:color w:val="000000"/>
                <w:sz w:val="20"/>
              </w:rPr>
              <w:t>
олардың облыстық спорт жарыстарына қатысуы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13886</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9574</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w:t>
            </w:r>
            <w:r>
              <w:br/>
            </w:r>
            <w:r>
              <w:rPr>
                <w:rFonts w:ascii="Times New Roman"/>
                <w:b w:val="false"/>
                <w:i w:val="false"/>
                <w:color w:val="000000"/>
                <w:sz w:val="20"/>
              </w:rPr>
              <w:t>
істеуі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8948</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r>
      <w:tr>
        <w:trPr>
          <w:trHeight w:val="5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w:t>
            </w:r>
            <w:r>
              <w:br/>
            </w:r>
            <w:r>
              <w:rPr>
                <w:rFonts w:ascii="Times New Roman"/>
                <w:b w:val="false"/>
                <w:i w:val="false"/>
                <w:color w:val="000000"/>
                <w:sz w:val="20"/>
              </w:rPr>
              <w:t>
ақпараттық саясат жүргізу жөніндегі</w:t>
            </w:r>
            <w:r>
              <w:br/>
            </w:r>
            <w:r>
              <w:rPr>
                <w:rFonts w:ascii="Times New Roman"/>
                <w:b w:val="false"/>
                <w:i w:val="false"/>
                <w:color w:val="000000"/>
                <w:sz w:val="20"/>
              </w:rPr>
              <w:t>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w:t>
            </w:r>
          </w:p>
        </w:tc>
      </w:tr>
      <w:tr>
        <w:trPr>
          <w:trHeight w:val="7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кеңістікті ұйымдастыру</w:t>
            </w:r>
            <w:r>
              <w:br/>
            </w:r>
            <w:r>
              <w:rPr>
                <w:rFonts w:ascii="Times New Roman"/>
                <w:b w:val="false"/>
                <w:i w:val="false"/>
                <w:color w:val="000000"/>
                <w:sz w:val="20"/>
              </w:rPr>
              <w:t>
жөніндегі өзге де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13094</w:t>
            </w:r>
          </w:p>
        </w:tc>
      </w:tr>
      <w:tr>
        <w:trPr>
          <w:trHeight w:val="6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4026</w:t>
            </w:r>
          </w:p>
        </w:tc>
      </w:tr>
      <w:tr>
        <w:trPr>
          <w:trHeight w:val="7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 мемлекеттік</w:t>
            </w:r>
            <w:r>
              <w:br/>
            </w:r>
            <w:r>
              <w:rPr>
                <w:rFonts w:ascii="Times New Roman"/>
                <w:b w:val="false"/>
                <w:i w:val="false"/>
                <w:color w:val="000000"/>
                <w:sz w:val="20"/>
              </w:rPr>
              <w:t>
саясатты іске асыру жөніндегі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5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5184</w:t>
            </w:r>
          </w:p>
        </w:tc>
      </w:tr>
      <w:tr>
        <w:trPr>
          <w:trHeight w:val="12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 азаматтардың</w:t>
            </w:r>
            <w:r>
              <w:br/>
            </w:r>
            <w:r>
              <w:rPr>
                <w:rFonts w:ascii="Times New Roman"/>
                <w:b w:val="false"/>
                <w:i w:val="false"/>
                <w:color w:val="000000"/>
                <w:sz w:val="20"/>
              </w:rPr>
              <w:t>
әлеуметтік сенімділігін қалыптастыру</w:t>
            </w:r>
            <w:r>
              <w:br/>
            </w:r>
            <w:r>
              <w:rPr>
                <w:rFonts w:ascii="Times New Roman"/>
                <w:b w:val="false"/>
                <w:i w:val="false"/>
                <w:color w:val="000000"/>
                <w:sz w:val="20"/>
              </w:rPr>
              <w:t>
саласында мемлекеттік саясатты іске асыру</w:t>
            </w:r>
            <w:r>
              <w:br/>
            </w:r>
            <w:r>
              <w:rPr>
                <w:rFonts w:ascii="Times New Roman"/>
                <w:b w:val="false"/>
                <w:i w:val="false"/>
                <w:color w:val="000000"/>
                <w:sz w:val="20"/>
              </w:rPr>
              <w:t>
жөніндегі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w:t>
            </w:r>
          </w:p>
        </w:tc>
      </w:tr>
      <w:tr>
        <w:trPr>
          <w:trHeight w:val="6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p>
        </w:tc>
      </w:tr>
      <w:tr>
        <w:trPr>
          <w:trHeight w:val="6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6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w:t>
            </w:r>
          </w:p>
        </w:tc>
      </w:tr>
      <w:tr>
        <w:trPr>
          <w:trHeight w:val="5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спорт</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3764</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9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171163</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12470</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w:t>
            </w:r>
            <w:r>
              <w:br/>
            </w:r>
            <w:r>
              <w:rPr>
                <w:rFonts w:ascii="Times New Roman"/>
                <w:b w:val="false"/>
                <w:i w:val="false"/>
                <w:color w:val="000000"/>
                <w:sz w:val="20"/>
              </w:rPr>
              <w:t>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w:t>
            </w:r>
          </w:p>
        </w:tc>
      </w:tr>
      <w:tr>
        <w:trPr>
          <w:trHeight w:val="9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 есебінен ауылдық елді</w:t>
            </w:r>
            <w:r>
              <w:br/>
            </w:r>
            <w:r>
              <w:rPr>
                <w:rFonts w:ascii="Times New Roman"/>
                <w:b w:val="false"/>
                <w:i w:val="false"/>
                <w:color w:val="000000"/>
                <w:sz w:val="20"/>
              </w:rPr>
              <w:t>
мекендер саласының мамандарын әлеуметтік</w:t>
            </w:r>
            <w:r>
              <w:br/>
            </w:r>
            <w:r>
              <w:rPr>
                <w:rFonts w:ascii="Times New Roman"/>
                <w:b w:val="false"/>
                <w:i w:val="false"/>
                <w:color w:val="000000"/>
                <w:sz w:val="20"/>
              </w:rPr>
              <w:t>
қолдау шараларын іске асыру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шаруашылығы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w:t>
            </w:r>
          </w:p>
        </w:tc>
      </w:tr>
      <w:tr>
        <w:trPr>
          <w:trHeight w:val="5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10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ветеринария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w:t>
            </w:r>
          </w:p>
        </w:tc>
      </w:tr>
      <w:tr>
        <w:trPr>
          <w:trHeight w:val="10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3268</w:t>
            </w:r>
          </w:p>
        </w:tc>
      </w:tr>
      <w:tr>
        <w:trPr>
          <w:trHeight w:val="10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10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w:t>
            </w:r>
            <w:r>
              <w:br/>
            </w:r>
            <w:r>
              <w:rPr>
                <w:rFonts w:ascii="Times New Roman"/>
                <w:b w:val="false"/>
                <w:i w:val="false"/>
                <w:color w:val="000000"/>
                <w:sz w:val="20"/>
              </w:rPr>
              <w:t>
жануарлардың, жануарлардан алынатын өнімдер</w:t>
            </w:r>
            <w:r>
              <w:br/>
            </w:r>
            <w:r>
              <w:rPr>
                <w:rFonts w:ascii="Times New Roman"/>
                <w:b w:val="false"/>
                <w:i w:val="false"/>
                <w:color w:val="000000"/>
                <w:sz w:val="20"/>
              </w:rPr>
              <w:t>
мен шикізаттың құнын иелеріне өтеу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11822</w:t>
            </w:r>
          </w:p>
        </w:tc>
      </w:tr>
      <w:tr>
        <w:trPr>
          <w:trHeight w:val="6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 қатынастары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11822</w:t>
            </w:r>
          </w:p>
        </w:tc>
      </w:tr>
      <w:tr>
        <w:trPr>
          <w:trHeight w:val="9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w:t>
            </w:r>
            <w:r>
              <w:br/>
            </w:r>
            <w:r>
              <w:rPr>
                <w:rFonts w:ascii="Times New Roman"/>
                <w:b w:val="false"/>
                <w:i w:val="false"/>
                <w:color w:val="000000"/>
                <w:sz w:val="20"/>
              </w:rPr>
              <w:t>
жер қатынастарын реттеу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w:t>
            </w:r>
          </w:p>
        </w:tc>
      </w:tr>
      <w:tr>
        <w:trPr>
          <w:trHeight w:val="12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w:t>
            </w:r>
            <w:r>
              <w:br/>
            </w:r>
            <w:r>
              <w:rPr>
                <w:rFonts w:ascii="Times New Roman"/>
                <w:b w:val="false"/>
                <w:i w:val="false"/>
                <w:color w:val="000000"/>
                <w:sz w:val="20"/>
              </w:rPr>
              <w:t>
кенттердің, ауылдардың (селолардың),</w:t>
            </w:r>
            <w:r>
              <w:br/>
            </w:r>
            <w:r>
              <w:rPr>
                <w:rFonts w:ascii="Times New Roman"/>
                <w:b w:val="false"/>
                <w:i w:val="false"/>
                <w:color w:val="000000"/>
                <w:sz w:val="20"/>
              </w:rPr>
              <w:t>
ауылдық (селолық) округтердің шекарасын</w:t>
            </w:r>
            <w:r>
              <w:br/>
            </w:r>
            <w:r>
              <w:rPr>
                <w:rFonts w:ascii="Times New Roman"/>
                <w:b w:val="false"/>
                <w:i w:val="false"/>
                <w:color w:val="000000"/>
                <w:sz w:val="20"/>
              </w:rPr>
              <w:t>
белгілеу кезінде жүргізілетін жерге</w:t>
            </w:r>
            <w:r>
              <w:br/>
            </w:r>
            <w:r>
              <w:rPr>
                <w:rFonts w:ascii="Times New Roman"/>
                <w:b w:val="false"/>
                <w:i w:val="false"/>
                <w:color w:val="000000"/>
                <w:sz w:val="20"/>
              </w:rPr>
              <w:t>
орналастыру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7194</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146871</w:t>
            </w:r>
          </w:p>
        </w:tc>
      </w:tr>
      <w:tr>
        <w:trPr>
          <w:trHeight w:val="9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103932</w:t>
            </w:r>
          </w:p>
        </w:tc>
      </w:tr>
      <w:tr>
        <w:trPr>
          <w:trHeight w:val="11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ауылдарда (селоларда), ауылдық</w:t>
            </w:r>
            <w:r>
              <w:br/>
            </w:r>
            <w:r>
              <w:rPr>
                <w:rFonts w:ascii="Times New Roman"/>
                <w:b w:val="false"/>
                <w:i w:val="false"/>
                <w:color w:val="000000"/>
                <w:sz w:val="20"/>
              </w:rPr>
              <w:t>
(селолық) округтерде әлеуметтік жобаларды</w:t>
            </w:r>
            <w:r>
              <w:br/>
            </w:r>
            <w:r>
              <w:rPr>
                <w:rFonts w:ascii="Times New Roman"/>
                <w:b w:val="false"/>
                <w:i w:val="false"/>
                <w:color w:val="000000"/>
                <w:sz w:val="20"/>
              </w:rPr>
              <w:t>
қаржыландыру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103932</w:t>
            </w:r>
          </w:p>
        </w:tc>
      </w:tr>
      <w:tr>
        <w:trPr>
          <w:trHeight w:val="6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ветеринария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42939</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42939</w:t>
            </w:r>
          </w:p>
        </w:tc>
      </w:tr>
      <w:tr>
        <w:trPr>
          <w:trHeight w:val="40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9337</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9337</w:t>
            </w:r>
          </w:p>
        </w:tc>
      </w:tr>
      <w:tr>
        <w:trPr>
          <w:trHeight w:val="6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5495</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5355</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және қала құрылысы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3842</w:t>
            </w:r>
          </w:p>
        </w:tc>
      </w:tr>
      <w:tr>
        <w:trPr>
          <w:trHeight w:val="7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 саясатты</w:t>
            </w:r>
            <w:r>
              <w:br/>
            </w:r>
            <w:r>
              <w:rPr>
                <w:rFonts w:ascii="Times New Roman"/>
                <w:b w:val="false"/>
                <w:i w:val="false"/>
                <w:color w:val="000000"/>
                <w:sz w:val="20"/>
              </w:rPr>
              <w:t>
іске асыру жөніндегі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w:t>
            </w:r>
          </w:p>
        </w:tc>
      </w:tr>
      <w:tr>
        <w:trPr>
          <w:trHeight w:val="5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жарақтандыру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40390</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15690</w:t>
            </w:r>
          </w:p>
        </w:tc>
      </w:tr>
      <w:tr>
        <w:trPr>
          <w:trHeight w:val="8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w:t>
            </w:r>
            <w:r>
              <w:br/>
            </w:r>
            <w:r>
              <w:rPr>
                <w:rFonts w:ascii="Times New Roman"/>
                <w:b w:val="false"/>
                <w:i w:val="false"/>
                <w:color w:val="000000"/>
                <w:sz w:val="20"/>
              </w:rPr>
              <w:t>
ауылдарда (селоларда), ауылдық (селолық)</w:t>
            </w:r>
            <w:r>
              <w:br/>
            </w:r>
            <w:r>
              <w:rPr>
                <w:rFonts w:ascii="Times New Roman"/>
                <w:b w:val="false"/>
                <w:i w:val="false"/>
                <w:color w:val="000000"/>
                <w:sz w:val="20"/>
              </w:rPr>
              <w:t>
округтерде автомобиль жолдарының жұмыс</w:t>
            </w:r>
            <w:r>
              <w:br/>
            </w:r>
            <w:r>
              <w:rPr>
                <w:rFonts w:ascii="Times New Roman"/>
                <w:b w:val="false"/>
                <w:i w:val="false"/>
                <w:color w:val="000000"/>
                <w:sz w:val="20"/>
              </w:rPr>
              <w:t>
істеуін қамтамасыз ету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0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13690</w:t>
            </w:r>
          </w:p>
        </w:tc>
      </w:tr>
      <w:tr>
        <w:trPr>
          <w:trHeight w:val="3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13690</w:t>
            </w:r>
          </w:p>
        </w:tc>
      </w:tr>
      <w:tr>
        <w:trPr>
          <w:trHeight w:val="3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w:t>
            </w:r>
            <w:r>
              <w:br/>
            </w:r>
            <w:r>
              <w:rPr>
                <w:rFonts w:ascii="Times New Roman"/>
                <w:b w:val="false"/>
                <w:i w:val="false"/>
                <w:color w:val="000000"/>
                <w:sz w:val="20"/>
              </w:rPr>
              <w:t>
өзге де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24700</w:t>
            </w:r>
          </w:p>
        </w:tc>
      </w:tr>
      <w:tr>
        <w:trPr>
          <w:trHeight w:val="3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24700</w:t>
            </w:r>
          </w:p>
        </w:tc>
      </w:tr>
      <w:tr>
        <w:trPr>
          <w:trHeight w:val="12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аудандық маңызы бар автомобиль</w:t>
            </w:r>
            <w:r>
              <w:br/>
            </w:r>
            <w:r>
              <w:rPr>
                <w:rFonts w:ascii="Times New Roman"/>
                <w:b w:val="false"/>
                <w:i w:val="false"/>
                <w:color w:val="000000"/>
                <w:sz w:val="20"/>
              </w:rPr>
              <w:t>
жолдарын, қала және елді мекендер</w:t>
            </w:r>
            <w:r>
              <w:br/>
            </w:r>
            <w:r>
              <w:rPr>
                <w:rFonts w:ascii="Times New Roman"/>
                <w:b w:val="false"/>
                <w:i w:val="false"/>
                <w:color w:val="000000"/>
                <w:sz w:val="20"/>
              </w:rPr>
              <w:t>
көшелерін жөндеу және ұстау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24700</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w:t>
            </w:r>
          </w:p>
        </w:tc>
      </w:tr>
      <w:tr>
        <w:trPr>
          <w:trHeight w:val="6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w:t>
            </w:r>
          </w:p>
        </w:tc>
      </w:tr>
      <w:tr>
        <w:trPr>
          <w:trHeight w:val="6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 мемлекеттік</w:t>
            </w:r>
            <w:r>
              <w:br/>
            </w:r>
            <w:r>
              <w:rPr>
                <w:rFonts w:ascii="Times New Roman"/>
                <w:b w:val="false"/>
                <w:i w:val="false"/>
                <w:color w:val="000000"/>
                <w:sz w:val="20"/>
              </w:rPr>
              <w:t>
саясатты іске асыру жөніндегі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5159</w:t>
            </w:r>
          </w:p>
        </w:tc>
      </w:tr>
      <w:tr>
        <w:trPr>
          <w:trHeight w:val="5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5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9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w:t>
            </w:r>
          </w:p>
        </w:tc>
      </w:tr>
      <w:tr>
        <w:trPr>
          <w:trHeight w:val="9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саласындағы мемлекеттік</w:t>
            </w:r>
            <w:r>
              <w:br/>
            </w:r>
            <w:r>
              <w:rPr>
                <w:rFonts w:ascii="Times New Roman"/>
                <w:b w:val="false"/>
                <w:i w:val="false"/>
                <w:color w:val="000000"/>
                <w:sz w:val="20"/>
              </w:rPr>
              <w:t>
саясатты іске асыру жөніндегі қызметтер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w:t>
            </w:r>
          </w:p>
        </w:tc>
      </w:tr>
      <w:tr>
        <w:trPr>
          <w:trHeight w:val="4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79382</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79382</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79382</w:t>
            </w:r>
          </w:p>
        </w:tc>
      </w:tr>
      <w:tr>
        <w:trPr>
          <w:trHeight w:val="6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 қайтару</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9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 ақы төлеу қорының</w:t>
            </w:r>
            <w:r>
              <w:br/>
            </w:r>
            <w:r>
              <w:rPr>
                <w:rFonts w:ascii="Times New Roman"/>
                <w:b w:val="false"/>
                <w:i w:val="false"/>
                <w:color w:val="000000"/>
                <w:sz w:val="20"/>
              </w:rPr>
              <w:t>
өзгеруіне байланысты жоғары тұрған</w:t>
            </w:r>
            <w:r>
              <w:br/>
            </w:r>
            <w:r>
              <w:rPr>
                <w:rFonts w:ascii="Times New Roman"/>
                <w:b w:val="false"/>
                <w:i w:val="false"/>
                <w:color w:val="000000"/>
                <w:sz w:val="20"/>
              </w:rPr>
              <w:t>
бюджеттерге берілетін ағымдағы нысаналы</w:t>
            </w:r>
            <w:r>
              <w:br/>
            </w:r>
            <w:r>
              <w:rPr>
                <w:rFonts w:ascii="Times New Roman"/>
                <w:b w:val="false"/>
                <w:i w:val="false"/>
                <w:color w:val="000000"/>
                <w:sz w:val="20"/>
              </w:rPr>
              <w:t>
трансферттер</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570"/>
        <w:gridCol w:w="810"/>
        <w:gridCol w:w="692"/>
        <w:gridCol w:w="8575"/>
        <w:gridCol w:w="1843"/>
      </w:tblGrid>
      <w:tr>
        <w:trPr>
          <w:trHeight w:val="3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III.Таза бюджеттік кредит беру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19226</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19593</w:t>
            </w:r>
          </w:p>
        </w:tc>
      </w:tr>
      <w:tr>
        <w:trPr>
          <w:trHeight w:val="106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19593</w:t>
            </w:r>
          </w:p>
        </w:tc>
      </w:tr>
      <w:tr>
        <w:trPr>
          <w:trHeight w:val="3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19593</w:t>
            </w:r>
          </w:p>
        </w:tc>
      </w:tr>
      <w:tr>
        <w:trPr>
          <w:trHeight w:val="6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экономикалық және бюджеттік</w:t>
            </w:r>
            <w:r>
              <w:br/>
            </w:r>
            <w:r>
              <w:rPr>
                <w:rFonts w:ascii="Times New Roman"/>
                <w:b w:val="false"/>
                <w:i w:val="false"/>
                <w:color w:val="000000"/>
                <w:sz w:val="20"/>
              </w:rPr>
              <w:t>
жоспарлау бөлімі</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19593</w:t>
            </w:r>
          </w:p>
        </w:tc>
      </w:tr>
      <w:tr>
        <w:trPr>
          <w:trHeight w:val="9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 үшін бюджеттік</w:t>
            </w:r>
            <w:r>
              <w:br/>
            </w:r>
            <w:r>
              <w:rPr>
                <w:rFonts w:ascii="Times New Roman"/>
                <w:b w:val="false"/>
                <w:i w:val="false"/>
                <w:color w:val="000000"/>
                <w:sz w:val="20"/>
              </w:rPr>
              <w:t>
кредиттер</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632"/>
        <w:gridCol w:w="750"/>
        <w:gridCol w:w="9222"/>
        <w:gridCol w:w="1866"/>
      </w:tblGrid>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1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4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34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10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3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w:t>
            </w:r>
            <w:r>
              <w:br/>
            </w:r>
            <w:r>
              <w:rPr>
                <w:rFonts w:ascii="Times New Roman"/>
                <w:b w:val="false"/>
                <w:i w:val="false"/>
                <w:color w:val="000000"/>
                <w:sz w:val="20"/>
              </w:rPr>
              <w:t>
кредиттерді өтеу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412"/>
        <w:gridCol w:w="971"/>
        <w:gridCol w:w="692"/>
        <w:gridCol w:w="8607"/>
        <w:gridCol w:w="1887"/>
      </w:tblGrid>
      <w:tr>
        <w:trPr>
          <w:trHeight w:val="4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 операциялар</w:t>
            </w:r>
            <w:r>
              <w:br/>
            </w:r>
            <w:r>
              <w:rPr>
                <w:rFonts w:ascii="Times New Roman"/>
                <w:b w:val="false"/>
                <w:i w:val="false"/>
                <w:color w:val="000000"/>
                <w:sz w:val="20"/>
              </w:rPr>
              <w:t>
бойынша сальдо</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31700</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31700</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31700</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31700</w:t>
            </w:r>
          </w:p>
        </w:tc>
      </w:tr>
      <w:tr>
        <w:trPr>
          <w:trHeight w:val="6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31700</w:t>
            </w:r>
          </w:p>
        </w:tc>
      </w:tr>
      <w:tr>
        <w:trPr>
          <w:trHeight w:val="6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572"/>
        <w:gridCol w:w="809"/>
        <w:gridCol w:w="689"/>
        <w:gridCol w:w="8515"/>
        <w:gridCol w:w="1906"/>
      </w:tblGrid>
      <w:tr>
        <w:trPr>
          <w:trHeight w:val="36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-24735</w:t>
            </w:r>
          </w:p>
        </w:tc>
      </w:tr>
      <w:tr>
        <w:trPr>
          <w:trHeight w:val="48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24735</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19593</w:t>
            </w:r>
          </w:p>
        </w:tc>
      </w:tr>
      <w:tr>
        <w:trPr>
          <w:trHeight w:val="28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19593</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19593</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w:t>
            </w:r>
            <w:r>
              <w:br/>
            </w:r>
            <w:r>
              <w:rPr>
                <w:rFonts w:ascii="Times New Roman"/>
                <w:b w:val="false"/>
                <w:i w:val="false"/>
                <w:color w:val="000000"/>
                <w:sz w:val="20"/>
              </w:rPr>
              <w:t>
қалдықтары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w:t>
            </w:r>
          </w:p>
        </w:tc>
      </w:tr>
      <w:tr>
        <w:trPr>
          <w:trHeight w:val="3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529"/>
        <w:gridCol w:w="731"/>
        <w:gridCol w:w="731"/>
        <w:gridCol w:w="8660"/>
        <w:gridCol w:w="1918"/>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4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34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7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w:t>
            </w:r>
            <w:r>
              <w:br/>
            </w:r>
            <w:r>
              <w:rPr>
                <w:rFonts w:ascii="Times New Roman"/>
                <w:b w:val="false"/>
                <w:i w:val="false"/>
                <w:color w:val="000000"/>
                <w:sz w:val="20"/>
              </w:rPr>
              <w:t>
бюджет алдындағы борышын өтеу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bl>
    <w:bookmarkStart w:name="z14" w:id="3"/>
    <w:p>
      <w:pPr>
        <w:spacing w:after="0"/>
        <w:ind w:left="0"/>
        <w:jc w:val="both"/>
      </w:pPr>
      <w:r>
        <w:rPr>
          <w:rFonts w:ascii="Times New Roman"/>
          <w:b w:val="false"/>
          <w:i w:val="false"/>
          <w:color w:val="000000"/>
          <w:sz w:val="28"/>
        </w:rPr>
        <w:t>
Көксу ауданы мәслихатының</w:t>
      </w:r>
      <w:r>
        <w:br/>
      </w:r>
      <w:r>
        <w:rPr>
          <w:rFonts w:ascii="Times New Roman"/>
          <w:b w:val="false"/>
          <w:i w:val="false"/>
          <w:color w:val="000000"/>
          <w:sz w:val="28"/>
        </w:rPr>
        <w:t>
2010 жылғы 16 сәуірдегі</w:t>
      </w:r>
      <w:r>
        <w:br/>
      </w:r>
      <w:r>
        <w:rPr>
          <w:rFonts w:ascii="Times New Roman"/>
          <w:b w:val="false"/>
          <w:i w:val="false"/>
          <w:color w:val="000000"/>
          <w:sz w:val="28"/>
        </w:rPr>
        <w:t>
"Көксу ауданы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"Көксу ауданының 2010-2012</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 N 34-1 шешіміне</w:t>
      </w:r>
      <w:r>
        <w:br/>
      </w:r>
      <w:r>
        <w:rPr>
          <w:rFonts w:ascii="Times New Roman"/>
          <w:b w:val="false"/>
          <w:i w:val="false"/>
          <w:color w:val="000000"/>
          <w:sz w:val="28"/>
        </w:rPr>
        <w:t>
өзгерістер мен толықтырулар</w:t>
      </w:r>
      <w:r>
        <w:br/>
      </w:r>
      <w:r>
        <w:rPr>
          <w:rFonts w:ascii="Times New Roman"/>
          <w:b w:val="false"/>
          <w:i w:val="false"/>
          <w:color w:val="000000"/>
          <w:sz w:val="28"/>
        </w:rPr>
        <w:t>
енгізу туралы" N 38-1</w:t>
      </w:r>
      <w:r>
        <w:br/>
      </w:r>
      <w:r>
        <w:rPr>
          <w:rFonts w:ascii="Times New Roman"/>
          <w:b w:val="false"/>
          <w:i w:val="false"/>
          <w:color w:val="000000"/>
          <w:sz w:val="28"/>
        </w:rPr>
        <w:t>
шешімімен бекітілген</w:t>
      </w:r>
      <w:r>
        <w:br/>
      </w:r>
      <w:r>
        <w:rPr>
          <w:rFonts w:ascii="Times New Roman"/>
          <w:b w:val="false"/>
          <w:i w:val="false"/>
          <w:color w:val="000000"/>
          <w:sz w:val="28"/>
        </w:rPr>
        <w:t>
2 қосымша</w:t>
      </w:r>
    </w:p>
    <w:bookmarkEnd w:id="3"/>
    <w:p>
      <w:pPr>
        <w:spacing w:after="0"/>
        <w:ind w:left="0"/>
        <w:jc w:val="both"/>
      </w:pPr>
      <w:r>
        <w:rPr>
          <w:rFonts w:ascii="Times New Roman"/>
          <w:b w:val="false"/>
          <w:i w:val="false"/>
          <w:color w:val="000000"/>
          <w:sz w:val="28"/>
        </w:rPr>
        <w:t>Көксу ауданы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"Көксу ауданының 2010-2012</w:t>
      </w:r>
      <w:r>
        <w:br/>
      </w:r>
      <w:r>
        <w:rPr>
          <w:rFonts w:ascii="Times New Roman"/>
          <w:b w:val="false"/>
          <w:i w:val="false"/>
          <w:color w:val="000000"/>
          <w:sz w:val="28"/>
        </w:rPr>
        <w:t>
жылдарға арналған аудандық</w:t>
      </w:r>
      <w:r>
        <w:br/>
      </w:r>
      <w:r>
        <w:rPr>
          <w:rFonts w:ascii="Times New Roman"/>
          <w:b w:val="false"/>
          <w:i w:val="false"/>
          <w:color w:val="000000"/>
          <w:sz w:val="28"/>
        </w:rPr>
        <w:t>
бюджеті туралы" N 34-1 шешіміне</w:t>
      </w:r>
      <w:r>
        <w:br/>
      </w:r>
      <w:r>
        <w:rPr>
          <w:rFonts w:ascii="Times New Roman"/>
          <w:b w:val="false"/>
          <w:i w:val="false"/>
          <w:color w:val="000000"/>
          <w:sz w:val="28"/>
        </w:rPr>
        <w:t>
2 қосымша</w:t>
      </w:r>
    </w:p>
    <w:bookmarkStart w:name="z19" w:id="4"/>
    <w:p>
      <w:pPr>
        <w:spacing w:after="0"/>
        <w:ind w:left="0"/>
        <w:jc w:val="left"/>
      </w:pPr>
      <w:r>
        <w:rPr>
          <w:rFonts w:ascii="Times New Roman"/>
          <w:b/>
          <w:i w:val="false"/>
          <w:color w:val="000000"/>
        </w:rPr>
        <w:t xml:space="preserve"> 
2010 2012 жылдарға арналған бюджеттік инвестициялық жобалар</w:t>
      </w:r>
      <w:r>
        <w:br/>
      </w:r>
      <w:r>
        <w:rPr>
          <w:rFonts w:ascii="Times New Roman"/>
          <w:b/>
          <w:i w:val="false"/>
          <w:color w:val="000000"/>
        </w:rPr>
        <w:t>
тізімі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412"/>
        <w:gridCol w:w="653"/>
        <w:gridCol w:w="653"/>
        <w:gridCol w:w="6395"/>
        <w:gridCol w:w="1612"/>
        <w:gridCol w:w="1471"/>
        <w:gridCol w:w="139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r>
      <w:tr>
        <w:trPr>
          <w:trHeight w:val="30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1073896</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245000</w:t>
            </w:r>
          </w:p>
        </w:tc>
      </w:tr>
      <w:tr>
        <w:trPr>
          <w:trHeight w:val="30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329725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30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w:t>
            </w:r>
            <w:r>
              <w:br/>
            </w:r>
            <w:r>
              <w:rPr>
                <w:rFonts w:ascii="Times New Roman"/>
                <w:b w:val="false"/>
                <w:i w:val="false"/>
                <w:color w:val="000000"/>
                <w:sz w:val="20"/>
              </w:rPr>
              <w:t>
де қызметтер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329725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30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329725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30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w:t>
            </w:r>
            <w:r>
              <w:br/>
            </w:r>
            <w:r>
              <w:rPr>
                <w:rFonts w:ascii="Times New Roman"/>
                <w:b w:val="false"/>
                <w:i w:val="false"/>
                <w:color w:val="000000"/>
                <w:sz w:val="20"/>
              </w:rPr>
              <w:t>
және реконструкциялау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329725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w:t>
            </w:r>
          </w:p>
        </w:tc>
      </w:tr>
      <w:tr>
        <w:trPr>
          <w:trHeight w:val="30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724578</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30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61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құрылыс бөлімі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61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w:t>
            </w:r>
            <w:r>
              <w:br/>
            </w:r>
            <w:r>
              <w:rPr>
                <w:rFonts w:ascii="Times New Roman"/>
                <w:b w:val="false"/>
                <w:i w:val="false"/>
                <w:color w:val="000000"/>
                <w:sz w:val="20"/>
              </w:rPr>
              <w:t>
үй қорының тұрғын үй құрылысы</w:t>
            </w:r>
            <w:r>
              <w:br/>
            </w:r>
            <w:r>
              <w:rPr>
                <w:rFonts w:ascii="Times New Roman"/>
                <w:b w:val="false"/>
                <w:i w:val="false"/>
                <w:color w:val="000000"/>
                <w:sz w:val="20"/>
              </w:rPr>
              <w:t>
және (немесе) сатып алу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w:t>
            </w:r>
            <w:r>
              <w:br/>
            </w:r>
            <w:r>
              <w:rPr>
                <w:rFonts w:ascii="Times New Roman"/>
                <w:b w:val="false"/>
                <w:i w:val="false"/>
                <w:color w:val="000000"/>
                <w:sz w:val="20"/>
              </w:rPr>
              <w:t>
және жайластыру және (немесе)</w:t>
            </w:r>
            <w:r>
              <w:br/>
            </w:r>
            <w:r>
              <w:rPr>
                <w:rFonts w:ascii="Times New Roman"/>
                <w:b w:val="false"/>
                <w:i w:val="false"/>
                <w:color w:val="000000"/>
                <w:sz w:val="20"/>
              </w:rPr>
              <w:t>
сатып алу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59965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30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660213</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66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w:t>
            </w:r>
            <w:r>
              <w:br/>
            </w:r>
            <w:r>
              <w:rPr>
                <w:rFonts w:ascii="Times New Roman"/>
                <w:b w:val="false"/>
                <w:i w:val="false"/>
                <w:color w:val="000000"/>
                <w:sz w:val="20"/>
              </w:rPr>
              <w:t>
үй-коммуналдық шаруашылық,</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660213</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349526</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0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295335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w:t>
            </w:r>
            <w:r>
              <w:br/>
            </w:r>
            <w:r>
              <w:rPr>
                <w:rFonts w:ascii="Times New Roman"/>
                <w:b w:val="false"/>
                <w:i w:val="false"/>
                <w:color w:val="000000"/>
                <w:sz w:val="20"/>
              </w:rPr>
              <w:t>
қорғалатын табиғи аумақтар,</w:t>
            </w:r>
            <w:r>
              <w:br/>
            </w:r>
            <w:r>
              <w:rPr>
                <w:rFonts w:ascii="Times New Roman"/>
                <w:b w:val="false"/>
                <w:i w:val="false"/>
                <w:color w:val="000000"/>
                <w:sz w:val="20"/>
              </w:rPr>
              <w:t>
қоршаған ортаны және</w:t>
            </w:r>
            <w:r>
              <w:br/>
            </w:r>
            <w:r>
              <w:rPr>
                <w:rFonts w:ascii="Times New Roman"/>
                <w:b w:val="false"/>
                <w:i w:val="false"/>
                <w:color w:val="000000"/>
                <w:sz w:val="20"/>
              </w:rPr>
              <w:t>
жануарлар дүниесін қорғау,</w:t>
            </w:r>
            <w:r>
              <w:br/>
            </w:r>
            <w:r>
              <w:rPr>
                <w:rFonts w:ascii="Times New Roman"/>
                <w:b w:val="false"/>
                <w:i w:val="false"/>
                <w:color w:val="000000"/>
                <w:sz w:val="20"/>
              </w:rPr>
              <w:t>
жер қатынастары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19593</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19593</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экономикалық</w:t>
            </w:r>
            <w:r>
              <w:br/>
            </w:r>
            <w:r>
              <w:rPr>
                <w:rFonts w:ascii="Times New Roman"/>
                <w:b w:val="false"/>
                <w:i w:val="false"/>
                <w:color w:val="000000"/>
                <w:sz w:val="20"/>
              </w:rPr>
              <w:t>
және бюджеттік жоспарлау</w:t>
            </w:r>
            <w:r>
              <w:br/>
            </w:r>
            <w:r>
              <w:rPr>
                <w:rFonts w:ascii="Times New Roman"/>
                <w:b w:val="false"/>
                <w:i w:val="false"/>
                <w:color w:val="000000"/>
                <w:sz w:val="20"/>
              </w:rPr>
              <w:t>
бөлімі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19593</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w:t>
            </w:r>
            <w:r>
              <w:br/>
            </w:r>
            <w:r>
              <w:rPr>
                <w:rFonts w:ascii="Times New Roman"/>
                <w:b w:val="false"/>
                <w:i w:val="false"/>
                <w:color w:val="000000"/>
                <w:sz w:val="20"/>
              </w:rPr>
              <w:t>
әлеуметтік саласының мамандарын</w:t>
            </w:r>
            <w:r>
              <w:br/>
            </w:r>
            <w:r>
              <w:rPr>
                <w:rFonts w:ascii="Times New Roman"/>
                <w:b w:val="false"/>
                <w:i w:val="false"/>
                <w:color w:val="000000"/>
                <w:sz w:val="20"/>
              </w:rPr>
              <w:t>
әлеуметтік қолдау шараларын</w:t>
            </w:r>
            <w:r>
              <w:br/>
            </w:r>
            <w:r>
              <w:rPr>
                <w:rFonts w:ascii="Times New Roman"/>
                <w:b w:val="false"/>
                <w:i w:val="false"/>
                <w:color w:val="000000"/>
                <w:sz w:val="20"/>
              </w:rPr>
              <w:t>
іске асыру үшін бюджеттік</w:t>
            </w:r>
            <w:r>
              <w:br/>
            </w:r>
            <w:r>
              <w:rPr>
                <w:rFonts w:ascii="Times New Roman"/>
                <w:b w:val="false"/>
                <w:i w:val="false"/>
                <w:color w:val="000000"/>
                <w:sz w:val="20"/>
              </w:rPr>
              <w:t>
кредиттер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19593</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