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6bfd1" w14:textId="9a6bf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Балпық би ауылдық округіне қарасты, Балпық би ауылындағы көшелердің атын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Көксу ауданы Балпық би кенттік округі әкімінің 2010 жылғы 17 наурыздағы N 1 шешімі. Алматы облысының Әділет департаменті Көксу ауданының әділет басқармасында 2010 жылы 02 сәуірде N 2-14-92 тіркелді</w:t>
      </w: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Шешімнің атауы жаңа редакцияда – Алматы облысы Көксу ауданы Балпық ауылдық округі әкімінің 31.12.2014 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> 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Шешімнің атауында және бүкіл мәтін бойынша "кентіндегі" сөздері "ауылындағы" сөздерімен, "кенттік" сөздері "ауылдық" деген сөздерімен ауыстырылды – Алматы облысы Көксу ауданы Балпық ауылдық округі әкімінің 31.12.2014 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>4 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Республикасындағы әкімшілік – аумақтық құрылысы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 басшылыққа алып, Балпық ауылдық округі тұрғындарының пікірін және Көксу аудандық ономастика кеңесінің келісімін ескере отырып, Балпық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Шешімнің кіріспесіне өзгеріс енгізілді –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Алматы облысы Көксу ауданы Балпық ауылдық округі әкімінің 31.12.2014 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> 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Көксу ауданы Балпық ауылдық округіне қарасты, Балпық би ауылындағы Желтоқсан көшесі Д.А. Қонаев көшесі болып, жаңадан салынған 11-ші көше Ілияс Жұмабек көшесі болып және 12–ші көше Бейбітшілік көшесі болып атаулары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Балпық ауылдық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округінің әкімі</w:t>
            </w:r>
          </w:p>
          <w:bookmarkEnd w:id="2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Қалиева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