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2b66" w14:textId="e532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 ауылындағы Комсомольская көшесінің атауын Әлия Молдағұлова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36 шешімі. Алматы облысының Әділет департаменті Кербұлақ ауданының Әділет басқармасында 2010 жылы 09 қыркүйекте N 2-13-124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Қоғалы ауылы Комсомольская көшесінің атауы Әлия Молдағұлова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