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5906" w14:textId="e855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отбасыларға (азаматтарға) тұрғын үй көмегін көрсетудің мөлшері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2010 жылғы 16 сәуірдегі N 36-170 шешімі. Алматы облысының әділет департаменті Қаратал ауданының әділет басқармасында 2010 жылы 28 сәуірде N 2-12-146 тіркелді. Күші жойылды - Алматы облысы Қаратал аудандық мәслихатының 2012 жылғы 20 тамыздағы N 9-45 шешімімен</w:t>
      </w:r>
    </w:p>
    <w:p>
      <w:pPr>
        <w:spacing w:after="0"/>
        <w:ind w:left="0"/>
        <w:jc w:val="both"/>
      </w:pPr>
      <w:r>
        <w:rPr>
          <w:rFonts w:ascii="Times New Roman"/>
          <w:b w:val="false"/>
          <w:i w:val="false"/>
          <w:color w:val="ff0000"/>
          <w:sz w:val="28"/>
        </w:rPr>
        <w:t xml:space="preserve">      Ескерту. Күші жойылды - Алматы облысы Қаратал аудандық мәслихатының 2012.08.20 </w:t>
      </w:r>
      <w:r>
        <w:rPr>
          <w:rFonts w:ascii="Times New Roman"/>
          <w:b w:val="false"/>
          <w:i w:val="false"/>
          <w:color w:val="ff0000"/>
          <w:sz w:val="28"/>
        </w:rPr>
        <w:t>N 9-45</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6-бабындағы 1-тармағының </w:t>
      </w:r>
      <w:r>
        <w:rPr>
          <w:rFonts w:ascii="Times New Roman"/>
          <w:b w:val="false"/>
          <w:i w:val="false"/>
          <w:color w:val="000000"/>
          <w:sz w:val="28"/>
        </w:rPr>
        <w:t>15-тармақшасына</w:t>
      </w:r>
      <w:r>
        <w:rPr>
          <w:rFonts w:ascii="Times New Roman"/>
          <w:b w:val="false"/>
          <w:i w:val="false"/>
          <w:color w:val="000000"/>
          <w:sz w:val="28"/>
        </w:rPr>
        <w:t>, Қазақстан Республикасының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Үкіметінің 2009 жылғы 30 желтоқсандағы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және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сондай ақ аудан әкімінің 2010 жылғы 11 наурыздағы N 2-10-176 өтініш хатының негізінде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Аз қамтамасыз етілген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В. Ли</w:t>
      </w:r>
    </w:p>
    <w:p>
      <w:pPr>
        <w:spacing w:after="0"/>
        <w:ind w:left="0"/>
        <w:jc w:val="both"/>
      </w:pPr>
      <w:r>
        <w:rPr>
          <w:rFonts w:ascii="Times New Roman"/>
          <w:b w:val="false"/>
          <w:i/>
          <w:color w:val="000000"/>
          <w:sz w:val="28"/>
        </w:rPr>
        <w:t>      Мәслихат хатшысы:                          М. Рақымбаев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Серік Жапарұлы Амандосов</w:t>
      </w:r>
      <w:r>
        <w:br/>
      </w:r>
      <w:r>
        <w:rPr>
          <w:rFonts w:ascii="Times New Roman"/>
          <w:b w:val="false"/>
          <w:i w:val="false"/>
          <w:color w:val="000000"/>
          <w:sz w:val="28"/>
        </w:rPr>
        <w:t>
      2010 жылғы 16 сәуір</w:t>
      </w:r>
    </w:p>
    <w:bookmarkStart w:name="z4" w:id="1"/>
    <w:p>
      <w:pPr>
        <w:spacing w:after="0"/>
        <w:ind w:left="0"/>
        <w:jc w:val="both"/>
      </w:pPr>
      <w:r>
        <w:rPr>
          <w:rFonts w:ascii="Times New Roman"/>
          <w:b w:val="false"/>
          <w:i w:val="false"/>
          <w:color w:val="000000"/>
          <w:sz w:val="28"/>
        </w:rPr>
        <w:t>
Қаратал аудандық мәслихатының</w:t>
      </w:r>
      <w:r>
        <w:br/>
      </w:r>
      <w:r>
        <w:rPr>
          <w:rFonts w:ascii="Times New Roman"/>
          <w:b w:val="false"/>
          <w:i w:val="false"/>
          <w:color w:val="000000"/>
          <w:sz w:val="28"/>
        </w:rPr>
        <w:t>
2010 жылдың 16 сәуіріндегі</w:t>
      </w:r>
      <w:r>
        <w:br/>
      </w:r>
      <w:r>
        <w:rPr>
          <w:rFonts w:ascii="Times New Roman"/>
          <w:b w:val="false"/>
          <w:i w:val="false"/>
          <w:color w:val="000000"/>
          <w:sz w:val="28"/>
        </w:rPr>
        <w:t>
N 36-170 "Аз қамтамасыз</w:t>
      </w:r>
      <w:r>
        <w:br/>
      </w:r>
      <w:r>
        <w:rPr>
          <w:rFonts w:ascii="Times New Roman"/>
          <w:b w:val="false"/>
          <w:i w:val="false"/>
          <w:color w:val="000000"/>
          <w:sz w:val="28"/>
        </w:rPr>
        <w:t>
етілген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 және тәртібін</w:t>
      </w:r>
      <w:r>
        <w:br/>
      </w:r>
      <w:r>
        <w:rPr>
          <w:rFonts w:ascii="Times New Roman"/>
          <w:b w:val="false"/>
          <w:i w:val="false"/>
          <w:color w:val="000000"/>
          <w:sz w:val="28"/>
        </w:rPr>
        <w:t>
айқындау туралы" шешіміне</w:t>
      </w:r>
      <w:r>
        <w:br/>
      </w:r>
      <w:r>
        <w:rPr>
          <w:rFonts w:ascii="Times New Roman"/>
          <w:b w:val="false"/>
          <w:i w:val="false"/>
          <w:color w:val="000000"/>
          <w:sz w:val="28"/>
        </w:rPr>
        <w:t>
қосымша</w:t>
      </w:r>
    </w:p>
    <w:bookmarkEnd w:id="1"/>
    <w:bookmarkStart w:name="z36" w:id="2"/>
    <w:p>
      <w:pPr>
        <w:spacing w:after="0"/>
        <w:ind w:left="0"/>
        <w:jc w:val="left"/>
      </w:pPr>
      <w:r>
        <w:rPr>
          <w:rFonts w:ascii="Times New Roman"/>
          <w:b/>
          <w:i w:val="false"/>
          <w:color w:val="000000"/>
        </w:rPr>
        <w:t xml:space="preserve"> 
Аз қамтамасыз етілген отбасыларға (азаматтарға) тұрғын үй</w:t>
      </w:r>
      <w:r>
        <w:br/>
      </w:r>
      <w:r>
        <w:rPr>
          <w:rFonts w:ascii="Times New Roman"/>
          <w:b/>
          <w:i w:val="false"/>
          <w:color w:val="000000"/>
        </w:rPr>
        <w:t>
көмегін көрсетудің мөлшері және тәртібі</w:t>
      </w:r>
    </w:p>
    <w:bookmarkEnd w:id="2"/>
    <w:p>
      <w:pPr>
        <w:spacing w:after="0"/>
        <w:ind w:left="0"/>
        <w:jc w:val="both"/>
      </w:pPr>
      <w:r>
        <w:rPr>
          <w:rFonts w:ascii="Times New Roman"/>
          <w:b w:val="false"/>
          <w:i w:val="false"/>
          <w:color w:val="000000"/>
          <w:sz w:val="28"/>
        </w:rPr>
        <w:t>      Осы Аз қамтамасыз етілген азаматтарға тұрғын үй көмегін беру тәртібі (бұдан әрі – Тәртіп) Қазақстан Республикасының 1997 жылғы 16 сәуірдегі N 94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30 желтоқсандағы N 2314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көрсету ережесіне" және Қазақстан Республикасы Үкіметінің 2009 жылғы 14 сәуірдегі N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әзірленді және аз қамтамасыз етілген отбасыларға (азаматтарға) тұрғын үй көмегін тағайындау және төлеу тәртібін белгілейді.</w:t>
      </w:r>
    </w:p>
    <w:bookmarkStart w:name="z37" w:id="3"/>
    <w:p>
      <w:pPr>
        <w:spacing w:after="0"/>
        <w:ind w:left="0"/>
        <w:jc w:val="left"/>
      </w:pPr>
      <w:r>
        <w:rPr>
          <w:rFonts w:ascii="Times New Roman"/>
          <w:b/>
          <w:i w:val="false"/>
          <w:color w:val="000000"/>
        </w:rPr>
        <w:t xml:space="preserve"> 
1. Жалпы ережелер</w:t>
      </w:r>
    </w:p>
    <w:bookmarkEnd w:id="3"/>
    <w:bookmarkStart w:name="z5" w:id="4"/>
    <w:p>
      <w:pPr>
        <w:spacing w:after="0"/>
        <w:ind w:left="0"/>
        <w:jc w:val="both"/>
      </w:pPr>
      <w:r>
        <w:rPr>
          <w:rFonts w:ascii="Times New Roman"/>
          <w:b w:val="false"/>
          <w:i w:val="false"/>
          <w:color w:val="000000"/>
          <w:sz w:val="28"/>
        </w:rPr>
        <w:t>
      1. Осы Тәртіпте мынадай негізгі ұғымдар пайдаланылады:</w:t>
      </w:r>
      <w:r>
        <w:br/>
      </w:r>
      <w:r>
        <w:rPr>
          <w:rFonts w:ascii="Times New Roman"/>
          <w:b w:val="false"/>
          <w:i w:val="false"/>
          <w:color w:val="000000"/>
          <w:sz w:val="28"/>
        </w:rPr>
        <w:t>
      шекті жол берілетін шығыстар үлесі – отбасының бір айда кондоминиум объектілерінің ортақ мүлкін күрделі жөндеуге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тұтынуға жұмсалған шығындардың рұқсат етілген шекті деңгейінің отбасының орташа айлық жиынтық табысына пайызбен қатынасы;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уәкілетті орган – жергілікті бюджет қаражаты есебінен қаржыландырылатын, тұрғын үй көмегін тағайындауды жүзеге асыратын ауданның (облыстық маңызы бар қаланың) жергілікті атқарушы органы.</w:t>
      </w:r>
      <w:r>
        <w:br/>
      </w:r>
      <w:r>
        <w:rPr>
          <w:rFonts w:ascii="Times New Roman"/>
          <w:b w:val="false"/>
          <w:i w:val="false"/>
          <w:color w:val="000000"/>
          <w:sz w:val="28"/>
        </w:rPr>
        <w:t>
      учаскелік комиссия – тұрғын үй көмегін алуға өтініш жасаған отбасылардың материалдық жағдайына тексеру жүргізу және қорытынды дайындау үшін тиісті әкімшілік-аумақтық бірлік әкімдерінің шешімімен құрылатын арнаулы комиссия.</w:t>
      </w:r>
      <w:r>
        <w:br/>
      </w:r>
      <w:r>
        <w:rPr>
          <w:rFonts w:ascii="Times New Roman"/>
          <w:b w:val="false"/>
          <w:i w:val="false"/>
          <w:color w:val="000000"/>
          <w:sz w:val="28"/>
        </w:rPr>
        <w:t>
</w:t>
      </w:r>
      <w:r>
        <w:rPr>
          <w:rFonts w:ascii="Times New Roman"/>
          <w:b w:val="false"/>
          <w:i w:val="false"/>
          <w:color w:val="000000"/>
          <w:sz w:val="28"/>
        </w:rPr>
        <w:t>
      2. Тұрғын үй көмегі халықты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3. Тұрғын үй көмегі сол жерде тұрақты тұратын және тұрғын үйдің иесі (жалдаушысы) болып табылатын немесе тіркелген мекен-жайда тұрақты тұратын, егер де учаскелік комиссияның қорытынды актісінде көрсетіліп, расталған болса табысы аз отбасыларына (азаматтарға) отбасының орта есеппен жан басына шаққандағы ең төменгі күнкөріс деңгейінің шегінен себетінің құнының төмен болған жағдайда жергілікті бюджетінің есебінен жүзеге асырылады. Тұрғын үй көмегі ақшалай төлем ретінде тағайындалады.</w:t>
      </w:r>
      <w:r>
        <w:br/>
      </w:r>
      <w:r>
        <w:rPr>
          <w:rFonts w:ascii="Times New Roman"/>
          <w:b w:val="false"/>
          <w:i w:val="false"/>
          <w:color w:val="000000"/>
          <w:sz w:val="28"/>
        </w:rPr>
        <w:t>
</w:t>
      </w:r>
      <w:r>
        <w:rPr>
          <w:rFonts w:ascii="Times New Roman"/>
          <w:b w:val="false"/>
          <w:i w:val="false"/>
          <w:color w:val="000000"/>
          <w:sz w:val="28"/>
        </w:rPr>
        <w:t>
      4. Тұрғын үй көмегі тұрмыстық-коммуналдық қызметтерді тұтыну төлемінің шығындары белгіленген әлеуметтік нормалары мен коммуналдық қызметтерді тұтыну нормативтерінің шегінде отбасы бюджетіндегі оның жиынтық кірісінің 10 пайыздық үлесінен асқан жағдайда тағайындалады</w:t>
      </w:r>
      <w:r>
        <w:br/>
      </w:r>
      <w:r>
        <w:rPr>
          <w:rFonts w:ascii="Times New Roman"/>
          <w:b w:val="false"/>
          <w:i w:val="false"/>
          <w:color w:val="000000"/>
          <w:sz w:val="28"/>
        </w:rPr>
        <w:t>
</w:t>
      </w:r>
      <w:r>
        <w:rPr>
          <w:rFonts w:ascii="Times New Roman"/>
          <w:b w:val="false"/>
          <w:i w:val="false"/>
          <w:color w:val="000000"/>
          <w:sz w:val="28"/>
        </w:rPr>
        <w:t>
      5. Тұрғын үй көмегінің мөлшері үй иесінің (жалгерлік) өтемдік шараларымен қамтамасыз етілетін нормалар шегінде коммуналдық қызметке ақы төлеу мен отбасына осы мақсаттарға шекті жол берілетін шығыс деңгейінің айырымы ретінде есептеледі.</w:t>
      </w:r>
      <w:r>
        <w:br/>
      </w:r>
      <w:r>
        <w:rPr>
          <w:rFonts w:ascii="Times New Roman"/>
          <w:b w:val="false"/>
          <w:i w:val="false"/>
          <w:color w:val="000000"/>
          <w:sz w:val="28"/>
        </w:rPr>
        <w:t>
</w:t>
      </w:r>
      <w:r>
        <w:rPr>
          <w:rFonts w:ascii="Times New Roman"/>
          <w:b w:val="false"/>
          <w:i w:val="false"/>
          <w:color w:val="000000"/>
          <w:sz w:val="28"/>
        </w:rPr>
        <w:t>
      6. Жеке меншігінде біреуден артық тұрғын үйі (үйі, пәтері) бар немесе тұрғын үйін жалға беруші тұлғалар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7. Тұрғын үй көмегін алу құқығы алушы өтініш иесі қажетті құжаттарын тапсырған тоқсаннан басталады. Тұрғын үй көмегі тоқсанға төленеді.</w:t>
      </w:r>
      <w:r>
        <w:br/>
      </w:r>
      <w:r>
        <w:rPr>
          <w:rFonts w:ascii="Times New Roman"/>
          <w:b w:val="false"/>
          <w:i w:val="false"/>
          <w:color w:val="000000"/>
          <w:sz w:val="28"/>
        </w:rPr>
        <w:t>
</w:t>
      </w:r>
      <w:r>
        <w:rPr>
          <w:rFonts w:ascii="Times New Roman"/>
          <w:b w:val="false"/>
          <w:i w:val="false"/>
          <w:color w:val="000000"/>
          <w:sz w:val="28"/>
        </w:rPr>
        <w:t>
      8. Аудандық телекоммуникация желiсiнiң абоненттерi болып табылатын әлеуметтік қорғалатын азаматтарға телефон үшiн абоненттік ақы тарифтерiнiң арттырылуына өтемақы төлеу (бұдан әрi - телефон үшiн абоненттiк ақы тарифтерінің арттырылуына өтемақы төлеу) - коммуналдық қызметтерді тұтынуға төлеу жөнiндегi тұрғын үй көмегiнiң құрамына кiретiн, телефон үшін абоненттік ақы тарифтерiнің арттырылу шығындарын өтеуге арналған және қолданылып жүрген тариф пен 2004 жылғы қыркүйектегі жағдай бойынша қалыптасқан тариф арасындағы айырма ретiнде белгіленетін ақшалай өтемақы.</w:t>
      </w:r>
    </w:p>
    <w:bookmarkEnd w:id="4"/>
    <w:bookmarkStart w:name="z38" w:id="5"/>
    <w:p>
      <w:pPr>
        <w:spacing w:after="0"/>
        <w:ind w:left="0"/>
        <w:jc w:val="left"/>
      </w:pPr>
      <w:r>
        <w:rPr>
          <w:rFonts w:ascii="Times New Roman"/>
          <w:b/>
          <w:i w:val="false"/>
          <w:color w:val="000000"/>
        </w:rPr>
        <w:t xml:space="preserve"> 
2. Тұрғын үй көмегін тағайындау және төлеу тәртібі</w:t>
      </w:r>
    </w:p>
    <w:bookmarkEnd w:id="5"/>
    <w:bookmarkStart w:name="z13" w:id="6"/>
    <w:p>
      <w:pPr>
        <w:spacing w:after="0"/>
        <w:ind w:left="0"/>
        <w:jc w:val="both"/>
      </w:pPr>
      <w:r>
        <w:rPr>
          <w:rFonts w:ascii="Times New Roman"/>
          <w:b w:val="false"/>
          <w:i w:val="false"/>
          <w:color w:val="000000"/>
          <w:sz w:val="28"/>
        </w:rPr>
        <w:t>
      9. Жұмысқа жарамды, бірақ жұмыс істемейтін, оқымайтын, әскер қатарында қызмет етпейтін және "Аудандық, жұмыспен қамту және әлеуметтік бағдарламалар бөлімі" мемлекеттік мекемесінде жұмыссыз ретінде тіркелмеген мүшелері бар отбасылары тұрғын үй көмегін алуға құқығы жоқ, оның ішіне 55 жасқа толған әйелдер және 60 жасқа толған еркектер, 1-ші, 2-ші топтағы мүгедектерді және 16 жасқа дейінгі мүгедек балаларды күтетіндер, басқаның күтімін керек ететін 80 жастан асқан тұлғаларға күтім жасайтындар және 3 жасқа дейінгі баланы тәрбиелеумен айналысатындар, сондай-ақ бір айдан астам уақыт бойы ауруханалық емдеуде жүрген адамдар, әлеуметтік тұрғыдан маңызды немесе айналасындағы адамдарға қатер төндіретін ауруы бар ауруханалық немесе емханалық емдеуде жүрген денсаулық сақтау мекемесінде есепте тұрған адамдар, өзін-өзі жұмыспен қамтыған азаматтар кірмейді. Жедел әскери қызметтегі әскери қызметкерлер отбасының құрамында есептелмейді.</w:t>
      </w:r>
      <w:r>
        <w:br/>
      </w:r>
      <w:r>
        <w:rPr>
          <w:rFonts w:ascii="Times New Roman"/>
          <w:b w:val="false"/>
          <w:i w:val="false"/>
          <w:color w:val="000000"/>
          <w:sz w:val="28"/>
        </w:rPr>
        <w:t>
</w:t>
      </w:r>
      <w:r>
        <w:rPr>
          <w:rFonts w:ascii="Times New Roman"/>
          <w:b w:val="false"/>
          <w:i w:val="false"/>
          <w:color w:val="000000"/>
          <w:sz w:val="28"/>
        </w:rPr>
        <w:t>
      10. Жұмыссыздар ұсынған жұмыстан немесе жұмысқа орналасудан себепсіз бас тартса және өз еркімен қоғамдық жұмысқа, оқыту мен қайта оқытуға қатыспаса тұрғын үй көмегін алу құқығынан алты айға айырылады.</w:t>
      </w:r>
      <w:r>
        <w:br/>
      </w:r>
      <w:r>
        <w:rPr>
          <w:rFonts w:ascii="Times New Roman"/>
          <w:b w:val="false"/>
          <w:i w:val="false"/>
          <w:color w:val="000000"/>
          <w:sz w:val="28"/>
        </w:rPr>
        <w:t>
</w:t>
      </w:r>
      <w:r>
        <w:rPr>
          <w:rFonts w:ascii="Times New Roman"/>
          <w:b w:val="false"/>
          <w:i w:val="false"/>
          <w:color w:val="000000"/>
          <w:sz w:val="28"/>
        </w:rPr>
        <w:t>
      11. Тұрғын үй көмегіне өтінген кезде коммуналдық қызмет ақысы үшін берешектері бар отбасыларына, қарыздарына қарамастан, есепке тіркеген сәттен бастап ағымды төлемдерді тұрақты төлеу шартымен тұрғын үй жәрдемақылары тағайындалады.</w:t>
      </w:r>
      <w:r>
        <w:br/>
      </w:r>
      <w:r>
        <w:rPr>
          <w:rFonts w:ascii="Times New Roman"/>
          <w:b w:val="false"/>
          <w:i w:val="false"/>
          <w:color w:val="000000"/>
          <w:sz w:val="28"/>
        </w:rPr>
        <w:t>
</w:t>
      </w:r>
      <w:r>
        <w:rPr>
          <w:rFonts w:ascii="Times New Roman"/>
          <w:b w:val="false"/>
          <w:i w:val="false"/>
          <w:color w:val="000000"/>
          <w:sz w:val="28"/>
        </w:rPr>
        <w:t>
      12. Тұрғын үй жәрдемақыларын алуға үміткер немесе алушы отбасылары оны рәсімдеу үшін өтінішімен қоса уәкілетті органға немесе ауылдық, селолық округтің әкіміне төмендегі құжаттарды ұсынады:</w:t>
      </w:r>
      <w:r>
        <w:br/>
      </w:r>
      <w:r>
        <w:rPr>
          <w:rFonts w:ascii="Times New Roman"/>
          <w:b w:val="false"/>
          <w:i w:val="false"/>
          <w:color w:val="000000"/>
          <w:sz w:val="28"/>
        </w:rPr>
        <w:t>
</w:t>
      </w:r>
      <w:r>
        <w:rPr>
          <w:rFonts w:ascii="Times New Roman"/>
          <w:b w:val="false"/>
          <w:i w:val="false"/>
          <w:color w:val="000000"/>
          <w:sz w:val="28"/>
        </w:rPr>
        <w:t>
      1) жеке басының куәлігі (жылына бір рет келесі жылдық қайта аттестаттау немесе қандай да өзгерістер болған жағдайда);</w:t>
      </w:r>
      <w:r>
        <w:br/>
      </w:r>
      <w:r>
        <w:rPr>
          <w:rFonts w:ascii="Times New Roman"/>
          <w:b w:val="false"/>
          <w:i w:val="false"/>
          <w:color w:val="000000"/>
          <w:sz w:val="28"/>
        </w:rPr>
        <w:t>
</w:t>
      </w:r>
      <w:r>
        <w:rPr>
          <w:rFonts w:ascii="Times New Roman"/>
          <w:b w:val="false"/>
          <w:i w:val="false"/>
          <w:color w:val="000000"/>
          <w:sz w:val="28"/>
        </w:rPr>
        <w:t>
      2) азаматтарды тіркеу кітабы (жылына бір рет немесе қандай да болса өзгерістер болғанда) немесе тұрғылықты жерінен анықтама;</w:t>
      </w:r>
      <w:r>
        <w:br/>
      </w:r>
      <w:r>
        <w:rPr>
          <w:rFonts w:ascii="Times New Roman"/>
          <w:b w:val="false"/>
          <w:i w:val="false"/>
          <w:color w:val="000000"/>
          <w:sz w:val="28"/>
        </w:rPr>
        <w:t>
</w:t>
      </w:r>
      <w:r>
        <w:rPr>
          <w:rFonts w:ascii="Times New Roman"/>
          <w:b w:val="false"/>
          <w:i w:val="false"/>
          <w:color w:val="000000"/>
          <w:sz w:val="28"/>
        </w:rPr>
        <w:t>
      3) отбасының барлық мүшелерінің кірісі туралы анықтама (өткен тоқсанға);</w:t>
      </w:r>
      <w:r>
        <w:br/>
      </w:r>
      <w:r>
        <w:rPr>
          <w:rFonts w:ascii="Times New Roman"/>
          <w:b w:val="false"/>
          <w:i w:val="false"/>
          <w:color w:val="000000"/>
          <w:sz w:val="28"/>
        </w:rPr>
        <w:t>
</w:t>
      </w:r>
      <w:r>
        <w:rPr>
          <w:rFonts w:ascii="Times New Roman"/>
          <w:b w:val="false"/>
          <w:i w:val="false"/>
          <w:color w:val="000000"/>
          <w:sz w:val="28"/>
        </w:rPr>
        <w:t>
      4) электр жүйесінің, су жүйесінің, телефонның абоненттік төлем ақыларының түбіртектерін (ағымдағы тоқсанның өткен айының);</w:t>
      </w:r>
      <w:r>
        <w:br/>
      </w:r>
      <w:r>
        <w:rPr>
          <w:rFonts w:ascii="Times New Roman"/>
          <w:b w:val="false"/>
          <w:i w:val="false"/>
          <w:color w:val="000000"/>
          <w:sz w:val="28"/>
        </w:rPr>
        <w:t>
</w:t>
      </w:r>
      <w:r>
        <w:rPr>
          <w:rFonts w:ascii="Times New Roman"/>
          <w:b w:val="false"/>
          <w:i w:val="false"/>
          <w:color w:val="000000"/>
          <w:sz w:val="28"/>
        </w:rPr>
        <w:t>
      5) жеке меншік шаруашылықтары бар екендігі жайлы мәліметтер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6) салық төлеушінің тіркеу нөмірі (жылына бір рет немесе өзгерістер болғанда).</w:t>
      </w:r>
      <w:r>
        <w:br/>
      </w:r>
      <w:r>
        <w:rPr>
          <w:rFonts w:ascii="Times New Roman"/>
          <w:b w:val="false"/>
          <w:i w:val="false"/>
          <w:color w:val="000000"/>
          <w:sz w:val="28"/>
        </w:rPr>
        <w:t>
</w:t>
      </w:r>
      <w:r>
        <w:rPr>
          <w:rFonts w:ascii="Times New Roman"/>
          <w:b w:val="false"/>
          <w:i w:val="false"/>
          <w:color w:val="000000"/>
          <w:sz w:val="28"/>
        </w:rPr>
        <w:t>
      13. Отбасының жиынтық табысын есептеу кезiнде Қазақстан Республикасында және одан тыс жерлерде есептiк кезеңде алынған табыстың мынадай түрлерi есепке алынады:</w:t>
      </w:r>
      <w:r>
        <w:br/>
      </w:r>
      <w:r>
        <w:rPr>
          <w:rFonts w:ascii="Times New Roman"/>
          <w:b w:val="false"/>
          <w:i w:val="false"/>
          <w:color w:val="000000"/>
          <w:sz w:val="28"/>
        </w:rPr>
        <w:t>
</w:t>
      </w:r>
      <w:r>
        <w:rPr>
          <w:rFonts w:ascii="Times New Roman"/>
          <w:b w:val="false"/>
          <w:i w:val="false"/>
          <w:color w:val="000000"/>
          <w:sz w:val="28"/>
        </w:rPr>
        <w:t>
      1) еңбекақы, әлеуметтiк төлемдер түрiнде алынатын табыс;</w:t>
      </w:r>
      <w:r>
        <w:br/>
      </w:r>
      <w:r>
        <w:rPr>
          <w:rFonts w:ascii="Times New Roman"/>
          <w:b w:val="false"/>
          <w:i w:val="false"/>
          <w:color w:val="000000"/>
          <w:sz w:val="28"/>
        </w:rPr>
        <w:t>
</w:t>
      </w:r>
      <w:r>
        <w:rPr>
          <w:rFonts w:ascii="Times New Roman"/>
          <w:b w:val="false"/>
          <w:i w:val="false"/>
          <w:color w:val="000000"/>
          <w:sz w:val="28"/>
        </w:rPr>
        <w:t>
      2) он сегіз жасқа дейiнгi балаларға арналған ай сайынғы мемлекеттiк жәрдемақы;</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арналған алимент түрiндегi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 мал мен құс ұстауды, бағбандықты, бақша өсiрудi қамтитын үй жанындағы шаруашылықтың кірісі тоқсанына-қалалық жерде тұратындарға- бес айлық есептік көрсеткіш, ауылдық жерлерде тұратындарға- алты айлық есептік көрсеткіш ретінде алынады;</w:t>
      </w:r>
      <w:r>
        <w:br/>
      </w:r>
      <w:r>
        <w:rPr>
          <w:rFonts w:ascii="Times New Roman"/>
          <w:b w:val="false"/>
          <w:i w:val="false"/>
          <w:color w:val="000000"/>
          <w:sz w:val="28"/>
        </w:rPr>
        <w:t>
</w:t>
      </w:r>
      <w:r>
        <w:rPr>
          <w:rFonts w:ascii="Times New Roman"/>
          <w:b w:val="false"/>
          <w:i w:val="false"/>
          <w:color w:val="000000"/>
          <w:sz w:val="28"/>
        </w:rPr>
        <w:t>
      5) өзге де табыс, ресми расталмаған табыс әрбір жұмыс істеушіге шаққанда ең төмен жалақыдан кем емес мөлшерде есепке алынады.</w:t>
      </w:r>
      <w:r>
        <w:br/>
      </w:r>
      <w:r>
        <w:rPr>
          <w:rFonts w:ascii="Times New Roman"/>
          <w:b w:val="false"/>
          <w:i w:val="false"/>
          <w:color w:val="000000"/>
          <w:sz w:val="28"/>
        </w:rPr>
        <w:t>
</w:t>
      </w:r>
      <w:r>
        <w:rPr>
          <w:rFonts w:ascii="Times New Roman"/>
          <w:b w:val="false"/>
          <w:i w:val="false"/>
          <w:color w:val="000000"/>
          <w:sz w:val="28"/>
        </w:rPr>
        <w:t>
      14. Отбасының жиынтық табысында мыналар есепке алынбайды:</w:t>
      </w:r>
      <w:r>
        <w:br/>
      </w:r>
      <w:r>
        <w:rPr>
          <w:rFonts w:ascii="Times New Roman"/>
          <w:b w:val="false"/>
          <w:i w:val="false"/>
          <w:color w:val="000000"/>
          <w:sz w:val="28"/>
        </w:rPr>
        <w:t>
</w:t>
      </w:r>
      <w:r>
        <w:rPr>
          <w:rFonts w:ascii="Times New Roman"/>
          <w:b w:val="false"/>
          <w:i w:val="false"/>
          <w:color w:val="000000"/>
          <w:sz w:val="28"/>
        </w:rPr>
        <w:t>
      1) мемлекеттiк атаулы әлеуметтiк көмек;</w:t>
      </w:r>
      <w:r>
        <w:br/>
      </w:r>
      <w:r>
        <w:rPr>
          <w:rFonts w:ascii="Times New Roman"/>
          <w:b w:val="false"/>
          <w:i w:val="false"/>
          <w:color w:val="000000"/>
          <w:sz w:val="28"/>
        </w:rPr>
        <w:t>
</w:t>
      </w:r>
      <w:r>
        <w:rPr>
          <w:rFonts w:ascii="Times New Roman"/>
          <w:b w:val="false"/>
          <w:i w:val="false"/>
          <w:color w:val="000000"/>
          <w:sz w:val="28"/>
        </w:rPr>
        <w:t>
      2) тұрғын үй көмегi;</w:t>
      </w:r>
      <w:r>
        <w:br/>
      </w:r>
      <w:r>
        <w:rPr>
          <w:rFonts w:ascii="Times New Roman"/>
          <w:b w:val="false"/>
          <w:i w:val="false"/>
          <w:color w:val="000000"/>
          <w:sz w:val="28"/>
        </w:rPr>
        <w:t>
</w:t>
      </w:r>
      <w:r>
        <w:rPr>
          <w:rFonts w:ascii="Times New Roman"/>
          <w:b w:val="false"/>
          <w:i w:val="false"/>
          <w:color w:val="000000"/>
          <w:sz w:val="28"/>
        </w:rPr>
        <w:t>
      3) жерлеуге арналған бiр жолғы жәрдемақы;</w:t>
      </w:r>
      <w:r>
        <w:br/>
      </w:r>
      <w:r>
        <w:rPr>
          <w:rFonts w:ascii="Times New Roman"/>
          <w:b w:val="false"/>
          <w:i w:val="false"/>
          <w:color w:val="000000"/>
          <w:sz w:val="28"/>
        </w:rPr>
        <w:t>
</w:t>
      </w:r>
      <w:r>
        <w:rPr>
          <w:rFonts w:ascii="Times New Roman"/>
          <w:b w:val="false"/>
          <w:i w:val="false"/>
          <w:color w:val="000000"/>
          <w:sz w:val="28"/>
        </w:rPr>
        <w:t>
      4) бала тууына байланысты берiлетiн бiр жолғы мемлекеттiк жәрдемақы;</w:t>
      </w:r>
      <w:r>
        <w:br/>
      </w:r>
      <w:r>
        <w:rPr>
          <w:rFonts w:ascii="Times New Roman"/>
          <w:b w:val="false"/>
          <w:i w:val="false"/>
          <w:color w:val="000000"/>
          <w:sz w:val="28"/>
        </w:rPr>
        <w:t>
</w:t>
      </w:r>
      <w:r>
        <w:rPr>
          <w:rFonts w:ascii="Times New Roman"/>
          <w:b w:val="false"/>
          <w:i w:val="false"/>
          <w:color w:val="000000"/>
          <w:sz w:val="28"/>
        </w:rPr>
        <w:t>
      5) ақшалай және заттай түрдегi (құндық бағадағы) қайырымдылық көмек.</w:t>
      </w:r>
      <w:r>
        <w:br/>
      </w:r>
      <w:r>
        <w:rPr>
          <w:rFonts w:ascii="Times New Roman"/>
          <w:b w:val="false"/>
          <w:i w:val="false"/>
          <w:color w:val="000000"/>
          <w:sz w:val="28"/>
        </w:rPr>
        <w:t>
</w:t>
      </w:r>
      <w:r>
        <w:rPr>
          <w:rFonts w:ascii="Times New Roman"/>
          <w:b w:val="false"/>
          <w:i w:val="false"/>
          <w:color w:val="000000"/>
          <w:sz w:val="28"/>
        </w:rPr>
        <w:t>
      6) оқушыларды тегін тамақтандыру, жалпыға бірдей оқыту қорынан берілетін көмектер және азық-түлік бағаларының қымбаттауына байланысты әлеуметтік әлжуаз топтарға көрсетілген көмектер;</w:t>
      </w:r>
      <w:r>
        <w:br/>
      </w:r>
      <w:r>
        <w:rPr>
          <w:rFonts w:ascii="Times New Roman"/>
          <w:b w:val="false"/>
          <w:i w:val="false"/>
          <w:color w:val="000000"/>
          <w:sz w:val="28"/>
        </w:rPr>
        <w:t>
</w:t>
      </w:r>
      <w:r>
        <w:rPr>
          <w:rFonts w:ascii="Times New Roman"/>
          <w:b w:val="false"/>
          <w:i w:val="false"/>
          <w:color w:val="000000"/>
          <w:sz w:val="28"/>
        </w:rPr>
        <w:t>
      7) жеке iсiн ашуға және (немесе) жеке қосалқы шаруашылықты дамытуға арналған материалдық көмек.</w:t>
      </w:r>
      <w:r>
        <w:br/>
      </w:r>
      <w:r>
        <w:rPr>
          <w:rFonts w:ascii="Times New Roman"/>
          <w:b w:val="false"/>
          <w:i w:val="false"/>
          <w:color w:val="000000"/>
          <w:sz w:val="28"/>
        </w:rPr>
        <w:t>
      Егер жеке iсiн ашуға немесе жеке қосалқы шаруашылықты дамытуға арналған материалдық көмек мақсатына сай пайдаланылмаса осы факті анықталған тоқсандағы, жиынтық табыс көрсетілген көмек сомасын ескере отырып есептеледi;</w:t>
      </w:r>
      <w:r>
        <w:br/>
      </w:r>
      <w:r>
        <w:rPr>
          <w:rFonts w:ascii="Times New Roman"/>
          <w:b w:val="false"/>
          <w:i w:val="false"/>
          <w:color w:val="000000"/>
          <w:sz w:val="28"/>
        </w:rPr>
        <w:t>
</w:t>
      </w:r>
      <w:r>
        <w:rPr>
          <w:rFonts w:ascii="Times New Roman"/>
          <w:b w:val="false"/>
          <w:i w:val="false"/>
          <w:color w:val="000000"/>
          <w:sz w:val="28"/>
        </w:rPr>
        <w:t>
      8) төтенше жағдайлар салдарынан олардың денсаулығына және мүлкiне келтірілген зиянды өтеу мақсатында отбасына көрсетiлген көмек.</w:t>
      </w:r>
      <w:r>
        <w:br/>
      </w:r>
      <w:r>
        <w:rPr>
          <w:rFonts w:ascii="Times New Roman"/>
          <w:b w:val="false"/>
          <w:i w:val="false"/>
          <w:color w:val="000000"/>
          <w:sz w:val="28"/>
        </w:rPr>
        <w:t>
</w:t>
      </w:r>
      <w:r>
        <w:rPr>
          <w:rFonts w:ascii="Times New Roman"/>
          <w:b w:val="false"/>
          <w:i w:val="false"/>
          <w:color w:val="000000"/>
          <w:sz w:val="28"/>
        </w:rPr>
        <w:t>
      15. Ауылдық округтiң әкiмi өтiнiш берушiлердiң құжаттарын өтiнiш берушiден құжаттар қабылданған күннен бастап он бес күннен кешiктiрмей тұрғын үй көмегін тағайындау және төлеу жөнiндегi уәкiлеттi органға тапсырады.</w:t>
      </w:r>
      <w:r>
        <w:br/>
      </w:r>
      <w:r>
        <w:rPr>
          <w:rFonts w:ascii="Times New Roman"/>
          <w:b w:val="false"/>
          <w:i w:val="false"/>
          <w:color w:val="000000"/>
          <w:sz w:val="28"/>
        </w:rPr>
        <w:t>
</w:t>
      </w:r>
      <w:r>
        <w:rPr>
          <w:rFonts w:ascii="Times New Roman"/>
          <w:b w:val="false"/>
          <w:i w:val="false"/>
          <w:color w:val="000000"/>
          <w:sz w:val="28"/>
        </w:rPr>
        <w:t>
      16. Уәкілетті орган қажетті құжаттарымен бірге өтініш келіп түскен күннен бастап он күн ішінде оларды қарайды және тұрғын үй көмегі тағайындау немесе оны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17. Уәкілетті органның шешімі тұрғын үй жәрдемақысын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18. Уәкілетті орган тиісті шешім шығарғаннан кейін бұл туралы өтініш берушіге жазбаша түрде хабарлайды.</w:t>
      </w:r>
      <w:r>
        <w:br/>
      </w:r>
      <w:r>
        <w:rPr>
          <w:rFonts w:ascii="Times New Roman"/>
          <w:b w:val="false"/>
          <w:i w:val="false"/>
          <w:color w:val="000000"/>
          <w:sz w:val="28"/>
        </w:rPr>
        <w:t>
</w:t>
      </w:r>
      <w:r>
        <w:rPr>
          <w:rFonts w:ascii="Times New Roman"/>
          <w:b w:val="false"/>
          <w:i w:val="false"/>
          <w:color w:val="000000"/>
          <w:sz w:val="28"/>
        </w:rPr>
        <w:t>
      19. Тұрғын үй көмегін тағайындау және төлеу жөнiндегi уәкiлеттi орган немесе ауылдық округтiң әкiмi құжаттарды қабылдап алғаннан кейiн, қажеттiлiгiне қарай учаскелiк комиссияларға тұрғын үй көмегін алуға үмiткер отбасының материалдық жағдайына тексеру жүргiзудi жазбаша тапсырады.</w:t>
      </w:r>
      <w:r>
        <w:br/>
      </w:r>
      <w:r>
        <w:rPr>
          <w:rFonts w:ascii="Times New Roman"/>
          <w:b w:val="false"/>
          <w:i w:val="false"/>
          <w:color w:val="000000"/>
          <w:sz w:val="28"/>
        </w:rPr>
        <w:t>
</w:t>
      </w:r>
      <w:r>
        <w:rPr>
          <w:rFonts w:ascii="Times New Roman"/>
          <w:b w:val="false"/>
          <w:i w:val="false"/>
          <w:color w:val="000000"/>
          <w:sz w:val="28"/>
        </w:rPr>
        <w:t>
      20. Учаскелiк комиссия жүргiзiлген тексеру нәтижелерi бойынша отбасының материалдық жағдайы туралы акт жасайды және отбасының мұқтаждығы туралы қорытындыны тұрғын үй көмегін тағайындау және төлеу жөнiндегi уәкiлеттi органға немесе ауылдық округтiң әкiмiне ұсынады.</w:t>
      </w:r>
      <w:r>
        <w:br/>
      </w:r>
      <w:r>
        <w:rPr>
          <w:rFonts w:ascii="Times New Roman"/>
          <w:b w:val="false"/>
          <w:i w:val="false"/>
          <w:color w:val="000000"/>
          <w:sz w:val="28"/>
        </w:rPr>
        <w:t>
</w:t>
      </w:r>
      <w:r>
        <w:rPr>
          <w:rFonts w:ascii="Times New Roman"/>
          <w:b w:val="false"/>
          <w:i w:val="false"/>
          <w:color w:val="000000"/>
          <w:sz w:val="28"/>
        </w:rPr>
        <w:t>
      21. Тапсырылған құжаттардың қорытындысы бойынша уәкiлеттi орган отбасына түбіртек-ескерту береді, оған тұрғын үй көмегінің есептелуі енгізіледі және қайта аттестаттаудан өтетін күні белгіленеді. Түбіртек-ескертуге отбасы өкілінің немесе отбасының атынан сөйлейтін тұлға және құжаттарды қабылдайтын тұлғаның қолдары қойылады.</w:t>
      </w:r>
      <w:r>
        <w:br/>
      </w:r>
      <w:r>
        <w:rPr>
          <w:rFonts w:ascii="Times New Roman"/>
          <w:b w:val="false"/>
          <w:i w:val="false"/>
          <w:color w:val="000000"/>
          <w:sz w:val="28"/>
        </w:rPr>
        <w:t>
</w:t>
      </w:r>
      <w:r>
        <w:rPr>
          <w:rFonts w:ascii="Times New Roman"/>
          <w:b w:val="false"/>
          <w:i w:val="false"/>
          <w:color w:val="000000"/>
          <w:sz w:val="28"/>
        </w:rPr>
        <w:t>
      22. Өтініш берушінің уәкілетті органның әрекетіне және шешіміне жоғары тұрған уәкілетті органдарға, сондай-ақ сот тәртібімен шағым жасауға құқығы бар.</w:t>
      </w:r>
      <w:r>
        <w:br/>
      </w:r>
      <w:r>
        <w:rPr>
          <w:rFonts w:ascii="Times New Roman"/>
          <w:b w:val="false"/>
          <w:i w:val="false"/>
          <w:color w:val="000000"/>
          <w:sz w:val="28"/>
        </w:rPr>
        <w:t>
</w:t>
      </w:r>
      <w:r>
        <w:rPr>
          <w:rFonts w:ascii="Times New Roman"/>
          <w:b w:val="false"/>
          <w:i w:val="false"/>
          <w:color w:val="000000"/>
          <w:sz w:val="28"/>
        </w:rPr>
        <w:t>
      23. Тұрғын үй көмегін алушылар 15 күн ішінде уәкілетті органға отбасы құрамының және оның жиынтық табыстарының өзгеруі туралы хабарлауы керек.</w:t>
      </w:r>
      <w:r>
        <w:br/>
      </w:r>
      <w:r>
        <w:rPr>
          <w:rFonts w:ascii="Times New Roman"/>
          <w:b w:val="false"/>
          <w:i w:val="false"/>
          <w:color w:val="000000"/>
          <w:sz w:val="28"/>
        </w:rPr>
        <w:t>
</w:t>
      </w:r>
      <w:r>
        <w:rPr>
          <w:rFonts w:ascii="Times New Roman"/>
          <w:b w:val="false"/>
          <w:i w:val="false"/>
          <w:color w:val="000000"/>
          <w:sz w:val="28"/>
        </w:rPr>
        <w:t>
      24. Берілген ақпараттың дұрыстығы туралы күмән пайда болған жағдайда, тұрғын үй көмегін тағайындайтын уәкілетті орган отбасы мүшелерінің тұрғылықты жерлері, табыстары туралы қажетті ақпаратты тиісті орындардан сұрап алуға, тексеруге құқығы бар.</w:t>
      </w:r>
      <w:r>
        <w:br/>
      </w:r>
      <w:r>
        <w:rPr>
          <w:rFonts w:ascii="Times New Roman"/>
          <w:b w:val="false"/>
          <w:i w:val="false"/>
          <w:color w:val="000000"/>
          <w:sz w:val="28"/>
        </w:rPr>
        <w:t>
</w:t>
      </w:r>
      <w:r>
        <w:rPr>
          <w:rFonts w:ascii="Times New Roman"/>
          <w:b w:val="false"/>
          <w:i w:val="false"/>
          <w:color w:val="000000"/>
          <w:sz w:val="28"/>
        </w:rPr>
        <w:t>
      25. Заңды және жеке тұлғалар шындық ақпарат беруіне міндетті. Талап етілген құжаттар ұсынылмаған жағдайда, тұрғын үй жәрдемақысы тағайындалмайды. Тұрғын үй қызметіне алдын ала жалған мәліметтер берген үшін меншік үйдің иесі (немесе жалгерлер) құқықсыз алған сомасын өз еркімен, ал бас тартқан жағдайда - сот тәртібімен қайтарады.</w:t>
      </w:r>
      <w:r>
        <w:br/>
      </w:r>
      <w:r>
        <w:rPr>
          <w:rFonts w:ascii="Times New Roman"/>
          <w:b w:val="false"/>
          <w:i w:val="false"/>
          <w:color w:val="000000"/>
          <w:sz w:val="28"/>
        </w:rPr>
        <w:t>
</w:t>
      </w:r>
      <w:r>
        <w:rPr>
          <w:rFonts w:ascii="Times New Roman"/>
          <w:b w:val="false"/>
          <w:i w:val="false"/>
          <w:color w:val="000000"/>
          <w:sz w:val="28"/>
        </w:rPr>
        <w:t>
      26. Уәкілетті орган Қазақстан Республикасының заң актілеріне сәйкес тұрғын үй көмектің тағайындалуы мен оны төлеуді ұйымдастырудың дұрыстығы үшін жауапты болады.</w:t>
      </w:r>
    </w:p>
    <w:bookmarkEnd w:id="6"/>
    <w:bookmarkStart w:name="z58" w:id="7"/>
    <w:p>
      <w:pPr>
        <w:spacing w:after="0"/>
        <w:ind w:left="0"/>
        <w:jc w:val="left"/>
      </w:pPr>
      <w:r>
        <w:rPr>
          <w:rFonts w:ascii="Times New Roman"/>
          <w:b/>
          <w:i w:val="false"/>
          <w:color w:val="000000"/>
        </w:rPr>
        <w:t xml:space="preserve"> 
3. Учаскелік комиссиялар</w:t>
      </w:r>
    </w:p>
    <w:bookmarkEnd w:id="7"/>
    <w:bookmarkStart w:name="z31" w:id="8"/>
    <w:p>
      <w:pPr>
        <w:spacing w:after="0"/>
        <w:ind w:left="0"/>
        <w:jc w:val="both"/>
      </w:pPr>
      <w:r>
        <w:rPr>
          <w:rFonts w:ascii="Times New Roman"/>
          <w:b w:val="false"/>
          <w:i w:val="false"/>
          <w:color w:val="000000"/>
          <w:sz w:val="28"/>
        </w:rPr>
        <w:t>
      27. Учаскелік комиссиялар уәкілетті органдарға және ауылдық округ әкімдеріне тұрғын үй көмек көрсету жөніндегі қызметте жәрдемдеседі.</w:t>
      </w:r>
      <w:r>
        <w:br/>
      </w:r>
      <w:r>
        <w:rPr>
          <w:rFonts w:ascii="Times New Roman"/>
          <w:b w:val="false"/>
          <w:i w:val="false"/>
          <w:color w:val="000000"/>
          <w:sz w:val="28"/>
        </w:rPr>
        <w:t>
      Учаскелік комиссиялар тұрғын үй көмек берудің қажеттілігі туралы қорытындылар әзірлейді.</w:t>
      </w:r>
      <w:r>
        <w:br/>
      </w:r>
      <w:r>
        <w:rPr>
          <w:rFonts w:ascii="Times New Roman"/>
          <w:b w:val="false"/>
          <w:i w:val="false"/>
          <w:color w:val="000000"/>
          <w:sz w:val="28"/>
        </w:rPr>
        <w:t>
</w:t>
      </w:r>
      <w:r>
        <w:rPr>
          <w:rFonts w:ascii="Times New Roman"/>
          <w:b w:val="false"/>
          <w:i w:val="false"/>
          <w:color w:val="000000"/>
          <w:sz w:val="28"/>
        </w:rPr>
        <w:t>
      28. Учаскелік комиссиялар жергілікті мемлекеттік басқару органдарының, қоғамдық бірлестіктердің, үй-жайлардың (пәтерлердің) меншік иелері кооперативтерінің, халықтың, ұйымдардың және білім беру, денсаулық сақтау, әлеуметтік қорғау саласы уәкілетті органдарының өкілдерінен, құқық қорғау органдарының қызметкерлерінен құрылуы мүмкін.</w:t>
      </w:r>
      <w:r>
        <w:br/>
      </w:r>
      <w:r>
        <w:rPr>
          <w:rFonts w:ascii="Times New Roman"/>
          <w:b w:val="false"/>
          <w:i w:val="false"/>
          <w:color w:val="000000"/>
          <w:sz w:val="28"/>
        </w:rPr>
        <w:t>
</w:t>
      </w:r>
      <w:r>
        <w:rPr>
          <w:rFonts w:ascii="Times New Roman"/>
          <w:b w:val="false"/>
          <w:i w:val="false"/>
          <w:color w:val="000000"/>
          <w:sz w:val="28"/>
        </w:rPr>
        <w:t>
      29. Учаскелік комиссиялар өз қызметін Қаратал ауданы әкімдігінің 2008 жылғы 19 ақпандағы N 27 "Қала және ауылдық округтеріндегі бұрын құрылған учаскелік комиссияларға қосымша тапсырма беру туралы" қаулысы шегінде жүзеге асырады.</w:t>
      </w:r>
    </w:p>
    <w:bookmarkEnd w:id="8"/>
    <w:bookmarkStart w:name="z61" w:id="9"/>
    <w:p>
      <w:pPr>
        <w:spacing w:after="0"/>
        <w:ind w:left="0"/>
        <w:jc w:val="left"/>
      </w:pPr>
      <w:r>
        <w:rPr>
          <w:rFonts w:ascii="Times New Roman"/>
          <w:b/>
          <w:i w:val="false"/>
          <w:color w:val="000000"/>
        </w:rPr>
        <w:t xml:space="preserve"> 
4. Тұрғын үй көмегін есептеудегі нормалар</w:t>
      </w:r>
    </w:p>
    <w:bookmarkEnd w:id="9"/>
    <w:bookmarkStart w:name="z34" w:id="10"/>
    <w:p>
      <w:pPr>
        <w:spacing w:after="0"/>
        <w:ind w:left="0"/>
        <w:jc w:val="both"/>
      </w:pPr>
      <w:r>
        <w:rPr>
          <w:rFonts w:ascii="Times New Roman"/>
          <w:b w:val="false"/>
          <w:i w:val="false"/>
          <w:color w:val="000000"/>
          <w:sz w:val="28"/>
        </w:rPr>
        <w:t>
      30. Тұрғын үй көмегін есептегенде келесі нормалар қабылданады:</w:t>
      </w:r>
      <w:r>
        <w:br/>
      </w:r>
      <w:r>
        <w:rPr>
          <w:rFonts w:ascii="Times New Roman"/>
          <w:b w:val="false"/>
          <w:i w:val="false"/>
          <w:color w:val="000000"/>
          <w:sz w:val="28"/>
        </w:rPr>
        <w:t>
</w:t>
      </w:r>
      <w:r>
        <w:rPr>
          <w:rFonts w:ascii="Times New Roman"/>
          <w:b w:val="false"/>
          <w:i w:val="false"/>
          <w:color w:val="000000"/>
          <w:sz w:val="28"/>
        </w:rPr>
        <w:t>
      1) газ тұтыну - 1 айға 1 кішкентай баллон;</w:t>
      </w:r>
      <w:r>
        <w:br/>
      </w:r>
      <w:r>
        <w:rPr>
          <w:rFonts w:ascii="Times New Roman"/>
          <w:b w:val="false"/>
          <w:i w:val="false"/>
          <w:color w:val="000000"/>
          <w:sz w:val="28"/>
        </w:rPr>
        <w:t>
</w:t>
      </w:r>
      <w:r>
        <w:rPr>
          <w:rFonts w:ascii="Times New Roman"/>
          <w:b w:val="false"/>
          <w:i w:val="false"/>
          <w:color w:val="000000"/>
          <w:sz w:val="28"/>
        </w:rPr>
        <w:t>
      2) электр жүйесін қолдану;</w:t>
      </w:r>
      <w:r>
        <w:br/>
      </w:r>
      <w:r>
        <w:rPr>
          <w:rFonts w:ascii="Times New Roman"/>
          <w:b w:val="false"/>
          <w:i w:val="false"/>
          <w:color w:val="000000"/>
          <w:sz w:val="28"/>
        </w:rPr>
        <w:t>
      1 адамға – 45 киловатт;</w:t>
      </w:r>
      <w:r>
        <w:br/>
      </w:r>
      <w:r>
        <w:rPr>
          <w:rFonts w:ascii="Times New Roman"/>
          <w:b w:val="false"/>
          <w:i w:val="false"/>
          <w:color w:val="000000"/>
          <w:sz w:val="28"/>
        </w:rPr>
        <w:t>
      2 адамға-90 киловатт;</w:t>
      </w:r>
      <w:r>
        <w:br/>
      </w:r>
      <w:r>
        <w:rPr>
          <w:rFonts w:ascii="Times New Roman"/>
          <w:b w:val="false"/>
          <w:i w:val="false"/>
          <w:color w:val="000000"/>
          <w:sz w:val="28"/>
        </w:rPr>
        <w:t>
      3 адамға – 135 киловатт;</w:t>
      </w:r>
      <w:r>
        <w:br/>
      </w:r>
      <w:r>
        <w:rPr>
          <w:rFonts w:ascii="Times New Roman"/>
          <w:b w:val="false"/>
          <w:i w:val="false"/>
          <w:color w:val="000000"/>
          <w:sz w:val="28"/>
        </w:rPr>
        <w:t>
      4 және одан көп адамнан тұратын отбасына – 150 киловатт.</w:t>
      </w:r>
      <w:r>
        <w:br/>
      </w:r>
      <w:r>
        <w:rPr>
          <w:rFonts w:ascii="Times New Roman"/>
          <w:b w:val="false"/>
          <w:i w:val="false"/>
          <w:color w:val="000000"/>
          <w:sz w:val="28"/>
        </w:rPr>
        <w:t>
</w:t>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w:t>
      </w:r>
      <w:r>
        <w:rPr>
          <w:rFonts w:ascii="Times New Roman"/>
          <w:b w:val="false"/>
          <w:i w:val="false"/>
          <w:color w:val="000000"/>
          <w:sz w:val="28"/>
        </w:rPr>
        <w:t>
      4) от жағу маусымына жылына бір рет, үшінші немесе төртінші тоқсанда – 4 тонна көмір. (1 тонна көмірдің бағасы 7000 теңге).</w:t>
      </w:r>
    </w:p>
    <w:bookmarkEnd w:id="10"/>
    <w:bookmarkStart w:name="z64" w:id="11"/>
    <w:p>
      <w:pPr>
        <w:spacing w:after="0"/>
        <w:ind w:left="0"/>
        <w:jc w:val="left"/>
      </w:pPr>
      <w:r>
        <w:rPr>
          <w:rFonts w:ascii="Times New Roman"/>
          <w:b/>
          <w:i w:val="false"/>
          <w:color w:val="000000"/>
        </w:rPr>
        <w:t xml:space="preserve"> 
5. Тұрғын үй көмегін төлеу</w:t>
      </w:r>
    </w:p>
    <w:bookmarkEnd w:id="11"/>
    <w:bookmarkStart w:name="z35" w:id="12"/>
    <w:p>
      <w:pPr>
        <w:spacing w:after="0"/>
        <w:ind w:left="0"/>
        <w:jc w:val="both"/>
      </w:pPr>
      <w:r>
        <w:rPr>
          <w:rFonts w:ascii="Times New Roman"/>
          <w:b w:val="false"/>
          <w:i w:val="false"/>
          <w:color w:val="000000"/>
          <w:sz w:val="28"/>
        </w:rPr>
        <w:t>
      31. Аз қамтамасыз етілген отбасыларға (азаматтарға) тұрғын үй көмегін төлеуді уәкілетті орган жергілікті өкілді органдар айқындаған тәртіппен екінші деңгейдегі банктер арқылы жүзеге асырады.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