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8b3ea" w14:textId="558b3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Саймасай селолық округінің Саймасай ауылындағы көшелерінің атауларын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Еңбекшіқазақ ауданы Саймасай селолық округі әкімінің 2010 жылғы 29 қазандағы N 07 шешімі. Алматы облысының Әділет департаменті Еңбекшіқазақ ауданының Әділет басқармасында 2010 жылы 25 қарашада N 2-8-163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Қазақстан Республикасының "Қазақстан Республикасындағы әкімшілік – аумақтық құрылысы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14-бабы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4-тармағына сәйкес және Еңбекшіқазақ ауданы әкімінің келісімдері мен тиісті аумақ халқының пікірін ескере отырып Саймасай селолық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Алматы облысы Еңбекшіқазақ ауданы Саймасай селолық округінің Саймасай ауылындағы көшелердің атаулары төмендегідей өзгертілсін: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Саймасай ауылының "Новая" көшесі "Абдул Гусейнов" атындағы көшесі деп өзгертілсін;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Саймасай ауылының "Клубная" көшесі "Ахмет Байтұрсынов" атындағы көшесі деп өзгертілсін;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"Советская" көшесі "Алмабек Аманжолов" атындағы көшесі деп өзгертілсін;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"Центральная" көшесі "Дінмұхамед Ахметұлы Қонаев" атындағы көшесі деп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шешiмнiң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жарияланғаннан кейін күнтізбелік он күн өткен соң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Округ әкiмi                                Р. Саядянц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