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9163c" w14:textId="2e916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23 желтоқсан 2009 жылғы N 33-1 "Еңбекшіқазақ ауданының 2010-2012 жылдарға арналған аудандық бюджеті туралы" шешіміне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аудандық мәслихатының 2010 жылғы 20 тамыздағы N 40-1 шешімі. Алматы облысының Әділет департаменті Еңбекшіқазақ ауданының Әділет басқармасында 2010 жылы 27 тамызда N 2-8-160 тіркелді. Күші жойылды - Алматы облысы Еңбекшіқазақ аудандық мәслихатының 2011 жылғы 17 қаңтардағы N 44-3 шешімімен</w:t>
      </w:r>
    </w:p>
    <w:p>
      <w:pPr>
        <w:spacing w:after="0"/>
        <w:ind w:left="0"/>
        <w:jc w:val="both"/>
      </w:pPr>
      <w:r>
        <w:rPr>
          <w:rFonts w:ascii="Times New Roman"/>
          <w:b w:val="false"/>
          <w:i w:val="false"/>
          <w:color w:val="ff0000"/>
          <w:sz w:val="28"/>
        </w:rPr>
        <w:t>      Ескерту. Күші жойылды - Алматы облысы Еңбекшіқазақ аудандық мәслихатының 2011.01.17 N 44-3 Шешімімен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106-бабының </w:t>
      </w:r>
      <w:r>
        <w:rPr>
          <w:rFonts w:ascii="Times New Roman"/>
          <w:b w:val="false"/>
          <w:i w:val="false"/>
          <w:color w:val="000000"/>
          <w:sz w:val="28"/>
        </w:rPr>
        <w:t>1-тармағына</w:t>
      </w:r>
      <w:r>
        <w:rPr>
          <w:rFonts w:ascii="Times New Roman"/>
          <w:b w:val="false"/>
          <w:i w:val="false"/>
          <w:color w:val="000000"/>
          <w:sz w:val="28"/>
        </w:rPr>
        <w:t xml:space="preserve">, 109-бабының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 өзі басқару туралы" Заңының 6-бабының </w:t>
      </w:r>
      <w:r>
        <w:rPr>
          <w:rFonts w:ascii="Times New Roman"/>
          <w:b w:val="false"/>
          <w:i w:val="false"/>
          <w:color w:val="000000"/>
          <w:sz w:val="28"/>
        </w:rPr>
        <w:t>1-тармағына</w:t>
      </w:r>
      <w:r>
        <w:rPr>
          <w:rFonts w:ascii="Times New Roman"/>
          <w:b w:val="false"/>
          <w:i w:val="false"/>
          <w:color w:val="000000"/>
          <w:sz w:val="28"/>
        </w:rPr>
        <w:t xml:space="preserve"> сәйкес, облыстық мәслихаттың 2010 жылғы 16 тамыздағы N 30-30/700 шешімінің, Еңбекшіқазақ ауданы әкімінің 2010 жылғы 18 тамыздағы N 7-1/1461 хатының негізінде, Еңбекшіқазақ ауданының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Еңбекшіқазақ ауданы мәслихатының 2009 жылғы 23 желтоқсандағы "Еңбекшіқазақ ауданының 2010-2012 жылдарға арналған бюджеті туралы" </w:t>
      </w:r>
      <w:r>
        <w:rPr>
          <w:rFonts w:ascii="Times New Roman"/>
          <w:b w:val="false"/>
          <w:i w:val="false"/>
          <w:color w:val="000000"/>
          <w:sz w:val="28"/>
        </w:rPr>
        <w:t>N 33-1</w:t>
      </w:r>
      <w:r>
        <w:rPr>
          <w:rFonts w:ascii="Times New Roman"/>
          <w:b w:val="false"/>
          <w:i w:val="false"/>
          <w:color w:val="000000"/>
          <w:sz w:val="28"/>
        </w:rPr>
        <w:t xml:space="preserve"> шешіміне (Нормативтік құқықтық актілерді мемлекеттік тіркеу тізілімінде 2-8-132 нөмірімен тіркелген, 2010 жылғы 08-қаңтардағы N 2 "Еңбекшіқазақ" газетінде жарияланған, Еңбекшіқазақ ауданы мәслихатының 2010 жылғы 19 ақпандағы "23 желтоқсан 2009 жылғы N 33-1 "Еңбекшіқазақ ауданының 2010-2012 жылдарға арналған бюджеті туралы" шешіміне өзгертулер мен толықтырулар енгізу туралы </w:t>
      </w:r>
      <w:r>
        <w:rPr>
          <w:rFonts w:ascii="Times New Roman"/>
          <w:b w:val="false"/>
          <w:i w:val="false"/>
          <w:color w:val="000000"/>
          <w:sz w:val="28"/>
        </w:rPr>
        <w:t>N 37-2</w:t>
      </w:r>
      <w:r>
        <w:rPr>
          <w:rFonts w:ascii="Times New Roman"/>
          <w:b w:val="false"/>
          <w:i w:val="false"/>
          <w:color w:val="000000"/>
          <w:sz w:val="28"/>
        </w:rPr>
        <w:t xml:space="preserve">, нормативтік құқықтық актілерді мемлекеттік тіркеу тізілімінде 2-8-137 нөмірімен тіркелген, 2010 жылғы 26-ақпандағы N 9 "Еңбекшіқазақ" газетінде жарияланған, Еңбекшіқазақ ауданы мәслихатының 2010 жылғы 14 сәуірдегі  23 желтоқсан 2009 жылғы N 33-1 "Еңбекшіқазақ ауданының 2010-2012 жылдарға арналған бюджеті туралы" шешіміне өзгертулер мен толықтырулар енгізу туралы </w:t>
      </w:r>
      <w:r>
        <w:rPr>
          <w:rFonts w:ascii="Times New Roman"/>
          <w:b w:val="false"/>
          <w:i w:val="false"/>
          <w:color w:val="000000"/>
          <w:sz w:val="28"/>
        </w:rPr>
        <w:t>N 38-2</w:t>
      </w:r>
      <w:r>
        <w:rPr>
          <w:rFonts w:ascii="Times New Roman"/>
          <w:b w:val="false"/>
          <w:i w:val="false"/>
          <w:color w:val="000000"/>
          <w:sz w:val="28"/>
        </w:rPr>
        <w:t xml:space="preserve">, нормативтік құқықтық актілерді мемлекеттік тіркеу тізілімінде 2-8-141 нөмірімен тіркелген, 2010 жылғы 30-сәуірдегі N 18 "Еңбекшіқазақ" газетінде жарияланған),  Еңбекшіқазақ ауданы мәслихатының 2010 жылғы 21 маусымдағы 23 желтоқсан 2009 жылғы N 33-1 "Еңбекшіқазақ ауданының 2010-2012 жылдарға арналған бюджеті туралы" шешіміне өзгертулер мен толықтырулар енгізу туралы </w:t>
      </w:r>
      <w:r>
        <w:rPr>
          <w:rFonts w:ascii="Times New Roman"/>
          <w:b w:val="false"/>
          <w:i w:val="false"/>
          <w:color w:val="000000"/>
          <w:sz w:val="28"/>
        </w:rPr>
        <w:t>N 39-2</w:t>
      </w:r>
      <w:r>
        <w:rPr>
          <w:rFonts w:ascii="Times New Roman"/>
          <w:b w:val="false"/>
          <w:i w:val="false"/>
          <w:color w:val="000000"/>
          <w:sz w:val="28"/>
        </w:rPr>
        <w:t>, нормативтік құқықтық актілерді мемлекеттік тіркеу тізілімінде 2-8-154 нөмірімен тіркелген, 2010 жылғы 02-шілдедегі N 27 "Еңбекшіқазақ" газетінде жарияланған), төмендегі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тармақта</w:t>
      </w:r>
      <w:r>
        <w:rPr>
          <w:rFonts w:ascii="Times New Roman"/>
          <w:b w:val="false"/>
          <w:i w:val="false"/>
          <w:color w:val="000000"/>
          <w:sz w:val="28"/>
        </w:rPr>
        <w:t xml:space="preserve"> төмендегі жолдар бойынша:</w:t>
      </w:r>
      <w:r>
        <w:br/>
      </w:r>
      <w:r>
        <w:rPr>
          <w:rFonts w:ascii="Times New Roman"/>
          <w:b w:val="false"/>
          <w:i w:val="false"/>
          <w:color w:val="000000"/>
          <w:sz w:val="28"/>
        </w:rPr>
        <w:t>
</w:t>
      </w:r>
      <w:r>
        <w:rPr>
          <w:rFonts w:ascii="Times New Roman"/>
          <w:b w:val="false"/>
          <w:i w:val="false"/>
          <w:color w:val="000000"/>
          <w:sz w:val="28"/>
        </w:rPr>
        <w:t>
      1) "Кірістер" "8793415" саны "8872875" санына өзгертілсін, соның ішінде:</w:t>
      </w:r>
      <w:r>
        <w:br/>
      </w:r>
      <w:r>
        <w:rPr>
          <w:rFonts w:ascii="Times New Roman"/>
          <w:b w:val="false"/>
          <w:i w:val="false"/>
          <w:color w:val="000000"/>
          <w:sz w:val="28"/>
        </w:rPr>
        <w:t>
      "трансферттердің түсімдері" "7071593" саны "7151053" санына өзгертілсін.</w:t>
      </w:r>
      <w:r>
        <w:br/>
      </w:r>
      <w:r>
        <w:rPr>
          <w:rFonts w:ascii="Times New Roman"/>
          <w:b w:val="false"/>
          <w:i w:val="false"/>
          <w:color w:val="000000"/>
          <w:sz w:val="28"/>
        </w:rPr>
        <w:t>
</w:t>
      </w:r>
      <w:r>
        <w:rPr>
          <w:rFonts w:ascii="Times New Roman"/>
          <w:b w:val="false"/>
          <w:i w:val="false"/>
          <w:color w:val="000000"/>
          <w:sz w:val="28"/>
        </w:rPr>
        <w:t>
      2) "Шығындар" "8900124" саны "8979584" санына өзгертілсін.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тармағының</w:t>
      </w:r>
      <w:r>
        <w:rPr>
          <w:rFonts w:ascii="Times New Roman"/>
          <w:b w:val="false"/>
          <w:i w:val="false"/>
          <w:color w:val="000000"/>
          <w:sz w:val="28"/>
        </w:rPr>
        <w:t xml:space="preserve"> жолы бойынша:</w:t>
      </w:r>
      <w:r>
        <w:br/>
      </w:r>
      <w:r>
        <w:rPr>
          <w:rFonts w:ascii="Times New Roman"/>
          <w:b w:val="false"/>
          <w:i w:val="false"/>
          <w:color w:val="000000"/>
          <w:sz w:val="28"/>
        </w:rPr>
        <w:t>
      "Білім беру" "5549417" саны "5607417" санына өзгертілсін.</w:t>
      </w:r>
      <w:r>
        <w:br/>
      </w:r>
      <w:r>
        <w:rPr>
          <w:rFonts w:ascii="Times New Roman"/>
          <w:b w:val="false"/>
          <w:i w:val="false"/>
          <w:color w:val="000000"/>
          <w:sz w:val="28"/>
        </w:rPr>
        <w:t>
      "Әлеуметтік көмек және әлеуметтік қамсыздандыру" "538526" саны "538986" санына өзгертілсін.</w:t>
      </w:r>
      <w:r>
        <w:br/>
      </w:r>
      <w:r>
        <w:rPr>
          <w:rFonts w:ascii="Times New Roman"/>
          <w:b w:val="false"/>
          <w:i w:val="false"/>
          <w:color w:val="000000"/>
          <w:sz w:val="28"/>
        </w:rPr>
        <w:t>
      "Тұрғын үй-коммуналдық шаруашылық" "875792" саны "892459" санына өзгертілсін.</w:t>
      </w:r>
      <w:r>
        <w:br/>
      </w:r>
      <w:r>
        <w:rPr>
          <w:rFonts w:ascii="Times New Roman"/>
          <w:b w:val="false"/>
          <w:i w:val="false"/>
          <w:color w:val="000000"/>
          <w:sz w:val="28"/>
        </w:rPr>
        <w:t>
      "Мәдениет, спорт, туризм және ақпараттық кеңістік" "190721" санеы "194358" санына өзгертілсін.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"350452" саны "351148" санына өзгертілсін.</w:t>
      </w:r>
      <w:r>
        <w:br/>
      </w:r>
      <w:r>
        <w:rPr>
          <w:rFonts w:ascii="Times New Roman"/>
          <w:b w:val="false"/>
          <w:i w:val="false"/>
          <w:color w:val="000000"/>
          <w:sz w:val="28"/>
        </w:rPr>
        <w:t>
</w:t>
      </w: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3. Көрсетілген шешімнің </w:t>
      </w:r>
      <w:r>
        <w:rPr>
          <w:rFonts w:ascii="Times New Roman"/>
          <w:b w:val="false"/>
          <w:i w:val="false"/>
          <w:color w:val="000000"/>
          <w:sz w:val="28"/>
        </w:rPr>
        <w:t>2 қосымшасы</w:t>
      </w:r>
      <w:r>
        <w:rPr>
          <w:rFonts w:ascii="Times New Roman"/>
          <w:b w:val="false"/>
          <w:i w:val="false"/>
          <w:color w:val="000000"/>
          <w:sz w:val="28"/>
        </w:rPr>
        <w:t xml:space="preserve">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
      4. Көрсетілген шешімнің </w:t>
      </w:r>
      <w:r>
        <w:rPr>
          <w:rFonts w:ascii="Times New Roman"/>
          <w:b w:val="false"/>
          <w:i w:val="false"/>
          <w:color w:val="000000"/>
          <w:sz w:val="28"/>
        </w:rPr>
        <w:t>3 қосымшасы</w:t>
      </w:r>
      <w:r>
        <w:rPr>
          <w:rFonts w:ascii="Times New Roman"/>
          <w:b w:val="false"/>
          <w:i w:val="false"/>
          <w:color w:val="000000"/>
          <w:sz w:val="28"/>
        </w:rPr>
        <w:t xml:space="preserve">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5. Осы шешім 2010 жылы 01 қаңтардан бастап қолданысқа енеді.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Е. Әмірқұлов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Ә. Талқамбаев</w:t>
      </w:r>
    </w:p>
    <w:bookmarkStart w:name="z11" w:id="1"/>
    <w:p>
      <w:pPr>
        <w:spacing w:after="0"/>
        <w:ind w:left="0"/>
        <w:jc w:val="both"/>
      </w:pPr>
      <w:r>
        <w:rPr>
          <w:rFonts w:ascii="Times New Roman"/>
          <w:b w:val="false"/>
          <w:i w:val="false"/>
          <w:color w:val="000000"/>
          <w:sz w:val="28"/>
        </w:rPr>
        <w:t>
Еңбекшіқазақ ауданы</w:t>
      </w:r>
      <w:r>
        <w:br/>
      </w:r>
      <w:r>
        <w:rPr>
          <w:rFonts w:ascii="Times New Roman"/>
          <w:b w:val="false"/>
          <w:i w:val="false"/>
          <w:color w:val="000000"/>
          <w:sz w:val="28"/>
        </w:rPr>
        <w:t>
мәслихатының 20 тамыздағы</w:t>
      </w:r>
      <w:r>
        <w:br/>
      </w:r>
      <w:r>
        <w:rPr>
          <w:rFonts w:ascii="Times New Roman"/>
          <w:b w:val="false"/>
          <w:i w:val="false"/>
          <w:color w:val="000000"/>
          <w:sz w:val="28"/>
        </w:rPr>
        <w:t>
2010 жылғы 40-1 шешіміне</w:t>
      </w:r>
      <w:r>
        <w:br/>
      </w:r>
      <w:r>
        <w:rPr>
          <w:rFonts w:ascii="Times New Roman"/>
          <w:b w:val="false"/>
          <w:i w:val="false"/>
          <w:color w:val="000000"/>
          <w:sz w:val="28"/>
        </w:rPr>
        <w:t>
Еңбекшіқазақ ауданының</w:t>
      </w:r>
      <w:r>
        <w:br/>
      </w:r>
      <w:r>
        <w:rPr>
          <w:rFonts w:ascii="Times New Roman"/>
          <w:b w:val="false"/>
          <w:i w:val="false"/>
          <w:color w:val="000000"/>
          <w:sz w:val="28"/>
        </w:rPr>
        <w:t>
2010 жылға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Қосымша 1</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
        <w:gridCol w:w="529"/>
        <w:gridCol w:w="583"/>
        <w:gridCol w:w="578"/>
        <w:gridCol w:w="9173"/>
        <w:gridCol w:w="1791"/>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Л У Ы</w:t>
            </w:r>
          </w:p>
        </w:tc>
        <w:tc>
          <w:tcPr>
            <w:tcW w:w="0" w:type="auto"/>
            <w:vMerge/>
            <w:tcBorders>
              <w:top w:val="nil"/>
              <w:left w:val="single" w:color="cfcfcf" w:sz="5"/>
              <w:bottom w:val="single" w:color="cfcfcf" w:sz="5"/>
              <w:right w:val="single" w:color="cfcfcf" w:sz="5"/>
            </w:tcBorders>
          </w:tcPr>
          <w:p/>
        </w:tc>
      </w:tr>
      <w:tr>
        <w:trPr>
          <w:trHeight w:val="21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8872875</w:t>
            </w:r>
          </w:p>
        </w:tc>
      </w:tr>
      <w:tr>
        <w:trPr>
          <w:trHeight w:val="36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1569227</w:t>
            </w:r>
          </w:p>
        </w:tc>
      </w:tr>
      <w:tr>
        <w:trPr>
          <w:trHeight w:val="3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1280620</w:t>
            </w:r>
          </w:p>
        </w:tc>
      </w:tr>
      <w:tr>
        <w:trPr>
          <w:trHeight w:val="40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918600</w:t>
            </w:r>
          </w:p>
        </w:tc>
      </w:tr>
      <w:tr>
        <w:trPr>
          <w:trHeight w:val="36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32120</w:t>
            </w:r>
          </w:p>
        </w:tc>
      </w:tr>
      <w:tr>
        <w:trPr>
          <w:trHeight w:val="40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320400</w:t>
            </w:r>
          </w:p>
        </w:tc>
      </w:tr>
      <w:tr>
        <w:trPr>
          <w:trHeight w:val="3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46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264157</w:t>
            </w:r>
          </w:p>
        </w:tc>
      </w:tr>
      <w:tr>
        <w:trPr>
          <w:trHeight w:val="37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229430</w:t>
            </w:r>
          </w:p>
        </w:tc>
      </w:tr>
      <w:tr>
        <w:trPr>
          <w:trHeight w:val="66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w:t>
            </w:r>
          </w:p>
        </w:tc>
      </w:tr>
      <w:tr>
        <w:trPr>
          <w:trHeight w:val="66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22127</w:t>
            </w:r>
          </w:p>
        </w:tc>
      </w:tr>
      <w:tr>
        <w:trPr>
          <w:trHeight w:val="30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105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24450</w:t>
            </w:r>
          </w:p>
        </w:tc>
      </w:tr>
      <w:tr>
        <w:trPr>
          <w:trHeight w:val="34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24450</w:t>
            </w:r>
          </w:p>
        </w:tc>
      </w:tr>
      <w:tr>
        <w:trPr>
          <w:trHeight w:val="34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123595</w:t>
            </w:r>
          </w:p>
        </w:tc>
      </w:tr>
      <w:tr>
        <w:trPr>
          <w:trHeight w:val="37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w:t>
            </w:r>
          </w:p>
        </w:tc>
      </w:tr>
      <w:tr>
        <w:trPr>
          <w:trHeight w:val="45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43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мүлкі жалға беруден түсетін кірістер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58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120200</w:t>
            </w:r>
          </w:p>
        </w:tc>
      </w:tr>
      <w:tr>
        <w:trPr>
          <w:trHeight w:val="190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120200</w:t>
            </w:r>
          </w:p>
        </w:tc>
      </w:tr>
      <w:tr>
        <w:trPr>
          <w:trHeight w:val="37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6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28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66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36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36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7151053</w:t>
            </w:r>
          </w:p>
        </w:tc>
      </w:tr>
      <w:tr>
        <w:trPr>
          <w:trHeight w:val="660"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7151053</w:t>
            </w:r>
          </w:p>
        </w:tc>
      </w:tr>
      <w:tr>
        <w:trPr>
          <w:trHeight w:val="375" w:hRule="atLeast"/>
        </w:trPr>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7151053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547"/>
        <w:gridCol w:w="725"/>
        <w:gridCol w:w="687"/>
        <w:gridCol w:w="8885"/>
        <w:gridCol w:w="1787"/>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8979584</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412893</w:t>
            </w:r>
          </w:p>
        </w:tc>
      </w:tr>
      <w:tr>
        <w:trPr>
          <w:trHeight w:val="70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383896</w:t>
            </w:r>
          </w:p>
        </w:tc>
      </w:tr>
      <w:tr>
        <w:trPr>
          <w:trHeight w:val="58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10575</w:t>
            </w:r>
          </w:p>
        </w:tc>
      </w:tr>
      <w:tr>
        <w:trPr>
          <w:trHeight w:val="52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10575</w:t>
            </w:r>
          </w:p>
        </w:tc>
      </w:tr>
      <w:tr>
        <w:trPr>
          <w:trHeight w:val="6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67253</w:t>
            </w:r>
          </w:p>
        </w:tc>
      </w:tr>
      <w:tr>
        <w:trPr>
          <w:trHeight w:val="5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53031</w:t>
            </w:r>
          </w:p>
        </w:tc>
      </w:tr>
      <w:tr>
        <w:trPr>
          <w:trHeight w:val="45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14222</w:t>
            </w:r>
          </w:p>
        </w:tc>
      </w:tr>
      <w:tr>
        <w:trPr>
          <w:trHeight w:val="82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ауыл(село), ауылдық(селолық) округ әкімінің аппараты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306068</w:t>
            </w:r>
          </w:p>
        </w:tc>
      </w:tr>
      <w:tr>
        <w:trPr>
          <w:trHeight w:val="106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249090</w:t>
            </w:r>
          </w:p>
        </w:tc>
      </w:tr>
      <w:tr>
        <w:trPr>
          <w:trHeight w:val="52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5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6978</w:t>
            </w:r>
          </w:p>
        </w:tc>
      </w:tr>
      <w:tr>
        <w:trPr>
          <w:trHeight w:val="28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15429</w:t>
            </w:r>
          </w:p>
        </w:tc>
      </w:tr>
      <w:tr>
        <w:trPr>
          <w:trHeight w:val="42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11651</w:t>
            </w:r>
          </w:p>
        </w:tc>
      </w:tr>
      <w:tr>
        <w:trPr>
          <w:trHeight w:val="108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11651</w:t>
            </w:r>
          </w:p>
        </w:tc>
      </w:tr>
      <w:tr>
        <w:trPr>
          <w:trHeight w:val="49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w:t>
            </w:r>
          </w:p>
        </w:tc>
      </w:tr>
      <w:tr>
        <w:trPr>
          <w:trHeight w:val="5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13568</w:t>
            </w:r>
          </w:p>
        </w:tc>
      </w:tr>
      <w:tr>
        <w:trPr>
          <w:trHeight w:val="58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13568</w:t>
            </w:r>
          </w:p>
        </w:tc>
      </w:tr>
      <w:tr>
        <w:trPr>
          <w:trHeight w:val="127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 басқару саласында мемлекеттік саясатты іске асыру жөніндегі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13268</w:t>
            </w:r>
          </w:p>
        </w:tc>
      </w:tr>
      <w:tr>
        <w:trPr>
          <w:trHeight w:val="5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26296</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r>
      <w:tr>
        <w:trPr>
          <w:trHeight w:val="48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r>
      <w:tr>
        <w:trPr>
          <w:trHeight w:val="45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w:t>
            </w:r>
          </w:p>
        </w:tc>
      </w:tr>
      <w:tr>
        <w:trPr>
          <w:trHeight w:val="57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78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5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w:t>
            </w:r>
          </w:p>
        </w:tc>
      </w:tr>
      <w:tr>
        <w:trPr>
          <w:trHeight w:val="103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w:t>
            </w:r>
          </w:p>
        </w:tc>
      </w:tr>
      <w:tr>
        <w:trPr>
          <w:trHeight w:val="57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5440</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5607417</w:t>
            </w:r>
          </w:p>
        </w:tc>
      </w:tr>
      <w:tr>
        <w:trPr>
          <w:trHeight w:val="28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508667</w:t>
            </w:r>
          </w:p>
        </w:tc>
      </w:tr>
      <w:tr>
        <w:trPr>
          <w:trHeight w:val="52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508667</w:t>
            </w:r>
          </w:p>
        </w:tc>
      </w:tr>
      <w:tr>
        <w:trPr>
          <w:trHeight w:val="48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508667</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4758856</w:t>
            </w:r>
          </w:p>
        </w:tc>
      </w:tr>
      <w:tr>
        <w:trPr>
          <w:trHeight w:val="78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ауыл(село), ауылдық (селолық) округ әкімінің аппараты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23392</w:t>
            </w:r>
          </w:p>
        </w:tc>
      </w:tr>
      <w:tr>
        <w:trPr>
          <w:trHeight w:val="79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23392</w:t>
            </w:r>
          </w:p>
        </w:tc>
      </w:tr>
      <w:tr>
        <w:trPr>
          <w:trHeight w:val="52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4735464</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4712866</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22598</w:t>
            </w:r>
          </w:p>
        </w:tc>
      </w:tr>
      <w:tr>
        <w:trPr>
          <w:trHeight w:val="11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46173</w:t>
            </w:r>
          </w:p>
        </w:tc>
      </w:tr>
      <w:tr>
        <w:trPr>
          <w:trHeight w:val="52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46173</w:t>
            </w:r>
          </w:p>
        </w:tc>
      </w:tr>
      <w:tr>
        <w:trPr>
          <w:trHeight w:val="2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46173</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293721</w:t>
            </w:r>
          </w:p>
        </w:tc>
      </w:tr>
      <w:tr>
        <w:trPr>
          <w:trHeight w:val="57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16532</w:t>
            </w:r>
          </w:p>
        </w:tc>
      </w:tr>
      <w:tr>
        <w:trPr>
          <w:trHeight w:val="8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16532</w:t>
            </w:r>
          </w:p>
        </w:tc>
      </w:tr>
      <w:tr>
        <w:trPr>
          <w:trHeight w:val="8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21684</w:t>
            </w:r>
          </w:p>
        </w:tc>
      </w:tr>
      <w:tr>
        <w:trPr>
          <w:trHeight w:val="105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64453</w:t>
            </w:r>
          </w:p>
        </w:tc>
      </w:tr>
      <w:tr>
        <w:trPr>
          <w:trHeight w:val="108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58528</w:t>
            </w:r>
          </w:p>
        </w:tc>
      </w:tr>
      <w:tr>
        <w:trPr>
          <w:trHeight w:val="6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132524</w:t>
            </w:r>
          </w:p>
        </w:tc>
      </w:tr>
      <w:tr>
        <w:trPr>
          <w:trHeight w:val="48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132524</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538986</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505667</w:t>
            </w:r>
          </w:p>
        </w:tc>
      </w:tr>
      <w:tr>
        <w:trPr>
          <w:trHeight w:val="73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505667</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73053</w:t>
            </w:r>
          </w:p>
        </w:tc>
      </w:tr>
      <w:tr>
        <w:trPr>
          <w:trHeight w:val="124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35700</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34695</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107892</w:t>
            </w:r>
          </w:p>
        </w:tc>
      </w:tr>
      <w:tr>
        <w:trPr>
          <w:trHeight w:val="79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5940</w:t>
            </w:r>
          </w:p>
        </w:tc>
      </w:tr>
      <w:tr>
        <w:trPr>
          <w:trHeight w:val="57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w:t>
            </w:r>
          </w:p>
        </w:tc>
      </w:tr>
      <w:tr>
        <w:trPr>
          <w:trHeight w:val="45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22770</w:t>
            </w:r>
          </w:p>
        </w:tc>
      </w:tr>
      <w:tr>
        <w:trPr>
          <w:trHeight w:val="5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124214</w:t>
            </w:r>
          </w:p>
        </w:tc>
      </w:tr>
      <w:tr>
        <w:trPr>
          <w:trHeight w:val="136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18447</w:t>
            </w:r>
          </w:p>
        </w:tc>
      </w:tr>
      <w:tr>
        <w:trPr>
          <w:trHeight w:val="250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76160</w:t>
            </w:r>
          </w:p>
        </w:tc>
      </w:tr>
      <w:tr>
        <w:trPr>
          <w:trHeight w:val="8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33319</w:t>
            </w:r>
          </w:p>
        </w:tc>
      </w:tr>
      <w:tr>
        <w:trPr>
          <w:trHeight w:val="8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33319</w:t>
            </w:r>
          </w:p>
        </w:tc>
      </w:tr>
      <w:tr>
        <w:trPr>
          <w:trHeight w:val="8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29854</w:t>
            </w:r>
          </w:p>
        </w:tc>
      </w:tr>
      <w:tr>
        <w:trPr>
          <w:trHeight w:val="75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3465</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892459</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70448</w:t>
            </w:r>
          </w:p>
        </w:tc>
      </w:tr>
      <w:tr>
        <w:trPr>
          <w:trHeight w:val="106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жолаушылар көлігі және автомобиль жолдары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49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5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69668</w:t>
            </w:r>
          </w:p>
        </w:tc>
      </w:tr>
      <w:tr>
        <w:trPr>
          <w:trHeight w:val="48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16573</w:t>
            </w:r>
          </w:p>
        </w:tc>
      </w:tr>
      <w:tr>
        <w:trPr>
          <w:trHeight w:val="58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53095</w:t>
            </w:r>
          </w:p>
        </w:tc>
      </w:tr>
      <w:tr>
        <w:trPr>
          <w:trHeight w:val="27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730785</w:t>
            </w:r>
          </w:p>
        </w:tc>
      </w:tr>
      <w:tr>
        <w:trPr>
          <w:trHeight w:val="102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жолаушылар көлігі және автомобиль жолдары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730785</w:t>
            </w:r>
          </w:p>
        </w:tc>
      </w:tr>
      <w:tr>
        <w:trPr>
          <w:trHeight w:val="52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34567</w:t>
            </w:r>
          </w:p>
        </w:tc>
      </w:tr>
      <w:tr>
        <w:trPr>
          <w:trHeight w:val="28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219873</w:t>
            </w:r>
          </w:p>
        </w:tc>
      </w:tr>
      <w:tr>
        <w:trPr>
          <w:trHeight w:val="102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289658</w:t>
            </w:r>
          </w:p>
        </w:tc>
      </w:tr>
      <w:tr>
        <w:trPr>
          <w:trHeight w:val="108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180687</w:t>
            </w:r>
          </w:p>
        </w:tc>
      </w:tr>
      <w:tr>
        <w:trPr>
          <w:trHeight w:val="5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91226</w:t>
            </w:r>
          </w:p>
        </w:tc>
      </w:tr>
      <w:tr>
        <w:trPr>
          <w:trHeight w:val="103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91226</w:t>
            </w:r>
          </w:p>
        </w:tc>
      </w:tr>
      <w:tr>
        <w:trPr>
          <w:trHeight w:val="3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43717</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10981</w:t>
            </w:r>
          </w:p>
        </w:tc>
      </w:tr>
      <w:tr>
        <w:trPr>
          <w:trHeight w:val="6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34745</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194358</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146762</w:t>
            </w:r>
          </w:p>
        </w:tc>
      </w:tr>
      <w:tr>
        <w:trPr>
          <w:trHeight w:val="49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146762</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146762</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w:t>
            </w:r>
          </w:p>
        </w:tc>
      </w:tr>
      <w:tr>
        <w:trPr>
          <w:trHeight w:val="5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3627</w:t>
            </w:r>
          </w:p>
        </w:tc>
      </w:tr>
      <w:tr>
        <w:trPr>
          <w:trHeight w:val="5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r>
      <w:tr>
        <w:trPr>
          <w:trHeight w:val="117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2753</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26295</w:t>
            </w:r>
          </w:p>
        </w:tc>
      </w:tr>
      <w:tr>
        <w:trPr>
          <w:trHeight w:val="52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24003</w:t>
            </w:r>
          </w:p>
        </w:tc>
      </w:tr>
      <w:tr>
        <w:trPr>
          <w:trHeight w:val="52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20049</w:t>
            </w:r>
          </w:p>
        </w:tc>
      </w:tr>
      <w:tr>
        <w:trPr>
          <w:trHeight w:val="52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3954</w:t>
            </w:r>
          </w:p>
        </w:tc>
      </w:tr>
      <w:tr>
        <w:trPr>
          <w:trHeight w:val="49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w:t>
            </w:r>
          </w:p>
        </w:tc>
      </w:tr>
      <w:tr>
        <w:trPr>
          <w:trHeight w:val="52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w:t>
            </w:r>
          </w:p>
        </w:tc>
      </w:tr>
      <w:tr>
        <w:trPr>
          <w:trHeight w:val="52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17674</w:t>
            </w:r>
          </w:p>
        </w:tc>
      </w:tr>
      <w:tr>
        <w:trPr>
          <w:trHeight w:val="42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w:t>
            </w:r>
          </w:p>
        </w:tc>
      </w:tr>
      <w:tr>
        <w:trPr>
          <w:trHeight w:val="8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w:t>
            </w:r>
          </w:p>
        </w:tc>
      </w:tr>
      <w:tr>
        <w:trPr>
          <w:trHeight w:val="5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9752</w:t>
            </w:r>
          </w:p>
        </w:tc>
      </w:tr>
      <w:tr>
        <w:trPr>
          <w:trHeight w:val="136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6166</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3586</w:t>
            </w:r>
          </w:p>
        </w:tc>
      </w:tr>
      <w:tr>
        <w:trPr>
          <w:trHeight w:val="52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w:t>
            </w:r>
          </w:p>
        </w:tc>
      </w:tr>
      <w:tr>
        <w:trPr>
          <w:trHeight w:val="76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w:t>
            </w:r>
          </w:p>
        </w:tc>
      </w:tr>
      <w:tr>
        <w:trPr>
          <w:trHeight w:val="103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шаруашылығы,ерекше қорғалатын табиғи аумақтар, қоршаған ортаны және жануарлар дүниесін қорғау, жер қатынастары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351148</w:t>
            </w:r>
          </w:p>
        </w:tc>
      </w:tr>
      <w:tr>
        <w:trPr>
          <w:trHeight w:val="27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ауыл(село), ауылдық(селолық) округ әкімінің аппараты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219408</w:t>
            </w:r>
          </w:p>
        </w:tc>
      </w:tr>
      <w:tr>
        <w:trPr>
          <w:trHeight w:val="109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даярлау стратегиясын іске асыру шеңберінде (селоларда), ауылдық (селолық) округтерде әлеуметтік жобаларды қаржыландыру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219408</w:t>
            </w:r>
          </w:p>
        </w:tc>
      </w:tr>
      <w:tr>
        <w:trPr>
          <w:trHeight w:val="57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w:t>
            </w:r>
          </w:p>
        </w:tc>
      </w:tr>
      <w:tr>
        <w:trPr>
          <w:trHeight w:val="8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3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w:t>
            </w:r>
          </w:p>
        </w:tc>
      </w:tr>
      <w:tr>
        <w:trPr>
          <w:trHeight w:val="52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12895</w:t>
            </w:r>
          </w:p>
        </w:tc>
      </w:tr>
      <w:tr>
        <w:trPr>
          <w:trHeight w:val="9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12895</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20913</w:t>
            </w:r>
          </w:p>
        </w:tc>
      </w:tr>
      <w:tr>
        <w:trPr>
          <w:trHeight w:val="5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20913</w:t>
            </w:r>
          </w:p>
        </w:tc>
      </w:tr>
      <w:tr>
        <w:trPr>
          <w:trHeight w:val="112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11274</w:t>
            </w:r>
          </w:p>
        </w:tc>
      </w:tr>
      <w:tr>
        <w:trPr>
          <w:trHeight w:val="6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9389</w:t>
            </w:r>
          </w:p>
        </w:tc>
      </w:tr>
      <w:tr>
        <w:trPr>
          <w:trHeight w:val="5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8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94916</w:t>
            </w:r>
          </w:p>
        </w:tc>
      </w:tr>
      <w:tr>
        <w:trPr>
          <w:trHeight w:val="82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3877</w:t>
            </w:r>
          </w:p>
        </w:tc>
      </w:tr>
      <w:tr>
        <w:trPr>
          <w:trHeight w:val="6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88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6938</w:t>
            </w:r>
          </w:p>
        </w:tc>
      </w:tr>
      <w:tr>
        <w:trPr>
          <w:trHeight w:val="6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2696</w:t>
            </w:r>
          </w:p>
        </w:tc>
      </w:tr>
      <w:tr>
        <w:trPr>
          <w:trHeight w:val="27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81145</w:t>
            </w:r>
          </w:p>
        </w:tc>
      </w:tr>
      <w:tr>
        <w:trPr>
          <w:trHeight w:val="5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p>
        </w:tc>
      </w:tr>
      <w:tr>
        <w:trPr>
          <w:trHeight w:val="3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11400</w:t>
            </w:r>
          </w:p>
        </w:tc>
      </w:tr>
      <w:tr>
        <w:trPr>
          <w:trHeight w:val="58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w:t>
            </w:r>
          </w:p>
        </w:tc>
      </w:tr>
      <w:tr>
        <w:trPr>
          <w:trHeight w:val="87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w:t>
            </w:r>
          </w:p>
        </w:tc>
      </w:tr>
      <w:tr>
        <w:trPr>
          <w:trHeight w:val="5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w:t>
            </w:r>
          </w:p>
        </w:tc>
      </w:tr>
      <w:tr>
        <w:trPr>
          <w:trHeight w:val="8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5017</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221454</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221454</w:t>
            </w:r>
          </w:p>
        </w:tc>
      </w:tr>
      <w:tr>
        <w:trPr>
          <w:trHeight w:val="93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ауыл(село), ауылдық (селолық) округ әкімінің аппараты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137054</w:t>
            </w:r>
          </w:p>
        </w:tc>
      </w:tr>
      <w:tr>
        <w:trPr>
          <w:trHeight w:val="108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137054</w:t>
            </w:r>
          </w:p>
        </w:tc>
      </w:tr>
      <w:tr>
        <w:trPr>
          <w:trHeight w:val="11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84400</w:t>
            </w:r>
          </w:p>
        </w:tc>
      </w:tr>
      <w:tr>
        <w:trPr>
          <w:trHeight w:val="136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84400</w:t>
            </w:r>
          </w:p>
        </w:tc>
      </w:tr>
      <w:tr>
        <w:trPr>
          <w:trHeight w:val="61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27891</w:t>
            </w:r>
          </w:p>
        </w:tc>
      </w:tr>
      <w:tr>
        <w:trPr>
          <w:trHeight w:val="5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w:t>
            </w:r>
          </w:p>
        </w:tc>
      </w:tr>
      <w:tr>
        <w:trPr>
          <w:trHeight w:val="5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w:t>
            </w:r>
          </w:p>
        </w:tc>
      </w:tr>
      <w:tr>
        <w:trPr>
          <w:trHeight w:val="79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w:t>
            </w:r>
          </w:p>
        </w:tc>
      </w:tr>
      <w:tr>
        <w:trPr>
          <w:trHeight w:val="27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22976</w:t>
            </w:r>
          </w:p>
        </w:tc>
      </w:tr>
      <w:tr>
        <w:trPr>
          <w:trHeight w:val="48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17552</w:t>
            </w:r>
          </w:p>
        </w:tc>
      </w:tr>
      <w:tr>
        <w:trPr>
          <w:trHeight w:val="52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15552</w:t>
            </w:r>
          </w:p>
        </w:tc>
      </w:tr>
      <w:tr>
        <w:trPr>
          <w:trHeight w:val="55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08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5424</w:t>
            </w:r>
          </w:p>
        </w:tc>
      </w:tr>
      <w:tr>
        <w:trPr>
          <w:trHeight w:val="105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w:t>
            </w:r>
          </w:p>
        </w:tc>
      </w:tr>
      <w:tr>
        <w:trPr>
          <w:trHeight w:val="5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28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689842</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689842</w:t>
            </w:r>
          </w:p>
        </w:tc>
      </w:tr>
      <w:tr>
        <w:trPr>
          <w:trHeight w:val="49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689842</w:t>
            </w:r>
          </w:p>
        </w:tc>
      </w:tr>
      <w:tr>
        <w:trPr>
          <w:trHeight w:val="52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9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689722</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20858</w:t>
            </w:r>
          </w:p>
        </w:tc>
      </w:tr>
      <w:tr>
        <w:trPr>
          <w:trHeight w:val="106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шаруашылығы,ерекше қорғалатын табиғи аумақтар, қоршаған ортаны және жануарлар дүниесін қорғау, жер қатынастары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21373</w:t>
            </w:r>
          </w:p>
        </w:tc>
      </w:tr>
      <w:tr>
        <w:trPr>
          <w:trHeight w:val="24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21373</w:t>
            </w:r>
          </w:p>
        </w:tc>
      </w:tr>
      <w:tr>
        <w:trPr>
          <w:trHeight w:val="5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21373</w:t>
            </w:r>
          </w:p>
        </w:tc>
      </w:tr>
      <w:tr>
        <w:trPr>
          <w:trHeight w:val="81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21373</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525"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57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644"/>
        <w:gridCol w:w="644"/>
        <w:gridCol w:w="9579"/>
        <w:gridCol w:w="1765"/>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28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30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34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58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642"/>
        <w:gridCol w:w="645"/>
        <w:gridCol w:w="9588"/>
        <w:gridCol w:w="1757"/>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7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6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болатын операциялық бойынша сальдо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тапшылығы (профицит)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-21373</w:t>
            </w:r>
          </w:p>
        </w:tc>
      </w:tr>
      <w:tr>
        <w:trPr>
          <w:trHeight w:val="48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тапшылығын қаржыландыру (профицитті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21373</w:t>
            </w:r>
          </w:p>
        </w:tc>
      </w:tr>
      <w:tr>
        <w:trPr>
          <w:trHeight w:val="34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21373</w:t>
            </w:r>
          </w:p>
        </w:tc>
      </w:tr>
      <w:tr>
        <w:trPr>
          <w:trHeight w:val="3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21373</w:t>
            </w:r>
          </w:p>
        </w:tc>
      </w:tr>
      <w:tr>
        <w:trPr>
          <w:trHeight w:val="34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21373</w:t>
            </w:r>
          </w:p>
        </w:tc>
      </w:tr>
      <w:tr>
        <w:trPr>
          <w:trHeight w:val="54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106709</w:t>
            </w:r>
          </w:p>
        </w:tc>
      </w:tr>
      <w:tr>
        <w:trPr>
          <w:trHeight w:val="315"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106709</w:t>
            </w:r>
          </w:p>
        </w:tc>
      </w:tr>
      <w:tr>
        <w:trPr>
          <w:trHeight w:val="30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106709</w:t>
            </w:r>
          </w:p>
        </w:tc>
      </w:tr>
    </w:tbl>
    <w:bookmarkStart w:name="z12" w:id="2"/>
    <w:p>
      <w:pPr>
        <w:spacing w:after="0"/>
        <w:ind w:left="0"/>
        <w:jc w:val="both"/>
      </w:pPr>
      <w:r>
        <w:rPr>
          <w:rFonts w:ascii="Times New Roman"/>
          <w:b w:val="false"/>
          <w:i w:val="false"/>
          <w:color w:val="000000"/>
          <w:sz w:val="28"/>
        </w:rPr>
        <w:t>
Еңбекшіқазақ ауданы</w:t>
      </w:r>
      <w:r>
        <w:br/>
      </w:r>
      <w:r>
        <w:rPr>
          <w:rFonts w:ascii="Times New Roman"/>
          <w:b w:val="false"/>
          <w:i w:val="false"/>
          <w:color w:val="000000"/>
          <w:sz w:val="28"/>
        </w:rPr>
        <w:t>
мәслихатының 20 тамыздағы</w:t>
      </w:r>
      <w:r>
        <w:br/>
      </w:r>
      <w:r>
        <w:rPr>
          <w:rFonts w:ascii="Times New Roman"/>
          <w:b w:val="false"/>
          <w:i w:val="false"/>
          <w:color w:val="000000"/>
          <w:sz w:val="28"/>
        </w:rPr>
        <w:t>
2010 жылғы 40-1 шешіміне</w:t>
      </w:r>
      <w:r>
        <w:br/>
      </w:r>
      <w:r>
        <w:rPr>
          <w:rFonts w:ascii="Times New Roman"/>
          <w:b w:val="false"/>
          <w:i w:val="false"/>
          <w:color w:val="000000"/>
          <w:sz w:val="28"/>
        </w:rPr>
        <w:t>
Еңбекшіқазақ ауданының</w:t>
      </w:r>
      <w:r>
        <w:br/>
      </w:r>
      <w:r>
        <w:rPr>
          <w:rFonts w:ascii="Times New Roman"/>
          <w:b w:val="false"/>
          <w:i w:val="false"/>
          <w:color w:val="000000"/>
          <w:sz w:val="28"/>
        </w:rPr>
        <w:t>
2010 жылға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Қосымша 2</w:t>
      </w:r>
    </w:p>
    <w:bookmarkEnd w:id="2"/>
    <w:bookmarkStart w:name="z14" w:id="3"/>
    <w:p>
      <w:pPr>
        <w:spacing w:after="0"/>
        <w:ind w:left="0"/>
        <w:jc w:val="left"/>
      </w:pPr>
      <w:r>
        <w:rPr>
          <w:rFonts w:ascii="Times New Roman"/>
          <w:b/>
          <w:i w:val="false"/>
          <w:color w:val="000000"/>
        </w:rPr>
        <w:t xml:space="preserve"> 
2010 жылға арналған аудандық бюджетті дамыту туралы жергілікті</w:t>
      </w:r>
      <w:r>
        <w:br/>
      </w:r>
      <w:r>
        <w:rPr>
          <w:rFonts w:ascii="Times New Roman"/>
          <w:b/>
          <w:i w:val="false"/>
          <w:color w:val="000000"/>
        </w:rPr>
        <w:t>
бюджеттік бағдарлама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671"/>
        <w:gridCol w:w="809"/>
        <w:gridCol w:w="10992"/>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Л У Ы</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1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5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r>
      <w:tr>
        <w:trPr>
          <w:trHeight w:val="49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инфрақұрылымы дамыту және жайластыру және (немесе) сатып алу</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7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bl>
    <w:bookmarkStart w:name="z13" w:id="4"/>
    <w:p>
      <w:pPr>
        <w:spacing w:after="0"/>
        <w:ind w:left="0"/>
        <w:jc w:val="both"/>
      </w:pPr>
      <w:r>
        <w:rPr>
          <w:rFonts w:ascii="Times New Roman"/>
          <w:b w:val="false"/>
          <w:i w:val="false"/>
          <w:color w:val="000000"/>
          <w:sz w:val="28"/>
        </w:rPr>
        <w:t>
Еңбекшіқазақ ауданы</w:t>
      </w:r>
      <w:r>
        <w:br/>
      </w:r>
      <w:r>
        <w:rPr>
          <w:rFonts w:ascii="Times New Roman"/>
          <w:b w:val="false"/>
          <w:i w:val="false"/>
          <w:color w:val="000000"/>
          <w:sz w:val="28"/>
        </w:rPr>
        <w:t>
мәслихатының 20 тамыздағы</w:t>
      </w:r>
      <w:r>
        <w:br/>
      </w:r>
      <w:r>
        <w:rPr>
          <w:rFonts w:ascii="Times New Roman"/>
          <w:b w:val="false"/>
          <w:i w:val="false"/>
          <w:color w:val="000000"/>
          <w:sz w:val="28"/>
        </w:rPr>
        <w:t>
2010 жылғы 40-1 шешіміне</w:t>
      </w:r>
      <w:r>
        <w:br/>
      </w:r>
      <w:r>
        <w:rPr>
          <w:rFonts w:ascii="Times New Roman"/>
          <w:b w:val="false"/>
          <w:i w:val="false"/>
          <w:color w:val="000000"/>
          <w:sz w:val="28"/>
        </w:rPr>
        <w:t>
Еңбекшіқазақ ауданының</w:t>
      </w:r>
      <w:r>
        <w:br/>
      </w:r>
      <w:r>
        <w:rPr>
          <w:rFonts w:ascii="Times New Roman"/>
          <w:b w:val="false"/>
          <w:i w:val="false"/>
          <w:color w:val="000000"/>
          <w:sz w:val="28"/>
        </w:rPr>
        <w:t>
2010 жылға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Қосымша 3</w:t>
      </w:r>
    </w:p>
    <w:bookmarkEnd w:id="4"/>
    <w:bookmarkStart w:name="z15" w:id="5"/>
    <w:p>
      <w:pPr>
        <w:spacing w:after="0"/>
        <w:ind w:left="0"/>
        <w:jc w:val="left"/>
      </w:pPr>
      <w:r>
        <w:rPr>
          <w:rFonts w:ascii="Times New Roman"/>
          <w:b/>
          <w:i w:val="false"/>
          <w:color w:val="000000"/>
        </w:rPr>
        <w:t xml:space="preserve"> 
2010 жылға арналған аудандық бюджетінің орындалуы барысында</w:t>
      </w:r>
      <w:r>
        <w:br/>
      </w:r>
      <w:r>
        <w:rPr>
          <w:rFonts w:ascii="Times New Roman"/>
          <w:b/>
          <w:i w:val="false"/>
          <w:color w:val="000000"/>
        </w:rPr>
        <w:t>
секвестрлеуге жатпайтын жергілікті бюджет бағдарламаларының</w:t>
      </w:r>
      <w:r>
        <w:br/>
      </w:r>
      <w:r>
        <w:rPr>
          <w:rFonts w:ascii="Times New Roman"/>
          <w:b/>
          <w:i w:val="false"/>
          <w:color w:val="000000"/>
        </w:rPr>
        <w:t>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649"/>
        <w:gridCol w:w="769"/>
        <w:gridCol w:w="809"/>
        <w:gridCol w:w="10284"/>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Л У Ы</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 облыстық маңызы бар қаланың) білім бөлімі</w:t>
            </w:r>
          </w:p>
        </w:tc>
      </w:tr>
      <w:tr>
        <w:trPr>
          <w:trHeight w:val="300" w:hRule="atLeast"/>
        </w:trPr>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