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6ca46" w14:textId="f66ca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Жамбыл селолық округіне қарасты жаңа құрылыс жерлеріне жаңадан көше атауларын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Жамбыл селолық округінің әкімінің 2010 жылғы 13 қыркүйектегі N 9-140 шешімі. Алматы облысы Жамбыл ауданының Әділет басқармасында 2010 жылғы 20 қыркүйекте N 2-7-110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«Қазақстан Республикасындағы әкімшілік–аумақтық құрылысы туралы»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аудандық ономастика кеңесінің келісімін, халықтың пікірін ескере отырып, Жамбыл селолық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Алматы облысы Жамбыл ауданы Жамбыл селолық округіне қарасты Жамбыл ауылындағы жаңа құрылыс жерінде жаңадан «Бейсембайұлы Әбіқай» деп көшеге атау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Жамбыл селолық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округінің әкімі                       А. Шормақов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