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0e26f" w14:textId="800e2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ауданы Достық ауылдық округі әкімінің 2010 жылғы 06 желтоқсандағы N 28 шешімі. Алматы облысының Әділет департаменті Алакөл ауданының Әділет басқармасында 2011 жылы 11 қаңтарда N 2-5-137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Бүкіл мәтін бойынша «кенттік» деген сөздер «ауылдық» деген сөздерімен ауыстырылды – Алматы облысы Алакөл ауданы Достық ауылдық округі әкімінің 09.01.2015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"Қазақстан Республикасындағы әкімшілік–аумақтық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 басшылыққа алып, Достық бекетінің тұрғындарының пікірін және Алакөл аудандық ономастика кеңесінің келісімін ескере отырып, Достық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Шешімнің кіріспесіне өзгеріс енгізілді – Алматы облысы Алакөл ауданы Достық ауылдық округі әкімінің 09.01.2015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Алакөл ауданы Достық ауылдық округіне қарасты, Достық бекетіндегі Привокзальная көшесінің атауын, Теміржолшылар көшесіне өзгертіліп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орындалуына бақылау жасау және іс жүзіне асыру жұмыстарын жүргізу, Достық ауылдық округі әкімі аппаратының бас маманы А. Тоқмырзаевқа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алғаш ресми жарияланғаннан кейін күнтізбелік он күн өткен соң қолданысқа енгізіледі.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Достық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Жақиянов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