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1b80" w14:textId="1d81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Молалы ауылдық округі Ғали Орманов ауылындағы аты жоқ көшеге Ғали Орманов және Қараой разъезіндегі аты жоқ көшеге Қараой атындағы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Молалы поселкелік округі әкімінің 2010 жылғы 10 қаңтардағы N 1 шешімі. Алматы облысының Әділет департаменті Ақсу ауданының Әділет басқармасында 2010 жылы 13 қаңтарда N 2-4-101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атауында және бүкіл мәтін бойынша «поселкесіндегі» деген сөздер «ауылындағы» деген сөздерімен, "поселкелік округінің" денег сөздер "ауылдық округінің" деген сөздерімен ауыстырылды – Алматы облысы Ақсу ауданы Молалы ауылдық округі әкімінің 26.12.2014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"Қазақстан Республикасындағы әкімшілік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Молалы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кіріспесіне өзгеріс енгізілді – Алматы облысы Ақсу ауданы Молалы ауылдық округі әкімінің 26.12.2014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Молалы ауылдық округі Ғали Орманов ауылындағы аты жоқ көшеге Ғали Орманов және Қараой разъезіндегі аты жоқ көшеге Қараой атындағы көше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Молалы  ауылдық округінің бас маман іс-жүргізушісі Малдыбаева Гүлжихан Мелдеханқызына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Ж. Бекмурзин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