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a9a19" w14:textId="e7a9a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1983-1992 жылдары туылған азаматтарды 2010 жылдың сәуір-маусым және қазан-желтоқсан айларында Қазақстан Республикасының Қарулы Күштері қатарындағы кезекті мерзімді әскери қызметке шақыруды өткізуін ұйымдастыру және қамтамасыз 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Қапшағай қаласы әкімдігінің 2010 жылғы 16 сәуірдегі N 373 қаулысы. Алматы облысы Қапшағай қаласының Әділет басқармасында 2010 жылғы 6 мамырда N 2-2-105 тіркелді. Күші жойылды - Қапшағай қаласы әкімдігінің 2011 жылғы 04 сәуірдегі N 151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Алматы облысы Қапшағай қаласы әкімдігінің 2011.04.04. </w:t>
      </w:r>
      <w:r>
        <w:rPr>
          <w:rFonts w:ascii="Times New Roman"/>
          <w:b w:val="false"/>
          <w:i w:val="false"/>
          <w:color w:val="ff0000"/>
          <w:sz w:val="28"/>
        </w:rPr>
        <w:t>N 373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“Әскери міндеттілік және әскери қызмет туралы”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19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 тармағына, </w:t>
      </w:r>
      <w:r>
        <w:rPr>
          <w:rFonts w:ascii="Times New Roman"/>
          <w:b w:val="false"/>
          <w:i w:val="false"/>
          <w:color w:val="000000"/>
          <w:sz w:val="28"/>
        </w:rPr>
        <w:t>20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тармағына,  </w:t>
      </w:r>
      <w:r>
        <w:rPr>
          <w:rFonts w:ascii="Times New Roman"/>
          <w:b w:val="false"/>
          <w:i w:val="false"/>
          <w:color w:val="000000"/>
          <w:sz w:val="28"/>
        </w:rPr>
        <w:t>23 бабына</w:t>
      </w:r>
      <w:r>
        <w:rPr>
          <w:rFonts w:ascii="Times New Roman"/>
          <w:b w:val="false"/>
          <w:i w:val="false"/>
          <w:color w:val="000000"/>
          <w:sz w:val="28"/>
        </w:rPr>
        <w:t> және </w:t>
      </w:r>
      <w:r>
        <w:rPr>
          <w:rFonts w:ascii="Times New Roman"/>
          <w:b w:val="false"/>
          <w:i w:val="false"/>
          <w:color w:val="000000"/>
          <w:sz w:val="28"/>
        </w:rPr>
        <w:t>44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сондай-ақ “Белгіленген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2010 жылдың сәуір-маусымында және қазан-желтоқсанында кезекті мерзімді әскери қызметке шақыру туралы” Қазақстан Республикасы Президентінің 2010 жылғы 29 наурыздағы № 960 </w:t>
      </w:r>
      <w:r>
        <w:rPr>
          <w:rFonts w:ascii="Times New Roman"/>
          <w:b w:val="false"/>
          <w:i w:val="false"/>
          <w:color w:val="000000"/>
          <w:sz w:val="28"/>
        </w:rPr>
        <w:t>Жарлығын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“Белгіленген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2010 жылдың сәуір-маусымында және қазан-желтоқсанында кезекті мерзімді әскери қызметке шақыру туралы” Қазақстан Республикасы Президентінің 2010 жылғы 29 наурыздағы № 960 Жарлығын іске асыру туралы» Қазақстан Республикасы Үкіметінің 2010 жылғы 15 сәуірдегі № 313 </w:t>
      </w:r>
      <w:r>
        <w:rPr>
          <w:rFonts w:ascii="Times New Roman"/>
          <w:b w:val="false"/>
          <w:i w:val="false"/>
          <w:color w:val="000000"/>
          <w:sz w:val="28"/>
        </w:rPr>
        <w:t>қаулысын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орындау мақсатында, қала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1. Қапшағай қаласы, Гоголя көшесі, № 6 үй мекен-жайындағы шақыру учаскесінде Қапшағай қалалық қорғаныс істері жөніндегі бөлімі арқылы он сегізден жиырма жеті жасқа дейіңгі ер азаматтарды, сондай-ақ оқу орындарынан шығарылған, жиырма жеті жасқа толмаған және шақыру бойынша әскери қызметтің белгіленген мерзімін өткермеген азаматтардың кезекті мерзімді әскери қызметке шақырылуын жүргізу 2010 жылдың сәуір-маусымында және қазан-желтоқсанында ұйымдастырылсын және қамтамасыз етілсін.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Қалалық шақыру комиссиясы қосымшаға сәйкес құрылсын.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Шеңгелді (Е.А. Қойлыбаев) және Заречный (С.Ш. Даданбеков) ауылдық округтерінің әкімдері: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2010 жылғы сәуір-маусымында және қазан-желтоқсан айларында өтетін шақыру кезеңінде әскер қатарына шақырылғандарды олардың шақыру учаскесіне шақырылғаны туралы хабардар етіп олардың дер кезінде келуін қамтамасыз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шақырылушыларды әскери бөлімшеге жеткізу үшін автокөлік бөлінуін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“Қапшағай қалалық емханасы” мемлекеттік қазыналық коммуналдық кәсіпорны (Ә.Ж. Ербосынова, келісім бойынша):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1)қалалық шақыру комиссиясын білікті дәрігер мамандарымен және орта буын медициналық қызметшілерімен жасақтасын;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2)әдістемелік-нұсқау талаптарына сәйкес шақырылушылардың дер кезінде дәрігерлік іріктелуін қамтамасыз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3)шақырылушылардың жұқтырылған қорғаныш тапшылықтары белгісінің инфекцияларын және адамның қорғаныш тапшылығы қарсы тегінің тексерілуін қамтамасыз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4)әскерге шақырылушылардың амбулаториялық, стационарлық тексерілуін және емделуін қамтамасыз етіп, ауруханада кем дегенде 5 төсектің бөлінуін ескерсін;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5)әскери-дәрігерлік комиссиясын керекті құрал-жабдықтармен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Қапшағай қалалық ішкі істер бөлімі (М.Б. Құсаинов, келісім бойынша):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1)қылмыстық және әкімшілік жауаптылыққа тартылған шақырылушылардың тізімін Қапшағай қаласының қорғаныс істері жөніндегі бөліміне белгілінген мерзімде тапсырсын;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2)қалалық ішкі істер бөлімінің қызметкерлері жиын орыны мен шақырылушыларды жіберу пунктерін күшейтілген кезекшілермен қамтамасыз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3)мерзімді әскери қызметке шақырылудан жалтарып жүргендерді оперативті түрде іздестіруді және ұстауды ұйымдастырсын.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“Қапшағай қаласының жұмыспен қамту және әлеуметтік бағдарламалар бөлімі” мемлекеттік мекемесі (Ә.С. Іңкәрбекова) әскерге шақыру жұмысының жүргізілуіне байланысты қалалық қорғаныс істері жөніндегі бөліміне қосымша 10 қызметкерлер бөлінуін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“Қапшағай қаласының қаржы бөлімі” мемлекеттік мекемесі (Е.Ж. Қожахметов) шақыру жұмысының жүргізілуіне байланысты қалалық қорғаныс істері жөніндегі бөліміне қаржы бөлуін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Қапшағай қаласының қорғаныс істері жөніндегі бөлімі (Н.А. Түсіпбеков, келісім бойынша) осы қаулының орындалуы туралы ақпаратты қала әкімдігіне 2010 жылғы 10 желтоқсанға дейінгі мерзімде тапсырсын.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Қапшағай қаласының әділет басқармасында мемлекеттік тізілімінде 2009 жылғы 7 қазандағы № 2-2-90 тіркелген Қапшағай қаласы әкімдігінің 2009 жылғы 15 қыркүйектегі “1982-1991 жылдары туылған азаматтарды 2009 жылдың қазан-желтоқсан айларында Қазақстан Республикасының Қарулы Күштері қатарындағы кезекті мерзімді әскери қызметке шақыруды өткізуін ұйымдастыру туралы” № 957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жойылған деп танылсын (2009 жылдың 09 қазанда «Нұрлы өлке» газетінің 40 санында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Осы қаулының орындалуын бақылау қала әкімінің бірінші орынбасары І.С. Сүгіровке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Осы қаулы алғаш ресми жарияланғаннан кейін күнтізбелік он күн өткен соң қолданысқа еңгізіледі.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әкімі                       Н.Таубаев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“1983-1992 жылдары туылған азаматтарды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жылдың сәуір-шілде және қазан-желтоқсан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айларында Қазақстан Республикасының Қарулы Күштері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қатарындағы кезекті мерзімді әскери қызметке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шақыруды өткізуін ұйымдастыру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қамтамасыз ету туралы” Қапшағай қала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16 сәуірдегі № 373 қаулысына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Қалалық шақыру комиссиясының</w:t>
      </w:r>
      <w:r>
        <w:br/>
      </w:r>
      <w:r>
        <w:rPr>
          <w:rFonts w:ascii="Times New Roman"/>
          <w:b/>
          <w:i w:val="false"/>
          <w:color w:val="000000"/>
        </w:rPr>
        <w:t>
құрамы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33"/>
        <w:gridCol w:w="5733"/>
      </w:tblGrid>
      <w:tr>
        <w:trPr>
          <w:trHeight w:val="30" w:hRule="atLeast"/>
        </w:trPr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Түсіпбеков Нұрғазы Аманұлы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Қапшағай қаласының қорғаныс істері жөніндегі бөлімінің бастығы, комиссия төрағасы</w:t>
            </w:r>
          </w:p>
        </w:tc>
      </w:tr>
      <w:tr>
        <w:trPr>
          <w:trHeight w:val="30" w:hRule="atLeast"/>
        </w:trPr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Орманов Мақсат Әлибекұлы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әкімі аппаратының әскери-жұмылдыру және төтенше жағдайлар жөніндегі бас маманы, комиссия төрағасының орынбасары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Комиссия мүшелері:</w:t>
            </w:r>
          </w:p>
        </w:tc>
      </w:tr>
      <w:tr>
        <w:trPr>
          <w:trHeight w:val="30" w:hRule="atLeast"/>
        </w:trPr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Бейсеитова Гүлғасыл Айтмұхамбетқызы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“Қапшағай қалалық ауруханасы” мемлекеттік қазыналық кәсіпорынының      емхана меңгерушісі, медициналық комиссиясының төрайымы</w:t>
            </w:r>
          </w:p>
        </w:tc>
      </w:tr>
      <w:tr>
        <w:trPr>
          <w:trHeight w:val="30" w:hRule="atLeast"/>
        </w:trPr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Жазиев Мұрат Өмірғалиұлы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Қапшағай қалалық ішкі істер бөлім бастығының қызмет жөніндегі орынбасары</w:t>
            </w:r>
          </w:p>
        </w:tc>
      </w:tr>
      <w:tr>
        <w:trPr>
          <w:trHeight w:val="30" w:hRule="atLeast"/>
        </w:trPr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Жанзақова Базаркүл Махметқызы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“Қапшағай қалалық ауруханасы” мемлекеттік қазыналық кәсіпорыны емханасының медбикесі, комиссия хатшысы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