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1ad4c" w14:textId="d61a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N 160 "2010-2012 жылдарға арналған Хромтау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2010 жылғы 23 ақпандағы N 176 шешімі. Ақтөбе облысы Хромтау ауданының Әділет басқармасында 2010 жылғы 17  наурызда N 3-12-115 тіркелді. Күші жойылды - Ақтөбе облысы Хромтау аудандық мәслихатының 2011 жылғы 28 наурыздағы № 231 шешімімен</w:t>
      </w:r>
    </w:p>
    <w:p>
      <w:pPr>
        <w:spacing w:after="0"/>
        <w:ind w:left="0"/>
        <w:jc w:val="both"/>
      </w:pPr>
      <w:r>
        <w:rPr>
          <w:rFonts w:ascii="Times New Roman"/>
          <w:b w:val="false"/>
          <w:i w:val="false"/>
          <w:color w:val="ff0000"/>
          <w:sz w:val="28"/>
        </w:rPr>
        <w:t>      Ескерту. Күші жойылды - Ақтөбе облысы Хромтау аудандық мәслихатының 2011.03.28 № 231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бабының 2 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Нормативтік құқықтық кесімдерді мемлекеттік тіркеу Тізілімінде № 3-12-109 тіркелген, аудандық «Хромтау» газетінің 2010 жылғы 18 ақпандағы 9-10 сандарында жарияланған аудандық мәслихаттың 2009 жылғы 28 желтоқсандағы «2010-2012 жылдарға арналған Хромтау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«2999152» деген цифрлар «3109332»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«1261083» деген цифрлар «1371263»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«2999152» деген цифрлар «3107674,1»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«874 854» деген цифрлар «874896,1»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«874854» деген цифрлар «874896,1»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қаржы активтерiмен жасалатын операциялар бойынша сальдо</w:t>
      </w:r>
      <w:r>
        <w:br/>
      </w:r>
      <w:r>
        <w:rPr>
          <w:rFonts w:ascii="Times New Roman"/>
          <w:b w:val="false"/>
          <w:i w:val="false"/>
          <w:color w:val="000000"/>
          <w:sz w:val="28"/>
        </w:rPr>
        <w:t>
      «0» деген цифрлар «1700»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w:t>
      </w:r>
      <w:r>
        <w:br/>
      </w:r>
      <w:r>
        <w:rPr>
          <w:rFonts w:ascii="Times New Roman"/>
          <w:b w:val="false"/>
          <w:i w:val="false"/>
          <w:color w:val="000000"/>
          <w:sz w:val="28"/>
        </w:rPr>
        <w:t>
      «0» деген цифрлар «1700»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 (профицит)</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874 854» деген цифрлар «-874896,1»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«874854» деген цифрлар «874896,1»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«13575» цифрлары «13727» цифрлармен ауыстырылсын;</w:t>
      </w:r>
      <w:r>
        <w:br/>
      </w:r>
      <w:r>
        <w:rPr>
          <w:rFonts w:ascii="Times New Roman"/>
          <w:b w:val="false"/>
          <w:i w:val="false"/>
          <w:color w:val="000000"/>
          <w:sz w:val="28"/>
        </w:rPr>
        <w:t>
</w:t>
      </w:r>
      <w:r>
        <w:rPr>
          <w:rFonts w:ascii="Times New Roman"/>
          <w:b w:val="false"/>
          <w:i w:val="false"/>
          <w:color w:val="000000"/>
          <w:sz w:val="28"/>
        </w:rPr>
        <w:t>
      3) Мынадай мазмұндағы 16-1 тармағымен толықтырылсын;</w:t>
      </w:r>
      <w:r>
        <w:br/>
      </w:r>
      <w:r>
        <w:rPr>
          <w:rFonts w:ascii="Times New Roman"/>
          <w:b w:val="false"/>
          <w:i w:val="false"/>
          <w:color w:val="000000"/>
          <w:sz w:val="28"/>
        </w:rPr>
        <w:t>
      «2010 жылға арналған аудандық бюджетте облыстық бюджеттен 103951,0 мың теңге мақсатты даму трансферттері түскені ескерілсін, оның ішінде:</w:t>
      </w:r>
      <w:r>
        <w:br/>
      </w:r>
      <w:r>
        <w:rPr>
          <w:rFonts w:ascii="Times New Roman"/>
          <w:b w:val="false"/>
          <w:i w:val="false"/>
          <w:color w:val="000000"/>
          <w:sz w:val="28"/>
        </w:rPr>
        <w:t>
      коммуналдық шаруашылықты дамытуға - 100000,0 мың теңге;</w:t>
      </w:r>
      <w:r>
        <w:br/>
      </w:r>
      <w:r>
        <w:rPr>
          <w:rFonts w:ascii="Times New Roman"/>
          <w:b w:val="false"/>
          <w:i w:val="false"/>
          <w:color w:val="000000"/>
          <w:sz w:val="28"/>
        </w:rPr>
        <w:t>
      сумен жабдықтау жүйесін дамытуға - 3951,0 мың теңге»;</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17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біржолға материалдық көмек төлеуге - 6077,0 мың теңге»;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21 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«2010 жылға арналған аудандық бюджетте 19882,1 мың теңге сомасындағы 2009 жылдың кредиторлық бережағын төлеу ескерілсін»;</w:t>
      </w:r>
      <w:r>
        <w:br/>
      </w:r>
      <w:r>
        <w:rPr>
          <w:rFonts w:ascii="Times New Roman"/>
          <w:b w:val="false"/>
          <w:i w:val="false"/>
          <w:color w:val="000000"/>
          <w:sz w:val="28"/>
        </w:rPr>
        <w:t>
</w:t>
      </w:r>
      <w:r>
        <w:rPr>
          <w:rFonts w:ascii="Times New Roman"/>
          <w:b w:val="false"/>
          <w:i w:val="false"/>
          <w:color w:val="000000"/>
          <w:sz w:val="28"/>
        </w:rPr>
        <w:t>
      6)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мәслихаттың</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Г.Нұрьянова                          Д.Молдашев</w:t>
      </w:r>
    </w:p>
    <w:bookmarkStart w:name="z10"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w:t>
      </w:r>
      <w:r>
        <w:br/>
      </w:r>
      <w:r>
        <w:rPr>
          <w:rFonts w:ascii="Times New Roman"/>
          <w:b w:val="false"/>
          <w:i w:val="false"/>
          <w:color w:val="000000"/>
          <w:sz w:val="28"/>
        </w:rPr>
        <w:t>
23 ақпандағы</w:t>
      </w:r>
      <w:r>
        <w:br/>
      </w:r>
      <w:r>
        <w:rPr>
          <w:rFonts w:ascii="Times New Roman"/>
          <w:b w:val="false"/>
          <w:i w:val="false"/>
          <w:color w:val="000000"/>
          <w:sz w:val="28"/>
        </w:rPr>
        <w:t>
сессиясының</w:t>
      </w:r>
      <w:r>
        <w:br/>
      </w:r>
      <w:r>
        <w:rPr>
          <w:rFonts w:ascii="Times New Roman"/>
          <w:b w:val="false"/>
          <w:i w:val="false"/>
          <w:color w:val="000000"/>
          <w:sz w:val="28"/>
        </w:rPr>
        <w:t>
№ 176 шешіміне №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793"/>
        <w:gridCol w:w="899"/>
        <w:gridCol w:w="7752"/>
        <w:gridCol w:w="2250"/>
      </w:tblGrid>
      <w:tr>
        <w:trPr>
          <w:trHeight w:val="8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w:t>
            </w:r>
            <w:r>
              <w:br/>
            </w:r>
            <w:r>
              <w:rPr>
                <w:rFonts w:ascii="Times New Roman"/>
                <w:b w:val="false"/>
                <w:i w:val="false"/>
                <w:color w:val="000000"/>
                <w:sz w:val="20"/>
              </w:rPr>
              <w:t>
бы</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3 109 332</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1 687 756</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274 020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274 020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247 070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Тұлғалардың төлем көзінен ұсталмайтын жеке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2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талондар бойынша жұмыс жүргізетін жеке тұлғалардан алынатын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6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193 440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1196 894</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1142 360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 мен жеке кәсіпкерлердің мүлкіне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1138 860</w:t>
            </w:r>
          </w:p>
        </w:tc>
      </w:tr>
      <w:tr>
        <w:trPr>
          <w:trHeight w:val="3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19 134</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Ауылшаруашылық маңызы бар жерлерге жеке тұлғаларға салынатын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жерлеріне жеке тұлғалардан алынатын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байланыс, қорғаныс, көлік жеріне және ауыл шаруашылығына арналмаған жерге салынатын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маныздағы жерлерге заңды тұлғалар мен жеке кәсіпкерлерге, жеке нотариустар мен адвокаттардан алынатын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18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кәсіпкерлерден,жеке нотариустар мен адвокаттардан алынатын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81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4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15 965</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w:t>
            </w:r>
          </w:p>
        </w:tc>
      </w:tr>
      <w:tr>
        <w:trPr>
          <w:trHeight w:val="34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өзінің өндірістік мұқтаждарына пайдаланылатын бензин (авиациялықты қоспағанда)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15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өткізетін,сондай-ақ өз өндірістік мұқтаждарына пайдаланылатын дизель отыны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3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9 720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жүзеге асырғаны үшін алынатын алымдар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4 035</w:t>
            </w:r>
          </w:p>
        </w:tc>
      </w:tr>
      <w:tr>
        <w:trPr>
          <w:trHeight w:val="46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лицензиялық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тіркегені,сондай-ақ оларды қайта тіркегені үшін алынатын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келісім жасау құқығын мемлекеттік тіркегені үшін алым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7 437</w:t>
            </w:r>
          </w:p>
        </w:tc>
      </w:tr>
      <w:tr>
        <w:trPr>
          <w:trHeight w:val="19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алынатын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4 750</w:t>
            </w:r>
          </w:p>
        </w:tc>
      </w:tr>
      <w:tr>
        <w:trPr>
          <w:trHeight w:val="217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тұрақты түрде тұру үшін шекарадан шығуға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6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41 713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кірістер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189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283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90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15 900</w:t>
            </w:r>
          </w:p>
        </w:tc>
      </w:tr>
      <w:tr>
        <w:trPr>
          <w:trHeight w:val="42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15 813</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r>
      <w:tr>
        <w:trPr>
          <w:trHeight w:val="36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1 371263</w:t>
            </w:r>
          </w:p>
        </w:tc>
      </w:tr>
      <w:tr>
        <w:trPr>
          <w:trHeight w:val="6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түсетін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1 371263</w:t>
            </w:r>
          </w:p>
        </w:tc>
      </w:tr>
      <w:tr>
        <w:trPr>
          <w:trHeight w:val="48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1 371263</w:t>
            </w:r>
          </w:p>
        </w:tc>
      </w:tr>
      <w:tr>
        <w:trPr>
          <w:trHeight w:val="40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457781</w:t>
            </w:r>
          </w:p>
        </w:tc>
      </w:tr>
      <w:tr>
        <w:trPr>
          <w:trHeight w:val="31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913482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805"/>
        <w:gridCol w:w="912"/>
        <w:gridCol w:w="784"/>
        <w:gridCol w:w="6923"/>
        <w:gridCol w:w="2282"/>
      </w:tblGrid>
      <w:tr>
        <w:trPr>
          <w:trHeight w:val="14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w:t>
            </w:r>
            <w:r>
              <w:br/>
            </w:r>
            <w:r>
              <w:rPr>
                <w:rFonts w:ascii="Times New Roman"/>
                <w:b w:val="false"/>
                <w:i w:val="false"/>
                <w:color w:val="000000"/>
                <w:sz w:val="20"/>
              </w:rPr>
              <w:t>
нк</w:t>
            </w:r>
            <w:r>
              <w:br/>
            </w:r>
            <w:r>
              <w:rPr>
                <w:rFonts w:ascii="Times New Roman"/>
                <w:b w:val="false"/>
                <w:i w:val="false"/>
                <w:color w:val="000000"/>
                <w:sz w:val="20"/>
              </w:rPr>
              <w:t>
.</w:t>
            </w:r>
            <w:r>
              <w:br/>
            </w:r>
            <w:r>
              <w:rPr>
                <w:rFonts w:ascii="Times New Roman"/>
                <w:b w:val="false"/>
                <w:i w:val="false"/>
                <w:color w:val="000000"/>
                <w:sz w:val="20"/>
              </w:rPr>
              <w:t>
то</w:t>
            </w:r>
            <w:r>
              <w:br/>
            </w:r>
            <w:r>
              <w:rPr>
                <w:rFonts w:ascii="Times New Roman"/>
                <w:b w:val="false"/>
                <w:i w:val="false"/>
                <w:color w:val="000000"/>
                <w:sz w:val="20"/>
              </w:rPr>
              <w:t>
п</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фун</w:t>
            </w:r>
            <w:r>
              <w:br/>
            </w:r>
            <w:r>
              <w:rPr>
                <w:rFonts w:ascii="Times New Roman"/>
                <w:b w:val="false"/>
                <w:i w:val="false"/>
                <w:color w:val="000000"/>
                <w:sz w:val="20"/>
              </w:rPr>
              <w:t>
кци</w:t>
            </w:r>
            <w:r>
              <w:br/>
            </w:r>
            <w:r>
              <w:rPr>
                <w:rFonts w:ascii="Times New Roman"/>
                <w:b w:val="false"/>
                <w:i w:val="false"/>
                <w:color w:val="000000"/>
                <w:sz w:val="20"/>
              </w:rPr>
              <w:t>
я</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w:t>
            </w:r>
            <w:r>
              <w:br/>
            </w:r>
            <w:r>
              <w:rPr>
                <w:rFonts w:ascii="Times New Roman"/>
                <w:b w:val="false"/>
                <w:i w:val="false"/>
                <w:color w:val="000000"/>
                <w:sz w:val="20"/>
              </w:rPr>
              <w:t>
ге)</w:t>
            </w:r>
          </w:p>
        </w:tc>
      </w:tr>
      <w:tr>
        <w:trPr>
          <w:trHeight w:val="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w:t>
            </w:r>
            <w:r>
              <w:rPr>
                <w:rFonts w:ascii="Times New Roman"/>
                <w:b/>
                <w:i w:val="false"/>
                <w:color w:val="000000"/>
                <w:sz w:val="20"/>
              </w:rPr>
              <w:t>ғ</w:t>
            </w:r>
            <w:r>
              <w:rPr>
                <w:rFonts w:ascii="Times New Roman"/>
                <w:b/>
                <w:i w:val="false"/>
                <w:color w:val="000000"/>
                <w:sz w:val="20"/>
              </w:rPr>
              <w:t>ындар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3107674,1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мемлекеттiк </w:t>
            </w:r>
            <w:r>
              <w:rPr>
                <w:rFonts w:ascii="Times New Roman"/>
                <w:b/>
                <w:i w:val="false"/>
                <w:color w:val="000000"/>
                <w:sz w:val="20"/>
              </w:rPr>
              <w:t>қ</w:t>
            </w:r>
            <w:r>
              <w:rPr>
                <w:rFonts w:ascii="Times New Roman"/>
                <w:b/>
                <w:i w:val="false"/>
                <w:color w:val="000000"/>
                <w:sz w:val="20"/>
              </w:rPr>
              <w:t>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143 713</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121405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30 840</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аудан,аудандық маңызы бар қаланың, кент, ауыл ( село), ауылдық (селолық) округ әкімінің қызметін қамтамасыз ету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78957</w:t>
            </w:r>
          </w:p>
        </w:tc>
      </w:tr>
      <w:tr>
        <w:trPr>
          <w:trHeight w:val="75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  материалдық техникалық жабдықтау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16 341</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16 341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саласындағы мемлекеттік саясатты іске асыру жөніндегі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11 231</w:t>
            </w:r>
          </w:p>
        </w:tc>
      </w:tr>
      <w:tr>
        <w:trPr>
          <w:trHeight w:val="9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3 410</w:t>
            </w:r>
          </w:p>
        </w:tc>
      </w:tr>
      <w:tr>
        <w:trPr>
          <w:trHeight w:val="3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басқару саласындағы мемлекеттік саясатты іске асыруқызметтер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3 855</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4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ауқымындағы төтенше жағдайлардың алдын алу және оларды жою</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1 802 004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128855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1 208159</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1 208159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1 182211</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r>
      <w:tr>
        <w:trPr>
          <w:trHeight w:val="5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464 990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13 885</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мекемелерінде білім беру жүйесін ақпараттандыру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мемлекеттік білім беру мекемелер үшін оқулықтар мен оқу-әдістемелік кешендерді сатып алу және жеткізу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13901</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ауқымдағы мектеп олимпиадаларын және мектептен тыс іс- шараларды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w:t>
            </w:r>
            <w:r>
              <w:rPr>
                <w:rFonts w:ascii="Times New Roman"/>
                <w:b/>
                <w:i w:val="false"/>
                <w:color w:val="000000"/>
                <w:sz w:val="20"/>
              </w:rPr>
              <w:t>қ</w:t>
            </w:r>
            <w:r>
              <w:rPr>
                <w:rFonts w:ascii="Times New Roman"/>
                <w:b/>
                <w:i w:val="false"/>
                <w:color w:val="000000"/>
                <w:sz w:val="20"/>
              </w:rPr>
              <w:t xml:space="preserve"> са</w:t>
            </w:r>
            <w:r>
              <w:rPr>
                <w:rFonts w:ascii="Times New Roman"/>
                <w:b/>
                <w:i w:val="false"/>
                <w:color w:val="000000"/>
                <w:sz w:val="20"/>
              </w:rPr>
              <w:t>қ</w:t>
            </w:r>
            <w:r>
              <w:rPr>
                <w:rFonts w:ascii="Times New Roman"/>
                <w:b/>
                <w:i w:val="false"/>
                <w:color w:val="000000"/>
                <w:sz w:val="20"/>
              </w:rPr>
              <w:t>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леуметтiк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 xml:space="preserve">не әлеуметтiк </w:t>
            </w:r>
            <w:r>
              <w:rPr>
                <w:rFonts w:ascii="Times New Roman"/>
                <w:b/>
                <w:i w:val="false"/>
                <w:color w:val="000000"/>
                <w:sz w:val="20"/>
              </w:rPr>
              <w:t>қ</w:t>
            </w:r>
            <w:r>
              <w:rPr>
                <w:rFonts w:ascii="Times New Roman"/>
                <w:b/>
                <w:i w:val="false"/>
                <w:color w:val="000000"/>
                <w:sz w:val="20"/>
              </w:rPr>
              <w:t>амсыздандыру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145419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132204</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село), ауылдық (селолық)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9 319</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122885</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24 640</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51 668</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11 880</w:t>
            </w:r>
          </w:p>
        </w:tc>
      </w:tr>
      <w:tr>
        <w:trPr>
          <w:trHeight w:val="15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тілім мамандарының, жеке көмекшілердің қызмет көрсету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2 220</w:t>
            </w:r>
          </w:p>
        </w:tc>
      </w:tr>
      <w:tr>
        <w:trPr>
          <w:trHeight w:val="15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мүгедектердің жол жүруін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21377</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13 215</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жұмыспен қамту және әлеуметтік бағдарламалар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12 998</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 - 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564067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377482</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377482</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181 750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175951</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146261</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46 261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ауданның,аудандық маңызы бар қала, кент, ауыл ( село), ауылдық (селолық) округ әкімінің аппараты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40 324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15 351</w:t>
            </w:r>
          </w:p>
        </w:tc>
      </w:tr>
      <w:tr>
        <w:trPr>
          <w:trHeight w:val="7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20 215</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 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65 155</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37548</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 спорттық жарыстар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кітапханалардың жұмыс істеуі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11 687</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4 146</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10 120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дене шынықтыру және спорт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2 639</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 қорғалатын таби</w:t>
            </w:r>
            <w:r>
              <w:rPr>
                <w:rFonts w:ascii="Times New Roman"/>
                <w:b/>
                <w:i w:val="false"/>
                <w:color w:val="000000"/>
                <w:sz w:val="20"/>
              </w:rPr>
              <w:t>ғ</w:t>
            </w:r>
            <w:r>
              <w:rPr>
                <w:rFonts w:ascii="Times New Roman"/>
                <w:b/>
                <w:i w:val="false"/>
                <w:color w:val="000000"/>
                <w:sz w:val="20"/>
              </w:rPr>
              <w:t>и аума</w:t>
            </w:r>
            <w:r>
              <w:rPr>
                <w:rFonts w:ascii="Times New Roman"/>
                <w:b/>
                <w:i w:val="false"/>
                <w:color w:val="000000"/>
                <w:sz w:val="20"/>
              </w:rPr>
              <w:t>қ</w:t>
            </w:r>
            <w:r>
              <w:rPr>
                <w:rFonts w:ascii="Times New Roman"/>
                <w:b/>
                <w:i w:val="false"/>
                <w:color w:val="000000"/>
                <w:sz w:val="20"/>
              </w:rPr>
              <w:t>тар, қорша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 xml:space="preserve">ниесін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41942</w:t>
            </w:r>
          </w:p>
        </w:tc>
      </w:tr>
      <w:tr>
        <w:trPr>
          <w:trHeight w:val="6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8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бюджеттік жоспарлау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3853</w:t>
            </w:r>
          </w:p>
        </w:tc>
      </w:tr>
      <w:tr>
        <w:trPr>
          <w:trHeight w:val="87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3 853</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38089</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жер қатынастарын реттеу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4 987</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Ветеринарияны реттеу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(шұңқырлардың)жұмыс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Эпизоотиияға қарсы іс шаралар өткізу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19121</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ала құрылысы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 xml:space="preserve">рылыс </w:t>
            </w:r>
            <w:r>
              <w:rPr>
                <w:rFonts w:ascii="Times New Roman"/>
                <w:b/>
                <w:i w:val="false"/>
                <w:color w:val="000000"/>
                <w:sz w:val="20"/>
              </w:rPr>
              <w:t>қ</w:t>
            </w:r>
            <w:r>
              <w:rPr>
                <w:rFonts w:ascii="Times New Roman"/>
                <w:b/>
                <w:i w:val="false"/>
                <w:color w:val="000000"/>
                <w:sz w:val="20"/>
              </w:rPr>
              <w:t>ызмет</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5 414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2 664</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және қала құрылысы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сәулет және қала құрылысы саласындағы мемлекеттік саясатты іске асыру жөніндегі қызметтер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лiк ж</w:t>
            </w:r>
            <w:r>
              <w:rPr>
                <w:rFonts w:ascii="Times New Roman"/>
                <w:b/>
                <w:i w:val="false"/>
                <w:color w:val="000000"/>
                <w:sz w:val="20"/>
              </w:rPr>
              <w:t>ә</w:t>
            </w:r>
            <w:r>
              <w:rPr>
                <w:rFonts w:ascii="Times New Roman"/>
                <w:b/>
                <w:i w:val="false"/>
                <w:color w:val="000000"/>
                <w:sz w:val="20"/>
              </w:rPr>
              <w:t>не коммуникация</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210015,9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210015,9</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210015,9</w:t>
            </w:r>
          </w:p>
        </w:tc>
      </w:tr>
      <w:tr>
        <w:trPr>
          <w:trHeight w:val="126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щеңберінде аудандық маңызы бар автомобиль жолдарын, қала және елді-мекендер көшелерін жөндеу және ұстау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10015,9</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7 355</w:t>
            </w:r>
          </w:p>
        </w:tc>
      </w:tr>
      <w:tr>
        <w:trPr>
          <w:trHeight w:val="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6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кәсіпкерлік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4 068</w:t>
            </w:r>
          </w:p>
        </w:tc>
      </w:tr>
      <w:tr>
        <w:trPr>
          <w:trHeight w:val="103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58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w:t>
            </w:r>
          </w:p>
        </w:tc>
      </w:tr>
      <w:tr>
        <w:trPr>
          <w:trHeight w:val="9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 коммуналдық шаруашылығы, жолаушылар көлігі және автомобиль жолдары бөлімі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w:t>
            </w:r>
          </w:p>
        </w:tc>
      </w:tr>
      <w:tr>
        <w:trPr>
          <w:trHeight w:val="19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3 287</w:t>
            </w:r>
          </w:p>
        </w:tc>
      </w:tr>
      <w:tr>
        <w:trPr>
          <w:trHeight w:val="591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10</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467</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453</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p>
            <w:pPr>
              <w:spacing w:after="20"/>
              <w:ind w:left="20"/>
              <w:jc w:val="both"/>
            </w:pPr>
            <w:r>
              <w:rPr>
                <w:rFonts w:ascii="Times New Roman"/>
                <w:b/>
                <w:i w:val="false"/>
                <w:color w:val="000000"/>
                <w:sz w:val="20"/>
              </w:rPr>
              <w:t>Бюджеттік кредиттер</w:t>
            </w:r>
          </w:p>
          <w:p>
            <w:pPr>
              <w:spacing w:after="20"/>
              <w:ind w:left="20"/>
              <w:jc w:val="both"/>
            </w:pPr>
            <w:r>
              <w:rPr>
                <w:rFonts w:ascii="Times New Roman"/>
                <w:b w:val="false"/>
                <w:i w:val="false"/>
                <w:color w:val="000000"/>
                <w:sz w:val="20"/>
              </w:rPr>
              <w:t>Тұрғын үй - коммуналдық шаруашылық</w:t>
            </w:r>
          </w:p>
          <w:p>
            <w:pPr>
              <w:spacing w:after="20"/>
              <w:ind w:left="20"/>
              <w:jc w:val="both"/>
            </w:pPr>
            <w:r>
              <w:rPr>
                <w:rFonts w:ascii="Times New Roman"/>
                <w:b w:val="false"/>
                <w:i w:val="false"/>
                <w:color w:val="000000"/>
                <w:sz w:val="20"/>
              </w:rPr>
              <w:t>Тұрғын үй шаруашылығы</w:t>
            </w:r>
          </w:p>
          <w:p>
            <w:pPr>
              <w:spacing w:after="20"/>
              <w:ind w:left="20"/>
              <w:jc w:val="both"/>
            </w:pPr>
            <w:r>
              <w:rPr>
                <w:rFonts w:ascii="Times New Roman"/>
                <w:b w:val="false"/>
                <w:i w:val="false"/>
                <w:color w:val="000000"/>
                <w:sz w:val="20"/>
              </w:rPr>
              <w:t>Аудандық құрылыс бөлімі</w:t>
            </w:r>
          </w:p>
          <w:p>
            <w:pPr>
              <w:spacing w:after="20"/>
              <w:ind w:left="20"/>
              <w:jc w:val="both"/>
            </w:pPr>
            <w:r>
              <w:rPr>
                <w:rFonts w:ascii="Times New Roman"/>
                <w:b w:val="false"/>
                <w:i w:val="false"/>
                <w:color w:val="000000"/>
                <w:sz w:val="20"/>
              </w:rPr>
              <w:t>Республикалық бюджеттен берілген кредиттер есебінен тұрғын үй салу</w:t>
            </w:r>
          </w:p>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Ауданның экономика және бюджеттік жоспарлау бөлімі</w:t>
            </w:r>
          </w:p>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p>
            <w:pPr>
              <w:spacing w:after="20"/>
              <w:ind w:left="20"/>
              <w:jc w:val="both"/>
            </w:pPr>
            <w:r>
              <w:rPr>
                <w:rFonts w:ascii="Times New Roman"/>
                <w:b/>
                <w:i w:val="false"/>
                <w:color w:val="000000"/>
                <w:sz w:val="20"/>
              </w:rPr>
              <w:t xml:space="preserve">Бюджеттік кредиттерді </w:t>
            </w:r>
            <w:r>
              <w:rPr>
                <w:rFonts w:ascii="Times New Roman"/>
                <w:b/>
                <w:i w:val="false"/>
                <w:color w:val="000000"/>
                <w:sz w:val="20"/>
              </w:rPr>
              <w:t>ө</w:t>
            </w:r>
            <w:r>
              <w:rPr>
                <w:rFonts w:ascii="Times New Roman"/>
                <w:b/>
                <w:i w:val="false"/>
                <w:color w:val="000000"/>
                <w:sz w:val="20"/>
              </w:rPr>
              <w:t>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874 854</w:t>
            </w:r>
            <w:r>
              <w:br/>
            </w:r>
            <w:r>
              <w:rPr>
                <w:rFonts w:ascii="Times New Roman"/>
                <w:b w:val="false"/>
                <w:i w:val="false"/>
                <w:color w:val="000000"/>
                <w:sz w:val="20"/>
              </w:rPr>
              <w:t>
 </w:t>
            </w:r>
          </w:p>
          <w:p>
            <w:pPr>
              <w:spacing w:after="20"/>
              <w:ind w:left="20"/>
              <w:jc w:val="both"/>
            </w:pPr>
            <w:r>
              <w:rPr>
                <w:rFonts w:ascii="Times New Roman"/>
                <w:b/>
                <w:i w:val="false"/>
                <w:color w:val="000000"/>
                <w:sz w:val="20"/>
              </w:rPr>
              <w:t>874 854</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p>
          <w:p>
            <w:pPr>
              <w:spacing w:after="20"/>
              <w:ind w:left="20"/>
              <w:jc w:val="both"/>
            </w:pPr>
            <w:r>
              <w:rPr>
                <w:rFonts w:ascii="Times New Roman"/>
                <w:b w:val="false"/>
                <w:i w:val="false"/>
                <w:color w:val="000000"/>
                <w:sz w:val="20"/>
              </w:rPr>
              <w:t>847 725</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27 129</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0</w:t>
            </w:r>
          </w:p>
        </w:tc>
      </w:tr>
      <w:tr>
        <w:trPr>
          <w:trHeight w:val="21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Ауданның жергілікті атқарушы органының резерві</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3 400</w:t>
            </w:r>
          </w:p>
          <w:p>
            <w:pPr>
              <w:spacing w:after="20"/>
              <w:ind w:left="20"/>
              <w:jc w:val="both"/>
            </w:pPr>
            <w:r>
              <w:rPr>
                <w:rFonts w:ascii="Times New Roman"/>
                <w:b w:val="false"/>
                <w:i w:val="false"/>
                <w:color w:val="000000"/>
                <w:sz w:val="20"/>
              </w:rPr>
              <w:t>3 400</w:t>
            </w:r>
          </w:p>
          <w:p>
            <w:pPr>
              <w:spacing w:after="20"/>
              <w:ind w:left="20"/>
              <w:jc w:val="both"/>
            </w:pPr>
            <w:r>
              <w:rPr>
                <w:rFonts w:ascii="Times New Roman"/>
                <w:b w:val="false"/>
                <w:i w:val="false"/>
                <w:color w:val="000000"/>
                <w:sz w:val="20"/>
              </w:rPr>
              <w:t>3 400</w:t>
            </w:r>
          </w:p>
          <w:p>
            <w:pPr>
              <w:spacing w:after="20"/>
              <w:ind w:left="20"/>
              <w:jc w:val="both"/>
            </w:pPr>
            <w:r>
              <w:rPr>
                <w:rFonts w:ascii="Times New Roman"/>
                <w:b w:val="false"/>
                <w:i w:val="false"/>
                <w:color w:val="000000"/>
                <w:sz w:val="20"/>
              </w:rPr>
              <w:t>3 400</w:t>
            </w:r>
          </w:p>
        </w:tc>
      </w:tr>
      <w:tr>
        <w:trPr>
          <w:trHeight w:val="21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09</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w:t>
            </w:r>
            <w:r>
              <w:rPr>
                <w:rFonts w:ascii="Times New Roman"/>
                <w:b/>
                <w:i w:val="false"/>
                <w:color w:val="000000"/>
                <w:sz w:val="20"/>
              </w:rPr>
              <w:t>Қ</w:t>
            </w:r>
            <w:r>
              <w:rPr>
                <w:rFonts w:ascii="Times New Roman"/>
                <w:b/>
                <w:i w:val="false"/>
                <w:color w:val="000000"/>
                <w:sz w:val="20"/>
              </w:rPr>
              <w:t>аржы активтерімен жасалатын операциялар бойынша сальдо</w:t>
            </w:r>
          </w:p>
          <w:p>
            <w:pPr>
              <w:spacing w:after="20"/>
              <w:ind w:left="20"/>
              <w:jc w:val="both"/>
            </w:pPr>
            <w:r>
              <w:rPr>
                <w:rFonts w:ascii="Times New Roman"/>
                <w:b/>
                <w:i w:val="false"/>
                <w:color w:val="000000"/>
                <w:sz w:val="20"/>
              </w:rPr>
              <w:t>Қ</w:t>
            </w:r>
            <w:r>
              <w:rPr>
                <w:rFonts w:ascii="Times New Roman"/>
                <w:b/>
                <w:i w:val="false"/>
                <w:color w:val="000000"/>
                <w:sz w:val="20"/>
              </w:rPr>
              <w:t>аржы активтерін сатып алу</w:t>
            </w:r>
          </w:p>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p>
            <w:pPr>
              <w:spacing w:after="20"/>
              <w:ind w:left="20"/>
              <w:jc w:val="both"/>
            </w:pPr>
            <w:r>
              <w:rPr>
                <w:rFonts w:ascii="Times New Roman"/>
                <w:b w:val="false"/>
                <w:i w:val="false"/>
                <w:color w:val="000000"/>
                <w:sz w:val="20"/>
              </w:rPr>
              <w:t>Басқалар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p>
            <w:pPr>
              <w:spacing w:after="20"/>
              <w:ind w:left="20"/>
              <w:jc w:val="both"/>
            </w:pPr>
            <w:r>
              <w:rPr>
                <w:rFonts w:ascii="Times New Roman"/>
                <w:b/>
                <w:i w:val="false"/>
                <w:color w:val="000000"/>
                <w:sz w:val="20"/>
              </w:rPr>
              <w:t>V. Бюджет тапшылы</w:t>
            </w:r>
            <w:r>
              <w:rPr>
                <w:rFonts w:ascii="Times New Roman"/>
                <w:b/>
                <w:i w:val="false"/>
                <w:color w:val="000000"/>
                <w:sz w:val="20"/>
              </w:rPr>
              <w:t>ғ</w:t>
            </w:r>
            <w:r>
              <w:rPr>
                <w:rFonts w:ascii="Times New Roman"/>
                <w:b/>
                <w:i w:val="false"/>
                <w:color w:val="000000"/>
                <w:sz w:val="20"/>
              </w:rPr>
              <w:t>ы (профициті)</w:t>
            </w:r>
          </w:p>
          <w:p>
            <w:pPr>
              <w:spacing w:after="20"/>
              <w:ind w:left="20"/>
              <w:jc w:val="both"/>
            </w:pPr>
            <w:r>
              <w:rPr>
                <w:rFonts w:ascii="Times New Roman"/>
                <w:b/>
                <w:i w:val="false"/>
                <w:color w:val="000000"/>
                <w:sz w:val="20"/>
              </w:rPr>
              <w:t>VI. Бюджет тапшылы</w:t>
            </w:r>
            <w:r>
              <w:rPr>
                <w:rFonts w:ascii="Times New Roman"/>
                <w:b/>
                <w:i w:val="false"/>
                <w:color w:val="000000"/>
                <w:sz w:val="20"/>
              </w:rPr>
              <w:t>ғ</w:t>
            </w:r>
            <w:r>
              <w:rPr>
                <w:rFonts w:ascii="Times New Roman"/>
                <w:b/>
                <w:i w:val="false"/>
                <w:color w:val="000000"/>
                <w:sz w:val="20"/>
              </w:rPr>
              <w:t>ын қаржыландыру (профицитін пайдалану)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1700</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1700</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1700</w:t>
            </w:r>
          </w:p>
          <w:p>
            <w:pPr>
              <w:spacing w:after="20"/>
              <w:ind w:left="20"/>
              <w:jc w:val="both"/>
            </w:pPr>
            <w:r>
              <w:rPr>
                <w:rFonts w:ascii="Times New Roman"/>
                <w:b w:val="false"/>
                <w:i w:val="false"/>
                <w:color w:val="000000"/>
                <w:sz w:val="20"/>
              </w:rPr>
              <w:t>1700</w:t>
            </w:r>
          </w:p>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-874896,1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874896,1</w:t>
            </w:r>
          </w:p>
        </w:tc>
      </w:tr>
      <w:tr>
        <w:trPr>
          <w:trHeight w:val="390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452</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p>
            <w:pPr>
              <w:spacing w:after="20"/>
              <w:ind w:left="20"/>
              <w:jc w:val="both"/>
            </w:pPr>
            <w:r>
              <w:rPr>
                <w:rFonts w:ascii="Times New Roman"/>
                <w:b w:val="false"/>
                <w:i w:val="false"/>
                <w:color w:val="000000"/>
                <w:sz w:val="20"/>
              </w:rPr>
              <w:t>Трансферттер</w:t>
            </w:r>
          </w:p>
          <w:p>
            <w:pPr>
              <w:spacing w:after="20"/>
              <w:ind w:left="20"/>
              <w:jc w:val="both"/>
            </w:pPr>
            <w:r>
              <w:rPr>
                <w:rFonts w:ascii="Times New Roman"/>
                <w:b w:val="false"/>
                <w:i w:val="false"/>
                <w:color w:val="000000"/>
                <w:sz w:val="20"/>
              </w:rPr>
              <w:t>Аудандық қаржы бөлімі</w:t>
            </w:r>
          </w:p>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115 280,2</w:t>
            </w:r>
          </w:p>
          <w:p>
            <w:pPr>
              <w:spacing w:after="20"/>
              <w:ind w:left="20"/>
              <w:jc w:val="both"/>
            </w:pPr>
            <w:r>
              <w:rPr>
                <w:rFonts w:ascii="Times New Roman"/>
                <w:b w:val="false"/>
                <w:i w:val="false"/>
                <w:color w:val="000000"/>
                <w:sz w:val="20"/>
              </w:rPr>
              <w:t>114 693</w:t>
            </w:r>
          </w:p>
          <w:p>
            <w:pPr>
              <w:spacing w:after="20"/>
              <w:ind w:left="20"/>
              <w:jc w:val="both"/>
            </w:pPr>
            <w:r>
              <w:rPr>
                <w:rFonts w:ascii="Times New Roman"/>
                <w:b w:val="false"/>
                <w:i w:val="false"/>
                <w:color w:val="000000"/>
                <w:sz w:val="20"/>
              </w:rPr>
              <w:t>114 693</w:t>
            </w:r>
          </w:p>
          <w:p>
            <w:pPr>
              <w:spacing w:after="20"/>
              <w:ind w:left="20"/>
              <w:jc w:val="both"/>
            </w:pPr>
            <w:r>
              <w:rPr>
                <w:rFonts w:ascii="Times New Roman"/>
                <w:b w:val="false"/>
                <w:i w:val="false"/>
                <w:color w:val="000000"/>
                <w:sz w:val="20"/>
              </w:rPr>
              <w:t>587,2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114693</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8"/>
        <w:gridCol w:w="999"/>
        <w:gridCol w:w="838"/>
        <w:gridCol w:w="6659"/>
        <w:gridCol w:w="2289"/>
      </w:tblGrid>
      <w:tr>
        <w:trPr>
          <w:trHeight w:val="11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6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p>
            <w:pPr>
              <w:spacing w:after="20"/>
              <w:ind w:left="20"/>
              <w:jc w:val="both"/>
            </w:pPr>
            <w:r>
              <w:rPr>
                <w:rFonts w:ascii="Times New Roman"/>
                <w:b w:val="false"/>
                <w:i w:val="false"/>
                <w:color w:val="000000"/>
                <w:sz w:val="20"/>
              </w:rPr>
              <w:t>Мемлекеттік ішкі қарыздар</w:t>
            </w:r>
          </w:p>
          <w:p>
            <w:pPr>
              <w:spacing w:after="20"/>
              <w:ind w:left="20"/>
              <w:jc w:val="both"/>
            </w:pPr>
            <w:r>
              <w:rPr>
                <w:rFonts w:ascii="Times New Roman"/>
                <w:b w:val="false"/>
                <w:i w:val="false"/>
                <w:color w:val="000000"/>
                <w:sz w:val="20"/>
              </w:rPr>
              <w:t>Қарыз алу келісім - шарттары</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874 896,1</w:t>
            </w:r>
          </w:p>
          <w:p>
            <w:pPr>
              <w:spacing w:after="20"/>
              <w:ind w:left="20"/>
              <w:jc w:val="both"/>
            </w:pPr>
            <w:r>
              <w:rPr>
                <w:rFonts w:ascii="Times New Roman"/>
                <w:b w:val="false"/>
                <w:i w:val="false"/>
                <w:color w:val="000000"/>
                <w:sz w:val="20"/>
              </w:rPr>
              <w:t>874 896,1</w:t>
            </w:r>
          </w:p>
          <w:p>
            <w:pPr>
              <w:spacing w:after="20"/>
              <w:ind w:left="20"/>
              <w:jc w:val="both"/>
            </w:pPr>
            <w:r>
              <w:rPr>
                <w:rFonts w:ascii="Times New Roman"/>
                <w:b w:val="false"/>
                <w:i w:val="false"/>
                <w:color w:val="000000"/>
                <w:sz w:val="20"/>
              </w:rPr>
              <w:t>874 896,1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818"/>
        <w:gridCol w:w="979"/>
        <w:gridCol w:w="858"/>
        <w:gridCol w:w="6639"/>
        <w:gridCol w:w="2309"/>
      </w:tblGrid>
      <w:tr>
        <w:trPr>
          <w:trHeight w:val="11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қ</w:t>
            </w:r>
            <w:r>
              <w:rPr>
                <w:rFonts w:ascii="Times New Roman"/>
                <w:b/>
                <w:i w:val="false"/>
                <w:color w:val="000000"/>
                <w:sz w:val="20"/>
              </w:rPr>
              <w:t>аражаттарыны</w:t>
            </w:r>
            <w:r>
              <w:rPr>
                <w:rFonts w:ascii="Times New Roman"/>
                <w:b/>
                <w:i w:val="false"/>
                <w:color w:val="000000"/>
                <w:sz w:val="20"/>
              </w:rPr>
              <w:t>ң</w:t>
            </w:r>
            <w:r>
              <w:rPr>
                <w:rFonts w:ascii="Times New Roman"/>
                <w:b/>
                <w:i w:val="false"/>
                <w:color w:val="000000"/>
                <w:sz w:val="20"/>
              </w:rPr>
              <w:t xml:space="preserve"> пайдаланылма</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w:t>
            </w:r>
          </w:p>
          <w:p>
            <w:pPr>
              <w:spacing w:after="20"/>
              <w:ind w:left="20"/>
              <w:jc w:val="both"/>
            </w:pPr>
            <w:r>
              <w:rPr>
                <w:rFonts w:ascii="Times New Roman"/>
                <w:b w:val="false"/>
                <w:i w:val="false"/>
                <w:color w:val="000000"/>
                <w:sz w:val="20"/>
              </w:rPr>
              <w:t>Бюджет қаражаты қалдықтары</w:t>
            </w:r>
          </w:p>
          <w:p>
            <w:pPr>
              <w:spacing w:after="20"/>
              <w:ind w:left="20"/>
              <w:jc w:val="both"/>
            </w:pPr>
            <w:r>
              <w:rPr>
                <w:rFonts w:ascii="Times New Roman"/>
                <w:b w:val="false"/>
                <w:i w:val="false"/>
                <w:color w:val="000000"/>
                <w:sz w:val="20"/>
              </w:rPr>
              <w:t>Бюджет қаражатының бос қалдықтары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42,1</w:t>
            </w:r>
          </w:p>
          <w:p>
            <w:pPr>
              <w:spacing w:after="20"/>
              <w:ind w:left="20"/>
              <w:jc w:val="both"/>
            </w:pPr>
            <w:r>
              <w:rPr>
                <w:rFonts w:ascii="Times New Roman"/>
                <w:b w:val="false"/>
                <w:i w:val="false"/>
                <w:color w:val="000000"/>
                <w:sz w:val="20"/>
              </w:rPr>
              <w:t>42,1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