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19a0" w14:textId="3671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24 желтоқсандағы № 143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2010 жылғы 12 ақпандағы № 180 шешімі. Ақтөбе облысының Темір аудандық Әділет басқармасында 2010 жылдың 04 наурызда N 3-10-126 тіркелді. Күші жойылды - Ақтөбе облысы Темір аудандық мәслихатының 2011 жылғы 30 наурыздағы № 258 шешімімен</w:t>
      </w:r>
    </w:p>
    <w:p>
      <w:pPr>
        <w:spacing w:after="0"/>
        <w:ind w:left="0"/>
        <w:jc w:val="both"/>
      </w:pPr>
      <w:r>
        <w:rPr>
          <w:rFonts w:ascii="Times New Roman"/>
          <w:b w:val="false"/>
          <w:i w:val="false"/>
          <w:color w:val="ff0000"/>
          <w:sz w:val="28"/>
        </w:rPr>
        <w:t>      Ескерту. Күші жойылды - Ақтөбе облысы Темір аудандық мәслихатының 2011.03.30 № 258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 Бюджеттік Кодексінің 106 бабы 2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111 бабы 3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ЕТЕДІ:</w:t>
      </w:r>
      <w:r>
        <w:br/>
      </w:r>
      <w:r>
        <w:rPr>
          <w:rFonts w:ascii="Times New Roman"/>
          <w:b w:val="false"/>
          <w:i w:val="false"/>
          <w:color w:val="000000"/>
          <w:sz w:val="28"/>
        </w:rPr>
        <w:t>
</w:t>
      </w:r>
      <w:r>
        <w:rPr>
          <w:rFonts w:ascii="Times New Roman"/>
          <w:b w:val="false"/>
          <w:i w:val="false"/>
          <w:color w:val="000000"/>
          <w:sz w:val="28"/>
        </w:rPr>
        <w:t>
      1. 2009 жылғы 24 желтоқсандағы «2010-2012 жылдарға арналған аудандық бюджет туралы», нормативтік құқықтық кесімдерді мемлекеттік тіркеудің тізіміне № 3-10-117 санымен тіркелген № 143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Бірінші тармағының 1) тармақшасында:</w:t>
      </w:r>
      <w:r>
        <w:br/>
      </w:r>
      <w:r>
        <w:rPr>
          <w:rFonts w:ascii="Times New Roman"/>
          <w:b w:val="false"/>
          <w:i w:val="false"/>
          <w:color w:val="000000"/>
          <w:sz w:val="28"/>
        </w:rPr>
        <w:t>
      Кірістер «2 186 397» деген цифрлар «2 166 137»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 «570 537» деген цифрлар «550 277»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 «2 186 397» деген цифрлар «2 374 014,8» деген цифрлармен ауыстырылсын.</w:t>
      </w:r>
      <w:r>
        <w:br/>
      </w:r>
      <w:r>
        <w:rPr>
          <w:rFonts w:ascii="Times New Roman"/>
          <w:b w:val="false"/>
          <w:i w:val="false"/>
          <w:color w:val="000000"/>
          <w:sz w:val="28"/>
        </w:rPr>
        <w:t>
      3) тармақшасында</w:t>
      </w:r>
      <w:r>
        <w:br/>
      </w:r>
      <w:r>
        <w:rPr>
          <w:rFonts w:ascii="Times New Roman"/>
          <w:b w:val="false"/>
          <w:i w:val="false"/>
          <w:color w:val="000000"/>
          <w:sz w:val="28"/>
        </w:rPr>
        <w:t>
      Таза бюджеттік кредит беру «28 818» деген цифрлар «27 978»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бойынша «28 818» деген цифрлар «27 978» деген цифрлармен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 «- 28 818» деген цифрлар «27 978» деген цифрлармен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 «28 818» деген цифрлар «27 978»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2) 13 тармақта облыстық бюджеттен ағымдағы нысаналы трансферт бөлінгендігі ескеріліп мынадай мазмұндағы абзацпен толтырылсын </w:t>
      </w:r>
      <w:r>
        <w:br/>
      </w:r>
      <w:r>
        <w:rPr>
          <w:rFonts w:ascii="Times New Roman"/>
          <w:b w:val="false"/>
          <w:i w:val="false"/>
          <w:color w:val="000000"/>
          <w:sz w:val="28"/>
        </w:rPr>
        <w:t>
      Ұлы Отан соғысының қатысушылары мен мүгедектеріне, Ұлы Отан соғысына қатысушылары мен мүгедектеріне теңестірілген тұлғаларға және Ұлы Отан соғысы жылдары тылда жұмыс жасаған адамдарға Ұлы Отан соғысындағы Жеңістің 65 жылдығына орай біржолғы материалдық көмек төлеуге – 2 578 мың теңге.</w:t>
      </w:r>
      <w:r>
        <w:br/>
      </w:r>
      <w:r>
        <w:rPr>
          <w:rFonts w:ascii="Times New Roman"/>
          <w:b w:val="false"/>
          <w:i w:val="false"/>
          <w:color w:val="000000"/>
          <w:sz w:val="28"/>
        </w:rPr>
        <w:t>
</w:t>
      </w:r>
      <w:r>
        <w:rPr>
          <w:rFonts w:ascii="Times New Roman"/>
          <w:b w:val="false"/>
          <w:i w:val="false"/>
          <w:color w:val="000000"/>
          <w:sz w:val="28"/>
        </w:rPr>
        <w:t>
      3) 10 тармақтағы 1 абзацтың бөлігінде</w:t>
      </w:r>
      <w:r>
        <w:br/>
      </w:r>
      <w:r>
        <w:rPr>
          <w:rFonts w:ascii="Times New Roman"/>
          <w:b w:val="false"/>
          <w:i w:val="false"/>
          <w:color w:val="000000"/>
          <w:sz w:val="28"/>
        </w:rPr>
        <w:t>
      «3 191» деген цифрлар «4 031» деген цифрлармен ауыстырылсын.</w:t>
      </w:r>
      <w:r>
        <w:br/>
      </w:r>
      <w:r>
        <w:rPr>
          <w:rFonts w:ascii="Times New Roman"/>
          <w:b w:val="false"/>
          <w:i w:val="false"/>
          <w:color w:val="000000"/>
          <w:sz w:val="28"/>
        </w:rPr>
        <w:t>
      2 абзацтың бөлігінде</w:t>
      </w:r>
      <w:r>
        <w:br/>
      </w:r>
      <w:r>
        <w:rPr>
          <w:rFonts w:ascii="Times New Roman"/>
          <w:b w:val="false"/>
          <w:i w:val="false"/>
          <w:color w:val="000000"/>
          <w:sz w:val="28"/>
        </w:rPr>
        <w:t>
      «28 818» деген цифрлар «27 978»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4) 11 тармақтағы 1 абзацтың бөлігінде</w:t>
      </w:r>
      <w:r>
        <w:br/>
      </w:r>
      <w:r>
        <w:rPr>
          <w:rFonts w:ascii="Times New Roman"/>
          <w:b w:val="false"/>
          <w:i w:val="false"/>
          <w:color w:val="000000"/>
          <w:sz w:val="28"/>
        </w:rPr>
        <w:t>
      «31 567» деген цифрлар «19 276» деген цифрлармен ауыстырылсын.</w:t>
      </w:r>
      <w:r>
        <w:br/>
      </w:r>
      <w:r>
        <w:rPr>
          <w:rFonts w:ascii="Times New Roman"/>
          <w:b w:val="false"/>
          <w:i w:val="false"/>
          <w:color w:val="000000"/>
          <w:sz w:val="28"/>
        </w:rPr>
        <w:t>
      2 абзацтың бөлігінде</w:t>
      </w:r>
      <w:r>
        <w:br/>
      </w:r>
      <w:r>
        <w:rPr>
          <w:rFonts w:ascii="Times New Roman"/>
          <w:b w:val="false"/>
          <w:i w:val="false"/>
          <w:color w:val="000000"/>
          <w:sz w:val="28"/>
        </w:rPr>
        <w:t>
      «20 485» деген цифрлар «8 194»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5) 13 тармақтағы 3 абзацтың бөлігінде</w:t>
      </w:r>
      <w:r>
        <w:br/>
      </w:r>
      <w:r>
        <w:rPr>
          <w:rFonts w:ascii="Times New Roman"/>
          <w:b w:val="false"/>
          <w:i w:val="false"/>
          <w:color w:val="000000"/>
          <w:sz w:val="28"/>
        </w:rPr>
        <w:t>
      «19 587» деген цифрлар «8 200»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шешімде </w:t>
      </w:r>
      <w:r>
        <w:rPr>
          <w:rFonts w:ascii="Times New Roman"/>
          <w:b w:val="false"/>
          <w:i w:val="false"/>
          <w:color w:val="000000"/>
          <w:sz w:val="28"/>
        </w:rPr>
        <w:t>№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А.ҚУАНШАЛИНА                            С.ЖАҢАБЕРГЕНОВА</w:t>
      </w:r>
    </w:p>
    <w:bookmarkStart w:name="z10"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12 ақпандағы</w:t>
      </w:r>
      <w:r>
        <w:br/>
      </w:r>
      <w:r>
        <w:rPr>
          <w:rFonts w:ascii="Times New Roman"/>
          <w:b w:val="false"/>
          <w:i w:val="false"/>
          <w:color w:val="000000"/>
          <w:sz w:val="28"/>
        </w:rPr>
        <w:t>
№ 180 шешіміне № 1 қосымша</w:t>
      </w:r>
    </w:p>
    <w:bookmarkEnd w:id="1"/>
    <w:p>
      <w:pPr>
        <w:spacing w:after="0"/>
        <w:ind w:left="0"/>
        <w:jc w:val="left"/>
      </w:pPr>
      <w:r>
        <w:rPr>
          <w:rFonts w:ascii="Times New Roman"/>
          <w:b/>
          <w:i w:val="false"/>
          <w:color w:val="000000"/>
        </w:rPr>
        <w:t xml:space="preserve"> Темір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93"/>
        <w:gridCol w:w="893"/>
        <w:gridCol w:w="7293"/>
        <w:gridCol w:w="2753"/>
      </w:tblGrid>
      <w:tr>
        <w:trPr>
          <w:trHeight w:val="10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сыны</w:t>
            </w:r>
            <w:r>
              <w:br/>
            </w:r>
            <w:r>
              <w:rPr>
                <w:rFonts w:ascii="Times New Roman"/>
                <w:b w:val="false"/>
                <w:i w:val="false"/>
                <w:color w:val="000000"/>
                <w:sz w:val="20"/>
              </w:rPr>
              <w:t>
бы</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2010ж.</w:t>
            </w:r>
            <w:r>
              <w:br/>
            </w:r>
            <w:r>
              <w:rPr>
                <w:rFonts w:ascii="Times New Roman"/>
                <w:b w:val="false"/>
                <w:i w:val="false"/>
                <w:color w:val="000000"/>
                <w:sz w:val="20"/>
              </w:rPr>
              <w:t>
Нақтыланған</w:t>
            </w:r>
            <w:r>
              <w:br/>
            </w:r>
            <w:r>
              <w:rPr>
                <w:rFonts w:ascii="Times New Roman"/>
                <w:b w:val="false"/>
                <w:i w:val="false"/>
                <w:color w:val="000000"/>
                <w:sz w:val="20"/>
              </w:rPr>
              <w:t>
бюджет</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2 166 137</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1615860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w:t>
            </w:r>
            <w:r>
              <w:rPr>
                <w:rFonts w:ascii="Times New Roman"/>
                <w:b/>
                <w:i w:val="false"/>
                <w:color w:val="000000"/>
                <w:sz w:val="20"/>
              </w:rPr>
              <w:t xml:space="preserve">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1587100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w:t>
            </w:r>
            <w:r>
              <w:rPr>
                <w:rFonts w:ascii="Times New Roman"/>
                <w:b/>
                <w:i w:val="false"/>
                <w:color w:val="000000"/>
                <w:sz w:val="20"/>
              </w:rPr>
              <w:t xml:space="preserve">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122569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122569</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салық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118286</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118286</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w:t>
            </w:r>
            <w:r>
              <w:rPr>
                <w:rFonts w:ascii="Times New Roman"/>
                <w:b/>
                <w:i w:val="false"/>
                <w:color w:val="000000"/>
                <w:sz w:val="20"/>
              </w:rPr>
              <w:t>i</w:t>
            </w:r>
            <w:r>
              <w:rPr>
                <w:rFonts w:ascii="Times New Roman"/>
                <w:b/>
                <w:i w:val="false"/>
                <w:color w:val="000000"/>
                <w:sz w:val="20"/>
              </w:rPr>
              <w:t>кке</w:t>
            </w:r>
            <w:r>
              <w:rPr>
                <w:rFonts w:ascii="Times New Roman"/>
                <w:b/>
                <w:i w:val="false"/>
                <w:color w:val="000000"/>
                <w:sz w:val="20"/>
              </w:rPr>
              <w:t xml:space="preserve"> салынатын</w:t>
            </w:r>
            <w:r>
              <w:rPr>
                <w:rFonts w:ascii="Times New Roman"/>
                <w:b/>
                <w:i w:val="false"/>
                <w:color w:val="000000"/>
                <w:sz w:val="20"/>
              </w:rPr>
              <w:t xml:space="preserve"> салықтар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1331705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1293095</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10760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салық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3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3780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w:t>
            </w:r>
            <w:r>
              <w:rPr>
                <w:rFonts w:ascii="Times New Roman"/>
                <w:b/>
                <w:i w:val="false"/>
                <w:color w:val="000000"/>
                <w:sz w:val="20"/>
              </w:rPr>
              <w:t xml:space="preserve"> емес</w:t>
            </w:r>
            <w:r>
              <w:rPr>
                <w:rFonts w:ascii="Times New Roman"/>
                <w:b/>
                <w:i w:val="false"/>
                <w:color w:val="000000"/>
                <w:sz w:val="20"/>
              </w:rPr>
              <w:t xml:space="preserve"> түс</w:t>
            </w:r>
            <w:r>
              <w:rPr>
                <w:rFonts w:ascii="Times New Roman"/>
                <w:b/>
                <w:i w:val="false"/>
                <w:color w:val="000000"/>
                <w:sz w:val="20"/>
              </w:rPr>
              <w:t>i</w:t>
            </w:r>
            <w:r>
              <w:rPr>
                <w:rFonts w:ascii="Times New Roman"/>
                <w:b/>
                <w:i w:val="false"/>
                <w:color w:val="000000"/>
                <w:sz w:val="20"/>
              </w:rPr>
              <w:t>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25900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rPr>
                <w:rFonts w:ascii="Times New Roman"/>
                <w:b/>
                <w:i w:val="false"/>
                <w:color w:val="000000"/>
                <w:sz w:val="20"/>
              </w:rPr>
              <w:t xml:space="preserve"> меншіктен</w:t>
            </w:r>
            <w:r>
              <w:rPr>
                <w:rFonts w:ascii="Times New Roman"/>
                <w:b/>
                <w:i w:val="false"/>
                <w:color w:val="000000"/>
                <w:sz w:val="20"/>
              </w:rPr>
              <w:t xml:space="preserve"> түсетін</w:t>
            </w:r>
            <w:r>
              <w:rPr>
                <w:rFonts w:ascii="Times New Roman"/>
                <w:b/>
                <w:i w:val="false"/>
                <w:color w:val="000000"/>
                <w:sz w:val="20"/>
              </w:rPr>
              <w:t xml:space="preserve"> кірістер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16775</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16775</w:t>
            </w:r>
          </w:p>
        </w:tc>
      </w:tr>
      <w:tr>
        <w:trPr>
          <w:trHeight w:val="25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9125</w:t>
            </w:r>
          </w:p>
        </w:tc>
      </w:tr>
      <w:tr>
        <w:trPr>
          <w:trHeight w:val="22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rPr>
                <w:rFonts w:ascii="Times New Roman"/>
                <w:b/>
                <w:i w:val="false"/>
                <w:color w:val="000000"/>
                <w:sz w:val="20"/>
              </w:rPr>
              <w:t xml:space="preserve"> да</w:t>
            </w:r>
            <w:r>
              <w:rPr>
                <w:rFonts w:ascii="Times New Roman"/>
                <w:b/>
                <w:i w:val="false"/>
                <w:color w:val="000000"/>
                <w:sz w:val="20"/>
              </w:rPr>
              <w:t xml:space="preserve"> салықтық</w:t>
            </w:r>
            <w:r>
              <w:rPr>
                <w:rFonts w:ascii="Times New Roman"/>
                <w:b/>
                <w:i w:val="false"/>
                <w:color w:val="000000"/>
                <w:sz w:val="20"/>
              </w:rPr>
              <w:t xml:space="preserve"> емес</w:t>
            </w:r>
            <w:r>
              <w:rPr>
                <w:rFonts w:ascii="Times New Roman"/>
                <w:b/>
                <w:i w:val="false"/>
                <w:color w:val="000000"/>
                <w:sz w:val="20"/>
              </w:rPr>
              <w:t xml:space="preserve"> түс</w:t>
            </w:r>
            <w:r>
              <w:rPr>
                <w:rFonts w:ascii="Times New Roman"/>
                <w:b/>
                <w:i w:val="false"/>
                <w:color w:val="000000"/>
                <w:sz w:val="20"/>
              </w:rPr>
              <w:t>i</w:t>
            </w:r>
            <w:r>
              <w:rPr>
                <w:rFonts w:ascii="Times New Roman"/>
                <w:b/>
                <w:i w:val="false"/>
                <w:color w:val="000000"/>
                <w:sz w:val="20"/>
              </w:rPr>
              <w:t>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w:t>
            </w:r>
            <w:r>
              <w:rPr>
                <w:rFonts w:ascii="Times New Roman"/>
                <w:b/>
                <w:i w:val="false"/>
                <w:color w:val="000000"/>
                <w:sz w:val="20"/>
              </w:rPr>
              <w:t xml:space="preserve"> капиталды</w:t>
            </w:r>
            <w:r>
              <w:rPr>
                <w:rFonts w:ascii="Times New Roman"/>
                <w:b/>
                <w:i w:val="false"/>
                <w:color w:val="000000"/>
                <w:sz w:val="20"/>
              </w:rPr>
              <w:t xml:space="preserve"> сатудан</w:t>
            </w:r>
            <w:r>
              <w:rPr>
                <w:rFonts w:ascii="Times New Roman"/>
                <w:b/>
                <w:i w:val="false"/>
                <w:color w:val="000000"/>
                <w:sz w:val="20"/>
              </w:rPr>
              <w:t xml:space="preserve"> түсетін</w:t>
            </w:r>
            <w:r>
              <w:rPr>
                <w:rFonts w:ascii="Times New Roman"/>
                <w:b/>
                <w:i w:val="false"/>
                <w:color w:val="000000"/>
                <w:sz w:val="20"/>
              </w:rPr>
              <w:t xml:space="preserve">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w:t>
            </w:r>
            <w:r>
              <w:rPr>
                <w:rFonts w:ascii="Times New Roman"/>
                <w:b/>
                <w:i w:val="false"/>
                <w:color w:val="000000"/>
                <w:sz w:val="20"/>
              </w:rPr>
              <w:t xml:space="preserve">i </w:t>
            </w:r>
            <w:r>
              <w:rPr>
                <w:rFonts w:ascii="Times New Roman"/>
                <w:b/>
                <w:i w:val="false"/>
                <w:color w:val="000000"/>
                <w:sz w:val="20"/>
              </w:rPr>
              <w:t>және</w:t>
            </w:r>
            <w:r>
              <w:rPr>
                <w:rFonts w:ascii="Times New Roman"/>
                <w:b/>
                <w:i w:val="false"/>
                <w:color w:val="000000"/>
                <w:sz w:val="20"/>
              </w:rPr>
              <w:t xml:space="preserve"> материалдық</w:t>
            </w:r>
            <w:r>
              <w:rPr>
                <w:rFonts w:ascii="Times New Roman"/>
                <w:b/>
                <w:i w:val="false"/>
                <w:color w:val="000000"/>
                <w:sz w:val="20"/>
              </w:rPr>
              <w:t xml:space="preserve"> емес</w:t>
            </w:r>
            <w:r>
              <w:rPr>
                <w:rFonts w:ascii="Times New Roman"/>
                <w:b/>
                <w:i w:val="false"/>
                <w:color w:val="000000"/>
                <w:sz w:val="20"/>
              </w:rPr>
              <w:t xml:space="preserve"> активтерд</w:t>
            </w:r>
            <w:r>
              <w:rPr>
                <w:rFonts w:ascii="Times New Roman"/>
                <w:b/>
                <w:i w:val="false"/>
                <w:color w:val="000000"/>
                <w:sz w:val="20"/>
              </w:rPr>
              <w:t xml:space="preserve">i </w:t>
            </w:r>
            <w:r>
              <w:rPr>
                <w:rFonts w:ascii="Times New Roman"/>
                <w:b/>
                <w:i w:val="false"/>
                <w:color w:val="000000"/>
                <w:sz w:val="20"/>
              </w:rPr>
              <w:t>сату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w:t>
            </w:r>
            <w:r>
              <w:rPr>
                <w:rFonts w:ascii="Times New Roman"/>
                <w:b/>
                <w:i w:val="false"/>
                <w:color w:val="000000"/>
                <w:sz w:val="20"/>
              </w:rPr>
              <w:t xml:space="preserve"> түсімдері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550277</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басқарудың</w:t>
            </w:r>
            <w:r>
              <w:rPr>
                <w:rFonts w:ascii="Times New Roman"/>
                <w:b/>
                <w:i w:val="false"/>
                <w:color w:val="000000"/>
                <w:sz w:val="20"/>
              </w:rPr>
              <w:t xml:space="preserve"> жоғары</w:t>
            </w:r>
            <w:r>
              <w:rPr>
                <w:rFonts w:ascii="Times New Roman"/>
                <w:b/>
                <w:i w:val="false"/>
                <w:color w:val="000000"/>
                <w:sz w:val="20"/>
              </w:rPr>
              <w:t xml:space="preserve"> тұрған</w:t>
            </w:r>
            <w:r>
              <w:rPr>
                <w:rFonts w:ascii="Times New Roman"/>
                <w:b/>
                <w:i w:val="false"/>
                <w:color w:val="000000"/>
                <w:sz w:val="20"/>
              </w:rPr>
              <w:t xml:space="preserve"> органдарынан</w:t>
            </w:r>
            <w:r>
              <w:rPr>
                <w:rFonts w:ascii="Times New Roman"/>
                <w:b/>
                <w:i w:val="false"/>
                <w:color w:val="000000"/>
                <w:sz w:val="20"/>
              </w:rPr>
              <w:t xml:space="preserve"> түсет</w:t>
            </w:r>
            <w:r>
              <w:rPr>
                <w:rFonts w:ascii="Times New Roman"/>
                <w:b/>
                <w:i w:val="false"/>
                <w:color w:val="000000"/>
                <w:sz w:val="20"/>
              </w:rPr>
              <w:t>i</w:t>
            </w:r>
            <w:r>
              <w:rPr>
                <w:rFonts w:ascii="Times New Roman"/>
                <w:b/>
                <w:i w:val="false"/>
                <w:color w:val="000000"/>
                <w:sz w:val="20"/>
              </w:rPr>
              <w:t>н</w:t>
            </w:r>
            <w:r>
              <w:rPr>
                <w:rFonts w:ascii="Times New Roman"/>
                <w:b/>
                <w:i w:val="false"/>
                <w:color w:val="000000"/>
                <w:sz w:val="20"/>
              </w:rPr>
              <w:t xml:space="preserve">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550277</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93"/>
        <w:gridCol w:w="893"/>
        <w:gridCol w:w="853"/>
        <w:gridCol w:w="6473"/>
        <w:gridCol w:w="2793"/>
      </w:tblGrid>
      <w:tr>
        <w:trPr>
          <w:trHeight w:val="19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кци</w:t>
            </w:r>
            <w:r>
              <w:br/>
            </w:r>
            <w:r>
              <w:rPr>
                <w:rFonts w:ascii="Times New Roman"/>
                <w:b w:val="false"/>
                <w:i w:val="false"/>
                <w:color w:val="000000"/>
                <w:sz w:val="20"/>
              </w:rPr>
              <w:t>
она</w:t>
            </w:r>
            <w:r>
              <w:br/>
            </w:r>
            <w:r>
              <w:rPr>
                <w:rFonts w:ascii="Times New Roman"/>
                <w:b w:val="false"/>
                <w:i w:val="false"/>
                <w:color w:val="000000"/>
                <w:sz w:val="20"/>
              </w:rPr>
              <w:t>
лды</w:t>
            </w:r>
            <w:r>
              <w:br/>
            </w:r>
            <w:r>
              <w:rPr>
                <w:rFonts w:ascii="Times New Roman"/>
                <w:b w:val="false"/>
                <w:i w:val="false"/>
                <w:color w:val="000000"/>
                <w:sz w:val="20"/>
              </w:rPr>
              <w:t>
қ</w:t>
            </w:r>
            <w:r>
              <w:br/>
            </w:r>
            <w:r>
              <w:rPr>
                <w:rFonts w:ascii="Times New Roman"/>
                <w:b w:val="false"/>
                <w:i w:val="false"/>
                <w:color w:val="000000"/>
                <w:sz w:val="20"/>
              </w:rPr>
              <w:t>
тоб</w:t>
            </w:r>
            <w:r>
              <w:br/>
            </w:r>
            <w:r>
              <w:rPr>
                <w:rFonts w:ascii="Times New Roman"/>
                <w:b w:val="false"/>
                <w:i w:val="false"/>
                <w:color w:val="000000"/>
                <w:sz w:val="20"/>
              </w:rPr>
              <w:t>
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она</w:t>
            </w:r>
            <w:r>
              <w:br/>
            </w:r>
            <w:r>
              <w:rPr>
                <w:rFonts w:ascii="Times New Roman"/>
                <w:b w:val="false"/>
                <w:i w:val="false"/>
                <w:color w:val="000000"/>
                <w:sz w:val="20"/>
              </w:rPr>
              <w:t>
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r>
              <w:br/>
            </w:r>
            <w:r>
              <w:rPr>
                <w:rFonts w:ascii="Times New Roman"/>
                <w:b w:val="false"/>
                <w:i w:val="false"/>
                <w:color w:val="000000"/>
                <w:sz w:val="20"/>
              </w:rPr>
              <w:t>
арла</w:t>
            </w:r>
            <w:r>
              <w:br/>
            </w:r>
            <w:r>
              <w:rPr>
                <w:rFonts w:ascii="Times New Roman"/>
                <w:b w:val="false"/>
                <w:i w:val="false"/>
                <w:color w:val="000000"/>
                <w:sz w:val="20"/>
              </w:rPr>
              <w:t>
ма</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r>
              <w:br/>
            </w:r>
            <w:r>
              <w:rPr>
                <w:rFonts w:ascii="Times New Roman"/>
                <w:b w:val="false"/>
                <w:i w:val="false"/>
                <w:color w:val="000000"/>
                <w:sz w:val="20"/>
              </w:rPr>
              <w:t>
арла</w:t>
            </w:r>
            <w:r>
              <w:br/>
            </w:r>
            <w:r>
              <w:rPr>
                <w:rFonts w:ascii="Times New Roman"/>
                <w:b w:val="false"/>
                <w:i w:val="false"/>
                <w:color w:val="000000"/>
                <w:sz w:val="20"/>
              </w:rPr>
              <w:t>
ма</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w:t>
            </w:r>
            <w:r>
              <w:br/>
            </w:r>
            <w:r>
              <w:rPr>
                <w:rFonts w:ascii="Times New Roman"/>
                <w:b w:val="false"/>
                <w:i w:val="false"/>
                <w:color w:val="000000"/>
                <w:sz w:val="20"/>
              </w:rPr>
              <w:t>
нақтыланған</w:t>
            </w:r>
            <w:r>
              <w:br/>
            </w:r>
            <w:r>
              <w:rPr>
                <w:rFonts w:ascii="Times New Roman"/>
                <w:b w:val="false"/>
                <w:i w:val="false"/>
                <w:color w:val="000000"/>
                <w:sz w:val="20"/>
              </w:rPr>
              <w:t>
бюджет</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w:t>
            </w:r>
            <w:r>
              <w:rPr>
                <w:rFonts w:ascii="Times New Roman"/>
                <w:b/>
                <w:i w:val="false"/>
                <w:color w:val="000000"/>
                <w:sz w:val="20"/>
              </w:rPr>
              <w:t>ШЫҒЫНДАР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2374014,8</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rPr>
                <w:rFonts w:ascii="Times New Roman"/>
                <w:b/>
                <w:i w:val="false"/>
                <w:color w:val="000000"/>
                <w:sz w:val="20"/>
              </w:rPr>
              <w:t xml:space="preserve"> сипаттағы</w:t>
            </w:r>
            <w:r>
              <w:rPr>
                <w:rFonts w:ascii="Times New Roman"/>
                <w:b/>
                <w:i w:val="false"/>
                <w:color w:val="000000"/>
                <w:sz w:val="20"/>
              </w:rPr>
              <w:t xml:space="preserve"> мемлекетт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174757</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басқарудың</w:t>
            </w:r>
            <w:r>
              <w:rPr>
                <w:rFonts w:ascii="Times New Roman"/>
                <w:b/>
                <w:i w:val="false"/>
                <w:color w:val="000000"/>
                <w:sz w:val="20"/>
              </w:rPr>
              <w:t xml:space="preserve"> жалпы</w:t>
            </w:r>
            <w:r>
              <w:rPr>
                <w:rFonts w:ascii="Times New Roman"/>
                <w:b/>
                <w:i w:val="false"/>
                <w:color w:val="000000"/>
                <w:sz w:val="20"/>
              </w:rPr>
              <w:t xml:space="preserve"> функцияларын</w:t>
            </w:r>
            <w:r>
              <w:rPr>
                <w:rFonts w:ascii="Times New Roman"/>
                <w:b/>
                <w:i w:val="false"/>
                <w:color w:val="000000"/>
                <w:sz w:val="20"/>
              </w:rPr>
              <w:t xml:space="preserve"> орындайтын</w:t>
            </w:r>
            <w:r>
              <w:rPr>
                <w:rFonts w:ascii="Times New Roman"/>
                <w:b/>
                <w:i w:val="false"/>
                <w:color w:val="000000"/>
                <w:sz w:val="20"/>
              </w:rPr>
              <w:t xml:space="preserve"> өк</w:t>
            </w:r>
            <w:r>
              <w:rPr>
                <w:rFonts w:ascii="Times New Roman"/>
                <w:b/>
                <w:i w:val="false"/>
                <w:color w:val="000000"/>
                <w:sz w:val="20"/>
              </w:rPr>
              <w:t>i</w:t>
            </w:r>
            <w:r>
              <w:rPr>
                <w:rFonts w:ascii="Times New Roman"/>
                <w:b/>
                <w:i w:val="false"/>
                <w:color w:val="000000"/>
                <w:sz w:val="20"/>
              </w:rPr>
              <w:t>лд</w:t>
            </w:r>
            <w:r>
              <w:rPr>
                <w:rFonts w:ascii="Times New Roman"/>
                <w:b/>
                <w:i w:val="false"/>
                <w:color w:val="000000"/>
                <w:sz w:val="20"/>
              </w:rPr>
              <w:t xml:space="preserve">i, </w:t>
            </w:r>
            <w:r>
              <w:rPr>
                <w:rFonts w:ascii="Times New Roman"/>
                <w:b/>
                <w:i w:val="false"/>
                <w:color w:val="000000"/>
                <w:sz w:val="20"/>
              </w:rPr>
              <w:t>атқарушы</w:t>
            </w:r>
            <w:r>
              <w:rPr>
                <w:rFonts w:ascii="Times New Roman"/>
                <w:b/>
                <w:i w:val="false"/>
                <w:color w:val="000000"/>
                <w:sz w:val="20"/>
              </w:rPr>
              <w:t xml:space="preserve"> және</w:t>
            </w:r>
            <w:r>
              <w:rPr>
                <w:rFonts w:ascii="Times New Roman"/>
                <w:b/>
                <w:i w:val="false"/>
                <w:color w:val="000000"/>
                <w:sz w:val="20"/>
              </w:rPr>
              <w:t xml:space="preserve"> басқа</w:t>
            </w:r>
            <w:r>
              <w:rPr>
                <w:rFonts w:ascii="Times New Roman"/>
                <w:b/>
                <w:i w:val="false"/>
                <w:color w:val="000000"/>
                <w:sz w:val="20"/>
              </w:rPr>
              <w:t xml:space="preserve"> органдар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150613</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мәслихатының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13954</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13954</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32202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қызметкерлерді компьютерлік сауаттылыққа оқыту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w:t>
            </w:r>
            <w:r>
              <w:rPr>
                <w:rFonts w:ascii="Times New Roman"/>
                <w:b/>
                <w:i w:val="false"/>
                <w:color w:val="000000"/>
                <w:sz w:val="20"/>
              </w:rPr>
              <w:t xml:space="preserve"> 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i w:val="false"/>
                <w:color w:val="000000"/>
                <w:sz w:val="20"/>
              </w:rPr>
              <w:t xml:space="preserve"> әкімінің</w:t>
            </w:r>
            <w:r>
              <w:rPr>
                <w:rFonts w:ascii="Times New Roman"/>
                <w:b/>
                <w:i w:val="false"/>
                <w:color w:val="000000"/>
                <w:sz w:val="20"/>
              </w:rPr>
              <w:t xml:space="preserve">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104457</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w:t>
            </w:r>
            <w:r>
              <w:rPr>
                <w:rFonts w:ascii="Times New Roman"/>
                <w:b/>
                <w:i w:val="false"/>
                <w:color w:val="000000"/>
                <w:sz w:val="20"/>
              </w:rPr>
              <w:t xml:space="preserve"> қызмет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13735</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қаржы</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13735</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 мемлекеттік саясатты іске асыру бойынша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жұмыстарын ұйымдастыру және біржолғы талондарды өткізуден түсетін сомаларды толық жиналуын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w:t>
            </w:r>
            <w:r>
              <w:rPr>
                <w:rFonts w:ascii="Times New Roman"/>
                <w:b/>
                <w:i w:val="false"/>
                <w:color w:val="000000"/>
                <w:sz w:val="20"/>
              </w:rPr>
              <w:t xml:space="preserve"> және</w:t>
            </w:r>
            <w:r>
              <w:rPr>
                <w:rFonts w:ascii="Times New Roman"/>
                <w:b/>
                <w:i w:val="false"/>
                <w:color w:val="000000"/>
                <w:sz w:val="20"/>
              </w:rPr>
              <w:t xml:space="preserve"> статистикалық</w:t>
            </w:r>
            <w:r>
              <w:rPr>
                <w:rFonts w:ascii="Times New Roman"/>
                <w:b/>
                <w:i w:val="false"/>
                <w:color w:val="000000"/>
                <w:sz w:val="20"/>
              </w:rPr>
              <w:t xml:space="preserve"> қызмет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10409</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экономика</w:t>
            </w:r>
            <w:r>
              <w:rPr>
                <w:rFonts w:ascii="Times New Roman"/>
                <w:b/>
                <w:i w:val="false"/>
                <w:color w:val="000000"/>
                <w:sz w:val="20"/>
              </w:rPr>
              <w:t xml:space="preserve"> және</w:t>
            </w:r>
            <w:r>
              <w:rPr>
                <w:rFonts w:ascii="Times New Roman"/>
                <w:b/>
                <w:i w:val="false"/>
                <w:color w:val="000000"/>
                <w:sz w:val="20"/>
              </w:rPr>
              <w:t xml:space="preserve"> бюджеттік</w:t>
            </w:r>
            <w:r>
              <w:rPr>
                <w:rFonts w:ascii="Times New Roman"/>
                <w:b/>
                <w:i w:val="false"/>
                <w:color w:val="000000"/>
                <w:sz w:val="20"/>
              </w:rPr>
              <w:t xml:space="preserve"> жоспарлау</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10409</w:t>
            </w:r>
          </w:p>
        </w:tc>
      </w:tr>
      <w:tr>
        <w:trPr>
          <w:trHeight w:val="7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экономикалық саясатын, мемлекеттік жоспарлау мен басқару жүйесін қалыптастыру және дамыту саласында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w:t>
            </w:r>
            <w:r>
              <w:rPr>
                <w:rFonts w:ascii="Times New Roman"/>
                <w:b/>
                <w:i w:val="false"/>
                <w:color w:val="000000"/>
                <w:sz w:val="20"/>
              </w:rPr>
              <w:t xml:space="preserve"> мұқтаждар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w:t>
            </w:r>
            <w:r>
              <w:rPr>
                <w:rFonts w:ascii="Times New Roman"/>
                <w:b/>
                <w:i w:val="false"/>
                <w:color w:val="000000"/>
                <w:sz w:val="20"/>
              </w:rPr>
              <w:t xml:space="preserve"> жағдайлар</w:t>
            </w:r>
            <w:r>
              <w:rPr>
                <w:rFonts w:ascii="Times New Roman"/>
                <w:b/>
                <w:i w:val="false"/>
                <w:color w:val="000000"/>
                <w:sz w:val="20"/>
              </w:rPr>
              <w:t xml:space="preserve"> жөніндегі</w:t>
            </w:r>
            <w:r>
              <w:rPr>
                <w:rFonts w:ascii="Times New Roman"/>
                <w:b/>
                <w:i w:val="false"/>
                <w:color w:val="000000"/>
                <w:sz w:val="20"/>
              </w:rPr>
              <w:t xml:space="preserve"> жұмыстарды</w:t>
            </w:r>
            <w:r>
              <w:rPr>
                <w:rFonts w:ascii="Times New Roman"/>
                <w:b/>
                <w:i w:val="false"/>
                <w:color w:val="000000"/>
                <w:sz w:val="20"/>
              </w:rPr>
              <w:t xml:space="preserve"> ұйымдастыру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ауқымдағы төтенше жағдайлардың алдын алу және оларды жою</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ауқымдағы дала өрттерінің, сондай-ақ мемлекеттік өртке қарсы қызмет органдарды құрылмаған елді мекендерде өртттердің алдын алу және оларды сөндіру жөніндегі іс-шаралар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i w:val="false"/>
                <w:color w:val="000000"/>
                <w:sz w:val="20"/>
              </w:rPr>
              <w:t xml:space="preserve">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1445477</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w:t>
            </w:r>
            <w:r>
              <w:rPr>
                <w:rFonts w:ascii="Times New Roman"/>
                <w:b/>
                <w:i w:val="false"/>
                <w:color w:val="000000"/>
                <w:sz w:val="20"/>
              </w:rPr>
              <w:t xml:space="preserve"> дейінгі</w:t>
            </w:r>
            <w:r>
              <w:rPr>
                <w:rFonts w:ascii="Times New Roman"/>
                <w:b/>
                <w:i w:val="false"/>
                <w:color w:val="000000"/>
                <w:sz w:val="20"/>
              </w:rPr>
              <w:t xml:space="preserve"> тәрбие</w:t>
            </w:r>
            <w:r>
              <w:rPr>
                <w:rFonts w:ascii="Times New Roman"/>
                <w:b/>
                <w:i w:val="false"/>
                <w:color w:val="000000"/>
                <w:sz w:val="20"/>
              </w:rPr>
              <w:t xml:space="preserve"> және</w:t>
            </w:r>
            <w:r>
              <w:rPr>
                <w:rFonts w:ascii="Times New Roman"/>
                <w:b/>
                <w:i w:val="false"/>
                <w:color w:val="000000"/>
                <w:sz w:val="20"/>
              </w:rPr>
              <w:t xml:space="preserve"> оқыту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94979</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беру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94979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ұйымдарының қызметін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94979</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w:t>
            </w:r>
            <w:r>
              <w:rPr>
                <w:rFonts w:ascii="Times New Roman"/>
                <w:b/>
                <w:i w:val="false"/>
                <w:color w:val="000000"/>
                <w:sz w:val="20"/>
              </w:rPr>
              <w:t xml:space="preserve">, </w:t>
            </w:r>
            <w:r>
              <w:rPr>
                <w:rFonts w:ascii="Times New Roman"/>
                <w:b/>
                <w:i w:val="false"/>
                <w:color w:val="000000"/>
                <w:sz w:val="20"/>
              </w:rPr>
              <w:t>негізгі</w:t>
            </w:r>
            <w:r>
              <w:rPr>
                <w:rFonts w:ascii="Times New Roman"/>
                <w:b/>
                <w:i w:val="false"/>
                <w:color w:val="000000"/>
                <w:sz w:val="20"/>
              </w:rPr>
              <w:t xml:space="preserve"> орта</w:t>
            </w:r>
            <w:r>
              <w:rPr>
                <w:rFonts w:ascii="Times New Roman"/>
                <w:b/>
                <w:i w:val="false"/>
                <w:color w:val="000000"/>
                <w:sz w:val="20"/>
              </w:rPr>
              <w:t xml:space="preserve"> және</w:t>
            </w:r>
            <w:r>
              <w:rPr>
                <w:rFonts w:ascii="Times New Roman"/>
                <w:b/>
                <w:i w:val="false"/>
                <w:color w:val="000000"/>
                <w:sz w:val="20"/>
              </w:rPr>
              <w:t xml:space="preserve"> жалпы</w:t>
            </w:r>
            <w:r>
              <w:rPr>
                <w:rFonts w:ascii="Times New Roman"/>
                <w:b/>
                <w:i w:val="false"/>
                <w:color w:val="000000"/>
                <w:sz w:val="20"/>
              </w:rPr>
              <w:t xml:space="preserve"> орта</w:t>
            </w:r>
            <w:r>
              <w:rPr>
                <w:rFonts w:ascii="Times New Roman"/>
                <w:b/>
                <w:i w:val="false"/>
                <w:color w:val="000000"/>
                <w:sz w:val="20"/>
              </w:rPr>
              <w:t xml:space="preserve"> білім</w:t>
            </w:r>
            <w:r>
              <w:rPr>
                <w:rFonts w:ascii="Times New Roman"/>
                <w:b/>
                <w:i w:val="false"/>
                <w:color w:val="000000"/>
                <w:sz w:val="20"/>
              </w:rPr>
              <w:t xml:space="preserve">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1266772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білім</w:t>
            </w:r>
            <w:r>
              <w:rPr>
                <w:rFonts w:ascii="Times New Roman"/>
                <w:b/>
                <w:i w:val="false"/>
                <w:color w:val="000000"/>
                <w:sz w:val="20"/>
              </w:rPr>
              <w:t xml:space="preserve"> беру</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1266772</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1221122</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45650</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i w:val="false"/>
                <w:color w:val="000000"/>
                <w:sz w:val="20"/>
              </w:rPr>
              <w:t xml:space="preserve"> беру</w:t>
            </w:r>
            <w:r>
              <w:rPr>
                <w:rFonts w:ascii="Times New Roman"/>
                <w:b/>
                <w:i w:val="false"/>
                <w:color w:val="000000"/>
                <w:sz w:val="20"/>
              </w:rPr>
              <w:t xml:space="preserve"> саласындағы</w:t>
            </w:r>
            <w:r>
              <w:rPr>
                <w:rFonts w:ascii="Times New Roman"/>
                <w:b/>
                <w:i w:val="false"/>
                <w:color w:val="000000"/>
                <w:sz w:val="20"/>
              </w:rPr>
              <w:t xml:space="preserve"> өзге</w:t>
            </w:r>
            <w:r>
              <w:rPr>
                <w:rFonts w:ascii="Times New Roman"/>
                <w:b/>
                <w:i w:val="false"/>
                <w:color w:val="000000"/>
                <w:sz w:val="20"/>
              </w:rPr>
              <w:t xml:space="preserve"> де</w:t>
            </w:r>
            <w:r>
              <w:rPr>
                <w:rFonts w:ascii="Times New Roman"/>
                <w:b/>
                <w:i w:val="false"/>
                <w:color w:val="000000"/>
                <w:sz w:val="20"/>
              </w:rPr>
              <w:t xml:space="preserve">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83726</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беру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35526</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14973</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мекемелеріне білім беру жүйесін ақпараттандыру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оқулыктар мен оқу әдістемелік кешендерді сатып алу және жеткізу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мектеп олимпиадаларын және мектептен тыс іс-шараларды өткізу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w:t>
            </w:r>
            <w:r>
              <w:rPr>
                <w:rFonts w:ascii="Times New Roman"/>
                <w:b/>
                <w:i w:val="false"/>
                <w:color w:val="000000"/>
                <w:sz w:val="20"/>
              </w:rPr>
              <w:t xml:space="preserve"> 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48200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обьектілерін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154997</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көмек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141666</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5063</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қажет ететін үйді әлеуметтік көмек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жұмыспен</w:t>
            </w:r>
            <w:r>
              <w:rPr>
                <w:rFonts w:ascii="Times New Roman"/>
                <w:b/>
                <w:i w:val="false"/>
                <w:color w:val="000000"/>
                <w:sz w:val="20"/>
              </w:rPr>
              <w:t xml:space="preserve"> қамту</w:t>
            </w:r>
            <w:r>
              <w:rPr>
                <w:rFonts w:ascii="Times New Roman"/>
                <w:b/>
                <w:i w:val="false"/>
                <w:color w:val="000000"/>
                <w:sz w:val="20"/>
              </w:rPr>
              <w:t xml:space="preserve"> және</w:t>
            </w:r>
            <w:r>
              <w:rPr>
                <w:rFonts w:ascii="Times New Roman"/>
                <w:b/>
                <w:i w:val="false"/>
                <w:color w:val="000000"/>
                <w:sz w:val="20"/>
              </w:rPr>
              <w:t xml:space="preserve"> әлеуметтік</w:t>
            </w:r>
            <w:r>
              <w:rPr>
                <w:rFonts w:ascii="Times New Roman"/>
                <w:b/>
                <w:i w:val="false"/>
                <w:color w:val="000000"/>
                <w:sz w:val="20"/>
              </w:rPr>
              <w:t xml:space="preserve"> бағдарламалар</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136603</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40814</w:t>
            </w:r>
          </w:p>
        </w:tc>
      </w:tr>
      <w:tr>
        <w:trPr>
          <w:trHeight w:val="6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ҚР заңнамасына сәйкес әлеуметтік көмек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38366</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материалдык камтамасыз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жәрдемакылар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32061</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оқыту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13331</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 және әлеуметтік бағдарламалар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13331</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12626</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жуйелер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206171</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 xml:space="preserve"> шаруашылығы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57281</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маңызы бар қалалық, кенттік, селолық, ауылдық мемлекеттік тұрғын-үй қорының сақталуын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қаматасыз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51781</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сатып алу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19781</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инфрақұрылымдарды дамыту және жайластыру және (немесе) сатып алу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w:t>
            </w:r>
            <w:r>
              <w:rPr>
                <w:rFonts w:ascii="Times New Roman"/>
                <w:b/>
                <w:i w:val="false"/>
                <w:color w:val="000000"/>
                <w:sz w:val="20"/>
              </w:rPr>
              <w:t xml:space="preserve"> шаруашылық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121445</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Ауданнық тұрғын үй коммуналдық шаруашылығы, жолаушылар көлігі және автомобиль жолдары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119845</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іске асыру шеңберінде инженерлік коммуникациялық инфроқұрылымды жөндеу және елді мекендерді көркейту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74121</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іске асыру шеңберінде инженерлік коммуникациялық инфроқұрылымды дамыту және елді мекендерді көркейту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41724</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w:t>
            </w:r>
            <w:r>
              <w:rPr>
                <w:rFonts w:ascii="Times New Roman"/>
                <w:b/>
                <w:i w:val="false"/>
                <w:color w:val="000000"/>
                <w:sz w:val="20"/>
              </w:rPr>
              <w:t>-</w:t>
            </w:r>
            <w:r>
              <w:rPr>
                <w:rFonts w:ascii="Times New Roman"/>
                <w:b/>
                <w:i w:val="false"/>
                <w:color w:val="000000"/>
                <w:sz w:val="20"/>
              </w:rPr>
              <w:t>мекендерді</w:t>
            </w:r>
            <w:r>
              <w:rPr>
                <w:rFonts w:ascii="Times New Roman"/>
                <w:b/>
                <w:i w:val="false"/>
                <w:color w:val="000000"/>
                <w:sz w:val="20"/>
              </w:rPr>
              <w:t xml:space="preserve"> көркейту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27445</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27445</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Ауданнық тұрғын үй коммуналдық шаруашылығы, жолаушылар көлігі және автомобиль жолдары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163725,6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w:t>
            </w:r>
            <w:r>
              <w:rPr>
                <w:rFonts w:ascii="Times New Roman"/>
                <w:b/>
                <w:i w:val="false"/>
                <w:color w:val="000000"/>
                <w:sz w:val="20"/>
              </w:rPr>
              <w:t xml:space="preserve"> саласындағы</w:t>
            </w:r>
            <w:r>
              <w:rPr>
                <w:rFonts w:ascii="Times New Roman"/>
                <w:b/>
                <w:i w:val="false"/>
                <w:color w:val="000000"/>
                <w:sz w:val="20"/>
              </w:rPr>
              <w:t xml:space="preserve"> қызмет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77102,6</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45102,6</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45102,6</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22755</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w:t>
            </w:r>
            <w:r>
              <w:rPr>
                <w:rFonts w:ascii="Times New Roman"/>
                <w:b/>
                <w:i w:val="false"/>
                <w:color w:val="000000"/>
                <w:sz w:val="20"/>
              </w:rPr>
              <w:t xml:space="preserve"> дене</w:t>
            </w:r>
            <w:r>
              <w:rPr>
                <w:rFonts w:ascii="Times New Roman"/>
                <w:b/>
                <w:i w:val="false"/>
                <w:color w:val="000000"/>
                <w:sz w:val="20"/>
              </w:rPr>
              <w:t xml:space="preserve"> шынықтыру</w:t>
            </w:r>
            <w:r>
              <w:rPr>
                <w:rFonts w:ascii="Times New Roman"/>
                <w:b/>
                <w:i w:val="false"/>
                <w:color w:val="000000"/>
                <w:sz w:val="20"/>
              </w:rPr>
              <w:t xml:space="preserve"> және</w:t>
            </w:r>
            <w:r>
              <w:rPr>
                <w:rFonts w:ascii="Times New Roman"/>
                <w:b/>
                <w:i w:val="false"/>
                <w:color w:val="000000"/>
                <w:sz w:val="20"/>
              </w:rPr>
              <w:t xml:space="preserve"> спорт</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өткiзу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құрама командаларының мүшелерiн дайындау және олардың облыстық спорт жарыстарына қатысуы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w:t>
            </w:r>
            <w:r>
              <w:rPr>
                <w:rFonts w:ascii="Times New Roman"/>
                <w:b/>
                <w:i w:val="false"/>
                <w:color w:val="000000"/>
                <w:sz w:val="20"/>
              </w:rPr>
              <w:t xml:space="preserve"> 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w:t>
            </w:r>
            <w:r>
              <w:rPr>
                <w:rFonts w:ascii="Times New Roman"/>
                <w:b/>
                <w:i w:val="false"/>
                <w:color w:val="000000"/>
                <w:sz w:val="20"/>
              </w:rPr>
              <w:t xml:space="preserve"> кең</w:t>
            </w:r>
            <w:r>
              <w:rPr>
                <w:rFonts w:ascii="Times New Roman"/>
                <w:b/>
                <w:i w:val="false"/>
                <w:color w:val="000000"/>
                <w:sz w:val="20"/>
              </w:rPr>
              <w:t>i</w:t>
            </w:r>
            <w:r>
              <w:rPr>
                <w:rFonts w:ascii="Times New Roman"/>
                <w:b/>
                <w:i w:val="false"/>
                <w:color w:val="000000"/>
                <w:sz w:val="20"/>
              </w:rPr>
              <w:t>ст</w:t>
            </w:r>
            <w:r>
              <w:rPr>
                <w:rFonts w:ascii="Times New Roman"/>
                <w:b/>
                <w:i w:val="false"/>
                <w:color w:val="000000"/>
                <w:sz w:val="20"/>
              </w:rPr>
              <w:t>i</w:t>
            </w:r>
            <w:r>
              <w:rPr>
                <w:rFonts w:ascii="Times New Roman"/>
                <w:b/>
                <w:i w:val="false"/>
                <w:color w:val="000000"/>
                <w:sz w:val="20"/>
              </w:rPr>
              <w:t>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29411</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23731</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23206</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ішкі саясат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5680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34457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24231</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спорт бөлімінің қызметін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іске асыру шеңберінде мәдениет обьектілерін күрделі, ағымдағы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19815</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6565</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денешынықтыру</w:t>
            </w:r>
            <w:r>
              <w:rPr>
                <w:rFonts w:ascii="Times New Roman"/>
                <w:b/>
                <w:i w:val="false"/>
                <w:color w:val="000000"/>
                <w:sz w:val="20"/>
              </w:rPr>
              <w:t xml:space="preserve"> және</w:t>
            </w:r>
            <w:r>
              <w:rPr>
                <w:rFonts w:ascii="Times New Roman"/>
                <w:b/>
                <w:i w:val="false"/>
                <w:color w:val="000000"/>
                <w:sz w:val="20"/>
              </w:rPr>
              <w:t xml:space="preserve"> спорт</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3661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Денешынықтыру және спорт бөлімінің қызметін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i w:val="false"/>
                <w:color w:val="000000"/>
                <w:sz w:val="20"/>
              </w:rPr>
              <w:t xml:space="preserve"> 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i w:val="false"/>
                <w:color w:val="000000"/>
                <w:sz w:val="20"/>
              </w:rPr>
              <w:t xml:space="preserve"> қорғалатын</w:t>
            </w:r>
            <w:r>
              <w:rPr>
                <w:rFonts w:ascii="Times New Roman"/>
                <w:b/>
                <w:i w:val="false"/>
                <w:color w:val="000000"/>
                <w:sz w:val="20"/>
              </w:rPr>
              <w:t xml:space="preserve"> табиғи</w:t>
            </w:r>
            <w:r>
              <w:rPr>
                <w:rFonts w:ascii="Times New Roman"/>
                <w:b/>
                <w:i w:val="false"/>
                <w:color w:val="000000"/>
                <w:sz w:val="20"/>
              </w:rPr>
              <w:t xml:space="preserve"> аумақтар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60917</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i w:val="false"/>
                <w:color w:val="000000"/>
                <w:sz w:val="20"/>
              </w:rPr>
              <w:t xml:space="preserve"> шаруашылығы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27328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w:t>
            </w:r>
            <w:r>
              <w:rPr>
                <w:rFonts w:ascii="Times New Roman"/>
                <w:b/>
                <w:i w:val="false"/>
                <w:color w:val="000000"/>
                <w:sz w:val="20"/>
              </w:rPr>
              <w:t xml:space="preserve"> экономика</w:t>
            </w:r>
            <w:r>
              <w:rPr>
                <w:rFonts w:ascii="Times New Roman"/>
                <w:b/>
                <w:i w:val="false"/>
                <w:color w:val="000000"/>
                <w:sz w:val="20"/>
              </w:rPr>
              <w:t xml:space="preserve"> және</w:t>
            </w:r>
            <w:r>
              <w:rPr>
                <w:rFonts w:ascii="Times New Roman"/>
                <w:b/>
                <w:i w:val="false"/>
                <w:color w:val="000000"/>
                <w:sz w:val="20"/>
              </w:rPr>
              <w:t xml:space="preserve"> бюджеттік</w:t>
            </w:r>
            <w:r>
              <w:rPr>
                <w:rFonts w:ascii="Times New Roman"/>
                <w:b/>
                <w:i w:val="false"/>
                <w:color w:val="000000"/>
                <w:sz w:val="20"/>
              </w:rPr>
              <w:t xml:space="preserve"> жоспарлау</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4031</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8550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ветеринария</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5147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бөлімінің қызметін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щұңқырлардың) жұмыс істеуін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обьектілерін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w:t>
            </w:r>
            <w:r>
              <w:rPr>
                <w:rFonts w:ascii="Times New Roman"/>
                <w:b/>
                <w:i w:val="false"/>
                <w:color w:val="000000"/>
                <w:sz w:val="20"/>
              </w:rPr>
              <w:t xml:space="preserve"> 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w:t>
            </w:r>
            <w:r>
              <w:rPr>
                <w:rFonts w:ascii="Times New Roman"/>
                <w:b/>
                <w:i w:val="false"/>
                <w:color w:val="000000"/>
                <w:sz w:val="20"/>
              </w:rPr>
              <w:t xml:space="preserve"> қатынастары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6986</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6986</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калалардың, кенттердің, ауылдардың, ауылдық округтердің шекарасын белгілеу кезінде жүргізілетін жерге орналастыру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26603</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қызметі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8059</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қызметі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8059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w:t>
            </w:r>
            <w:r>
              <w:rPr>
                <w:rFonts w:ascii="Times New Roman"/>
                <w:b/>
                <w:i w:val="false"/>
                <w:color w:val="000000"/>
                <w:sz w:val="20"/>
              </w:rPr>
              <w:t xml:space="preserve"> 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8059</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және</w:t>
            </w:r>
            <w:r>
              <w:rPr>
                <w:rFonts w:ascii="Times New Roman"/>
                <w:b/>
                <w:i w:val="false"/>
                <w:color w:val="000000"/>
                <w:sz w:val="20"/>
              </w:rPr>
              <w:t xml:space="preserve"> коммуникация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w:t>
            </w:r>
            <w:r>
              <w:rPr>
                <w:rFonts w:ascii="Times New Roman"/>
                <w:b/>
                <w:i w:val="false"/>
                <w:color w:val="000000"/>
                <w:sz w:val="20"/>
              </w:rPr>
              <w:t xml:space="preserve"> көл</w:t>
            </w:r>
            <w:r>
              <w:rPr>
                <w:rFonts w:ascii="Times New Roman"/>
                <w:b/>
                <w:i w:val="false"/>
                <w:color w:val="000000"/>
                <w:sz w:val="20"/>
              </w:rPr>
              <w:t>i</w:t>
            </w:r>
            <w:r>
              <w:rPr>
                <w:rFonts w:ascii="Times New Roman"/>
                <w:b/>
                <w:i w:val="false"/>
                <w:color w:val="000000"/>
                <w:sz w:val="20"/>
              </w:rPr>
              <w:t>г</w:t>
            </w:r>
            <w:r>
              <w:rPr>
                <w:rFonts w:ascii="Times New Roman"/>
                <w:b/>
                <w:i w:val="false"/>
                <w:color w:val="000000"/>
                <w:sz w:val="20"/>
              </w:rPr>
              <w:t>i</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11500</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ауылдық селолық округтерде автомобиль жолдарын инфрақұрылымын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ауылдық селолық округтерде автомобиль жолдарының жұмыс істеуін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11500</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24269</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w:t>
            </w:r>
            <w:r>
              <w:rPr>
                <w:rFonts w:ascii="Times New Roman"/>
                <w:b/>
                <w:i w:val="false"/>
                <w:color w:val="000000"/>
                <w:sz w:val="20"/>
              </w:rPr>
              <w:t>i</w:t>
            </w:r>
            <w:r>
              <w:rPr>
                <w:rFonts w:ascii="Times New Roman"/>
                <w:b/>
                <w:i w:val="false"/>
                <w:color w:val="000000"/>
                <w:sz w:val="20"/>
              </w:rPr>
              <w:t>пкерл</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қызметт</w:t>
            </w:r>
            <w:r>
              <w:rPr>
                <w:rFonts w:ascii="Times New Roman"/>
                <w:b/>
                <w:i w:val="false"/>
                <w:color w:val="000000"/>
                <w:sz w:val="20"/>
              </w:rPr>
              <w:t xml:space="preserve">i </w:t>
            </w:r>
            <w:r>
              <w:rPr>
                <w:rFonts w:ascii="Times New Roman"/>
                <w:b/>
                <w:i w:val="false"/>
                <w:color w:val="000000"/>
                <w:sz w:val="20"/>
              </w:rPr>
              <w:t>қолдау</w:t>
            </w:r>
            <w:r>
              <w:rPr>
                <w:rFonts w:ascii="Times New Roman"/>
                <w:b/>
                <w:i w:val="false"/>
                <w:color w:val="000000"/>
                <w:sz w:val="20"/>
              </w:rPr>
              <w:t xml:space="preserve"> және</w:t>
            </w:r>
            <w:r>
              <w:rPr>
                <w:rFonts w:ascii="Times New Roman"/>
                <w:b/>
                <w:i w:val="false"/>
                <w:color w:val="000000"/>
                <w:sz w:val="20"/>
              </w:rPr>
              <w:t xml:space="preserve"> бәсекелестікті</w:t>
            </w:r>
            <w:r>
              <w:rPr>
                <w:rFonts w:ascii="Times New Roman"/>
                <w:b/>
                <w:i w:val="false"/>
                <w:color w:val="000000"/>
                <w:sz w:val="20"/>
              </w:rPr>
              <w:t xml:space="preserve"> қорғау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6146</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кәсіпкерлік</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6146</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18123</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тұрғын</w:t>
            </w:r>
            <w:r>
              <w:rPr>
                <w:rFonts w:ascii="Times New Roman"/>
                <w:b/>
                <w:i w:val="false"/>
                <w:color w:val="000000"/>
                <w:sz w:val="20"/>
              </w:rPr>
              <w:t>-</w:t>
            </w:r>
            <w:r>
              <w:rPr>
                <w:rFonts w:ascii="Times New Roman"/>
                <w:b/>
                <w:i w:val="false"/>
                <w:color w:val="000000"/>
                <w:sz w:val="20"/>
              </w:rPr>
              <w:t>үй</w:t>
            </w:r>
            <w:r>
              <w:rPr>
                <w:rFonts w:ascii="Times New Roman"/>
                <w:b/>
                <w:i w:val="false"/>
                <w:color w:val="000000"/>
                <w:sz w:val="20"/>
              </w:rPr>
              <w:t xml:space="preserve"> коммуналдық</w:t>
            </w:r>
            <w:r>
              <w:rPr>
                <w:rFonts w:ascii="Times New Roman"/>
                <w:b/>
                <w:i w:val="false"/>
                <w:color w:val="000000"/>
                <w:sz w:val="20"/>
              </w:rPr>
              <w:t xml:space="preserve"> 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i w:val="false"/>
                <w:color w:val="000000"/>
                <w:sz w:val="20"/>
              </w:rPr>
              <w:t xml:space="preserve"> көлігі</w:t>
            </w:r>
            <w:r>
              <w:rPr>
                <w:rFonts w:ascii="Times New Roman"/>
                <w:b/>
                <w:i w:val="false"/>
                <w:color w:val="000000"/>
                <w:sz w:val="20"/>
              </w:rPr>
              <w:t xml:space="preserve"> және</w:t>
            </w:r>
            <w:r>
              <w:rPr>
                <w:rFonts w:ascii="Times New Roman"/>
                <w:b/>
                <w:i w:val="false"/>
                <w:color w:val="000000"/>
                <w:sz w:val="20"/>
              </w:rPr>
              <w:t xml:space="preserve"> автомобиль</w:t>
            </w:r>
            <w:r>
              <w:rPr>
                <w:rFonts w:ascii="Times New Roman"/>
                <w:b/>
                <w:i w:val="false"/>
                <w:color w:val="000000"/>
                <w:sz w:val="20"/>
              </w:rPr>
              <w:t xml:space="preserve"> жолдары</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5123</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бөлімінің қызметін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w:t>
            </w:r>
            <w:r>
              <w:rPr>
                <w:rFonts w:ascii="Times New Roman"/>
                <w:b/>
                <w:i w:val="false"/>
                <w:color w:val="000000"/>
                <w:sz w:val="20"/>
              </w:rPr>
              <w:t xml:space="preserve"> қаржы</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w:t>
            </w:r>
            <w:r>
              <w:rPr>
                <w:rFonts w:ascii="Times New Roman"/>
                <w:b/>
                <w:i w:val="false"/>
                <w:color w:val="000000"/>
                <w:sz w:val="20"/>
              </w:rPr>
              <w:t xml:space="preserve"> экономика</w:t>
            </w:r>
            <w:r>
              <w:rPr>
                <w:rFonts w:ascii="Times New Roman"/>
                <w:b/>
                <w:i w:val="false"/>
                <w:color w:val="000000"/>
                <w:sz w:val="20"/>
              </w:rPr>
              <w:t xml:space="preserve"> және</w:t>
            </w:r>
            <w:r>
              <w:rPr>
                <w:rFonts w:ascii="Times New Roman"/>
                <w:b/>
                <w:i w:val="false"/>
                <w:color w:val="000000"/>
                <w:sz w:val="20"/>
              </w:rPr>
              <w:t xml:space="preserve"> бюджеттік</w:t>
            </w:r>
            <w:r>
              <w:rPr>
                <w:rFonts w:ascii="Times New Roman"/>
                <w:b/>
                <w:i w:val="false"/>
                <w:color w:val="000000"/>
                <w:sz w:val="20"/>
              </w:rPr>
              <w:t xml:space="preserve"> жоспарлау</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116042,2</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116042,2</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қаржы</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116042,2</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трансферттерді қайтару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2609,2</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113433</w:t>
            </w:r>
          </w:p>
        </w:tc>
      </w:tr>
      <w:tr>
        <w:trPr>
          <w:trHeight w:val="6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w:t>
            </w:r>
            <w:r>
              <w:rPr>
                <w:rFonts w:ascii="Times New Roman"/>
                <w:b/>
                <w:i w:val="false"/>
                <w:color w:val="000000"/>
                <w:sz w:val="20"/>
              </w:rPr>
              <w:t xml:space="preserve">. </w:t>
            </w:r>
            <w:r>
              <w:rPr>
                <w:rFonts w:ascii="Times New Roman"/>
                <w:b/>
                <w:i w:val="false"/>
                <w:color w:val="000000"/>
                <w:sz w:val="20"/>
              </w:rPr>
              <w:t>операциялық</w:t>
            </w:r>
            <w:r>
              <w:rPr>
                <w:rFonts w:ascii="Times New Roman"/>
                <w:b/>
                <w:i w:val="false"/>
                <w:color w:val="000000"/>
                <w:sz w:val="20"/>
              </w:rPr>
              <w:t xml:space="preserve"> салада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27978</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Аулдық елді мекендердің әлеуметтік саласының мамандарын әлеуметтік қолдау шараларын іске асыру үшін бюджеттік кредиттер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27978</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r>
              <w:rPr>
                <w:rFonts w:ascii="Times New Roman"/>
                <w:b/>
                <w:i w:val="false"/>
                <w:color w:val="000000"/>
                <w:sz w:val="20"/>
              </w:rPr>
              <w:t>Операциялық</w:t>
            </w:r>
            <w:r>
              <w:rPr>
                <w:rFonts w:ascii="Times New Roman"/>
                <w:b/>
                <w:i w:val="false"/>
                <w:color w:val="000000"/>
                <w:sz w:val="20"/>
              </w:rPr>
              <w:t xml:space="preserve"> салада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Бюджеттік дефициті (профициті)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-27978</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 Бюджет дефициті (профицитті пайдалану) қаржыландыру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27978</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w:t>
            </w:r>
            <w:r>
              <w:rPr>
                <w:rFonts w:ascii="Times New Roman"/>
                <w:b/>
                <w:i w:val="false"/>
                <w:color w:val="000000"/>
                <w:sz w:val="20"/>
              </w:rPr>
              <w:t xml:space="preserve"> қаржысының</w:t>
            </w:r>
            <w:r>
              <w:rPr>
                <w:rFonts w:ascii="Times New Roman"/>
                <w:b/>
                <w:i w:val="false"/>
                <w:color w:val="000000"/>
                <w:sz w:val="20"/>
              </w:rPr>
              <w:t xml:space="preserve"> қалдығының</w:t>
            </w:r>
            <w:r>
              <w:rPr>
                <w:rFonts w:ascii="Times New Roman"/>
                <w:b/>
                <w:i w:val="false"/>
                <w:color w:val="000000"/>
                <w:sz w:val="20"/>
              </w:rPr>
              <w:t xml:space="preserve"> қозғалысы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207877,8</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w:t>
            </w:r>
            <w:r>
              <w:rPr>
                <w:rFonts w:ascii="Times New Roman"/>
                <w:b/>
                <w:i w:val="false"/>
                <w:color w:val="000000"/>
                <w:sz w:val="20"/>
              </w:rPr>
              <w:t xml:space="preserve"> қаржысының</w:t>
            </w:r>
            <w:r>
              <w:rPr>
                <w:rFonts w:ascii="Times New Roman"/>
                <w:b/>
                <w:i w:val="false"/>
                <w:color w:val="000000"/>
                <w:sz w:val="20"/>
              </w:rPr>
              <w:t xml:space="preserve"> қалдығының</w:t>
            </w:r>
            <w:r>
              <w:rPr>
                <w:rFonts w:ascii="Times New Roman"/>
                <w:b/>
                <w:i w:val="false"/>
                <w:color w:val="000000"/>
                <w:sz w:val="20"/>
              </w:rPr>
              <w:t xml:space="preserve"> қозғалысы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207877,8</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қаржысының еркін қалдығы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207877,8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қаржасының еркін қалдығы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207877,8</w:t>
            </w:r>
          </w:p>
        </w:tc>
      </w:tr>
    </w:tbl>
    <w:bookmarkStart w:name="z11"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12 ақпандағы</w:t>
      </w:r>
      <w:r>
        <w:br/>
      </w:r>
      <w:r>
        <w:rPr>
          <w:rFonts w:ascii="Times New Roman"/>
          <w:b w:val="false"/>
          <w:i w:val="false"/>
          <w:color w:val="000000"/>
          <w:sz w:val="28"/>
        </w:rPr>
        <w:t>
№ 180 шешіміне № 2 қосымша</w:t>
      </w:r>
    </w:p>
    <w:bookmarkEnd w:id="2"/>
    <w:p>
      <w:pPr>
        <w:spacing w:after="0"/>
        <w:ind w:left="0"/>
        <w:jc w:val="left"/>
      </w:pPr>
      <w:r>
        <w:rPr>
          <w:rFonts w:ascii="Times New Roman"/>
          <w:b/>
          <w:i w:val="false"/>
          <w:color w:val="000000"/>
        </w:rPr>
        <w:t xml:space="preserve"> Темір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53"/>
        <w:gridCol w:w="853"/>
        <w:gridCol w:w="7373"/>
        <w:gridCol w:w="2793"/>
      </w:tblGrid>
      <w:tr>
        <w:trPr>
          <w:trHeight w:val="10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сыны</w:t>
            </w:r>
            <w:r>
              <w:br/>
            </w:r>
            <w:r>
              <w:rPr>
                <w:rFonts w:ascii="Times New Roman"/>
                <w:b w:val="false"/>
                <w:i w:val="false"/>
                <w:color w:val="000000"/>
                <w:sz w:val="20"/>
              </w:rPr>
              <w:t>
бы</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2011ж.</w:t>
            </w:r>
            <w:r>
              <w:br/>
            </w:r>
            <w:r>
              <w:rPr>
                <w:rFonts w:ascii="Times New Roman"/>
                <w:b w:val="false"/>
                <w:i w:val="false"/>
                <w:color w:val="000000"/>
                <w:sz w:val="20"/>
              </w:rPr>
              <w:t>
Нақтыланған</w:t>
            </w:r>
            <w:r>
              <w:br/>
            </w:r>
            <w:r>
              <w:rPr>
                <w:rFonts w:ascii="Times New Roman"/>
                <w:b w:val="false"/>
                <w:i w:val="false"/>
                <w:color w:val="000000"/>
                <w:sz w:val="20"/>
              </w:rPr>
              <w:t>
бюджет</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2372852,9</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i w:val="false"/>
                <w:color w:val="000000"/>
                <w:sz w:val="20"/>
              </w:rPr>
              <w:t>Кірістер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1758340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w:t>
            </w:r>
            <w:r>
              <w:rPr>
                <w:rFonts w:ascii="Times New Roman"/>
                <w:b/>
                <w:i w:val="false"/>
                <w:color w:val="000000"/>
                <w:sz w:val="20"/>
              </w:rPr>
              <w:t xml:space="preserve">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1727330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w:t>
            </w:r>
            <w:r>
              <w:rPr>
                <w:rFonts w:ascii="Times New Roman"/>
                <w:b/>
                <w:i w:val="false"/>
                <w:color w:val="000000"/>
                <w:sz w:val="20"/>
              </w:rPr>
              <w:t xml:space="preserve"> салығы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131870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131870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салық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136959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136959</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w:t>
            </w:r>
            <w:r>
              <w:rPr>
                <w:rFonts w:ascii="Times New Roman"/>
                <w:b/>
                <w:i w:val="false"/>
                <w:color w:val="000000"/>
                <w:sz w:val="20"/>
              </w:rPr>
              <w:t>i</w:t>
            </w:r>
            <w:r>
              <w:rPr>
                <w:rFonts w:ascii="Times New Roman"/>
                <w:b/>
                <w:i w:val="false"/>
                <w:color w:val="000000"/>
                <w:sz w:val="20"/>
              </w:rPr>
              <w:t>кке</w:t>
            </w:r>
            <w:r>
              <w:rPr>
                <w:rFonts w:ascii="Times New Roman"/>
                <w:b/>
                <w:i w:val="false"/>
                <w:color w:val="000000"/>
                <w:sz w:val="20"/>
              </w:rPr>
              <w:t xml:space="preserve"> салынатын</w:t>
            </w:r>
            <w:r>
              <w:rPr>
                <w:rFonts w:ascii="Times New Roman"/>
                <w:b/>
                <w:i w:val="false"/>
                <w:color w:val="000000"/>
                <w:sz w:val="20"/>
              </w:rPr>
              <w:t xml:space="preserve"> салықтар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1442791</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1401085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35586</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11630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салық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7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w:t>
            </w:r>
            <w:r>
              <w:rPr>
                <w:rFonts w:ascii="Times New Roman"/>
                <w:b/>
                <w:i w:val="false"/>
                <w:color w:val="000000"/>
                <w:sz w:val="20"/>
              </w:rPr>
              <w:t xml:space="preserve"> емес</w:t>
            </w:r>
            <w:r>
              <w:rPr>
                <w:rFonts w:ascii="Times New Roman"/>
                <w:b/>
                <w:i w:val="false"/>
                <w:color w:val="000000"/>
                <w:sz w:val="20"/>
              </w:rPr>
              <w:t xml:space="preserve"> түс</w:t>
            </w:r>
            <w:r>
              <w:rPr>
                <w:rFonts w:ascii="Times New Roman"/>
                <w:b/>
                <w:i w:val="false"/>
                <w:color w:val="000000"/>
                <w:sz w:val="20"/>
              </w:rPr>
              <w:t>i</w:t>
            </w:r>
            <w:r>
              <w:rPr>
                <w:rFonts w:ascii="Times New Roman"/>
                <w:b/>
                <w:i w:val="false"/>
                <w:color w:val="000000"/>
                <w:sz w:val="20"/>
              </w:rPr>
              <w:t>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27950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rPr>
                <w:rFonts w:ascii="Times New Roman"/>
                <w:b/>
                <w:i w:val="false"/>
                <w:color w:val="000000"/>
                <w:sz w:val="20"/>
              </w:rPr>
              <w:t xml:space="preserve"> меншіктен</w:t>
            </w:r>
            <w:r>
              <w:rPr>
                <w:rFonts w:ascii="Times New Roman"/>
                <w:b/>
                <w:i w:val="false"/>
                <w:color w:val="000000"/>
                <w:sz w:val="20"/>
              </w:rPr>
              <w:t xml:space="preserve"> түсетін</w:t>
            </w:r>
            <w:r>
              <w:rPr>
                <w:rFonts w:ascii="Times New Roman"/>
                <w:b/>
                <w:i w:val="false"/>
                <w:color w:val="000000"/>
                <w:sz w:val="20"/>
              </w:rPr>
              <w:t xml:space="preserve"> кірістер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18425</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w:t>
            </w:r>
          </w:p>
        </w:tc>
      </w:tr>
      <w:tr>
        <w:trPr>
          <w:trHeight w:val="12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9525</w:t>
            </w:r>
          </w:p>
        </w:tc>
      </w:tr>
      <w:tr>
        <w:trPr>
          <w:trHeight w:val="25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w:t>
            </w:r>
            <w:r>
              <w:rPr>
                <w:rFonts w:ascii="Times New Roman"/>
                <w:b/>
                <w:i w:val="false"/>
                <w:color w:val="000000"/>
                <w:sz w:val="20"/>
              </w:rPr>
              <w:t xml:space="preserve">i </w:t>
            </w:r>
            <w:r>
              <w:rPr>
                <w:rFonts w:ascii="Times New Roman"/>
                <w:b/>
                <w:i w:val="false"/>
                <w:color w:val="000000"/>
                <w:sz w:val="20"/>
              </w:rPr>
              <w:t>және</w:t>
            </w:r>
            <w:r>
              <w:rPr>
                <w:rFonts w:ascii="Times New Roman"/>
                <w:b/>
                <w:i w:val="false"/>
                <w:color w:val="000000"/>
                <w:sz w:val="20"/>
              </w:rPr>
              <w:t xml:space="preserve"> материалдық</w:t>
            </w:r>
            <w:r>
              <w:rPr>
                <w:rFonts w:ascii="Times New Roman"/>
                <w:b/>
                <w:i w:val="false"/>
                <w:color w:val="000000"/>
                <w:sz w:val="20"/>
              </w:rPr>
              <w:t xml:space="preserve"> емес</w:t>
            </w:r>
            <w:r>
              <w:rPr>
                <w:rFonts w:ascii="Times New Roman"/>
                <w:b/>
                <w:i w:val="false"/>
                <w:color w:val="000000"/>
                <w:sz w:val="20"/>
              </w:rPr>
              <w:t xml:space="preserve"> активтерд</w:t>
            </w:r>
            <w:r>
              <w:rPr>
                <w:rFonts w:ascii="Times New Roman"/>
                <w:b/>
                <w:i w:val="false"/>
                <w:color w:val="000000"/>
                <w:sz w:val="20"/>
              </w:rPr>
              <w:t xml:space="preserve">i </w:t>
            </w:r>
            <w:r>
              <w:rPr>
                <w:rFonts w:ascii="Times New Roman"/>
                <w:b/>
                <w:i w:val="false"/>
                <w:color w:val="000000"/>
                <w:sz w:val="20"/>
              </w:rPr>
              <w:t>сату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w:t>
            </w:r>
            <w:r>
              <w:rPr>
                <w:rFonts w:ascii="Times New Roman"/>
                <w:b/>
                <w:i w:val="false"/>
                <w:color w:val="000000"/>
                <w:sz w:val="20"/>
              </w:rPr>
              <w:t xml:space="preserve"> түсімдері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614512,9</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614512,9</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614512,9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33"/>
        <w:gridCol w:w="873"/>
        <w:gridCol w:w="973"/>
        <w:gridCol w:w="6453"/>
        <w:gridCol w:w="2793"/>
      </w:tblGrid>
      <w:tr>
        <w:trPr>
          <w:trHeight w:val="18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кци</w:t>
            </w:r>
            <w:r>
              <w:br/>
            </w:r>
            <w:r>
              <w:rPr>
                <w:rFonts w:ascii="Times New Roman"/>
                <w:b w:val="false"/>
                <w:i w:val="false"/>
                <w:color w:val="000000"/>
                <w:sz w:val="20"/>
              </w:rPr>
              <w:t>
она</w:t>
            </w:r>
            <w:r>
              <w:br/>
            </w:r>
            <w:r>
              <w:rPr>
                <w:rFonts w:ascii="Times New Roman"/>
                <w:b w:val="false"/>
                <w:i w:val="false"/>
                <w:color w:val="000000"/>
                <w:sz w:val="20"/>
              </w:rPr>
              <w:t>
лды</w:t>
            </w:r>
            <w:r>
              <w:br/>
            </w:r>
            <w:r>
              <w:rPr>
                <w:rFonts w:ascii="Times New Roman"/>
                <w:b w:val="false"/>
                <w:i w:val="false"/>
                <w:color w:val="000000"/>
                <w:sz w:val="20"/>
              </w:rPr>
              <w:t>
қ</w:t>
            </w:r>
            <w:r>
              <w:br/>
            </w:r>
            <w:r>
              <w:rPr>
                <w:rFonts w:ascii="Times New Roman"/>
                <w:b w:val="false"/>
                <w:i w:val="false"/>
                <w:color w:val="000000"/>
                <w:sz w:val="20"/>
              </w:rPr>
              <w:t>
тоб</w:t>
            </w:r>
            <w:r>
              <w:br/>
            </w:r>
            <w:r>
              <w:rPr>
                <w:rFonts w:ascii="Times New Roman"/>
                <w:b w:val="false"/>
                <w:i w:val="false"/>
                <w:color w:val="000000"/>
                <w:sz w:val="20"/>
              </w:rPr>
              <w:t>
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она</w:t>
            </w:r>
            <w:r>
              <w:br/>
            </w:r>
            <w:r>
              <w:rPr>
                <w:rFonts w:ascii="Times New Roman"/>
                <w:b w:val="false"/>
                <w:i w:val="false"/>
                <w:color w:val="000000"/>
                <w:sz w:val="20"/>
              </w:rPr>
              <w:t>
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r>
              <w:br/>
            </w:r>
            <w:r>
              <w:rPr>
                <w:rFonts w:ascii="Times New Roman"/>
                <w:b w:val="false"/>
                <w:i w:val="false"/>
                <w:color w:val="000000"/>
                <w:sz w:val="20"/>
              </w:rPr>
              <w:t>
арла</w:t>
            </w:r>
            <w:r>
              <w:br/>
            </w:r>
            <w:r>
              <w:rPr>
                <w:rFonts w:ascii="Times New Roman"/>
                <w:b w:val="false"/>
                <w:i w:val="false"/>
                <w:color w:val="000000"/>
                <w:sz w:val="20"/>
              </w:rPr>
              <w:t>
ма</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r>
              <w:br/>
            </w:r>
            <w:r>
              <w:rPr>
                <w:rFonts w:ascii="Times New Roman"/>
                <w:b w:val="false"/>
                <w:i w:val="false"/>
                <w:color w:val="000000"/>
                <w:sz w:val="20"/>
              </w:rPr>
              <w:t>
арла</w:t>
            </w:r>
            <w:r>
              <w:br/>
            </w:r>
            <w:r>
              <w:rPr>
                <w:rFonts w:ascii="Times New Roman"/>
                <w:b w:val="false"/>
                <w:i w:val="false"/>
                <w:color w:val="000000"/>
                <w:sz w:val="20"/>
              </w:rPr>
              <w:t>
ма</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w:t>
            </w:r>
            <w:r>
              <w:br/>
            </w:r>
            <w:r>
              <w:rPr>
                <w:rFonts w:ascii="Times New Roman"/>
                <w:b w:val="false"/>
                <w:i w:val="false"/>
                <w:color w:val="000000"/>
                <w:sz w:val="20"/>
              </w:rPr>
              <w:t>
нақтыланған</w:t>
            </w:r>
            <w:r>
              <w:br/>
            </w:r>
            <w:r>
              <w:rPr>
                <w:rFonts w:ascii="Times New Roman"/>
                <w:b w:val="false"/>
                <w:i w:val="false"/>
                <w:color w:val="000000"/>
                <w:sz w:val="20"/>
              </w:rPr>
              <w:t>
бюджет</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w:t>
            </w:r>
            <w:r>
              <w:rPr>
                <w:rFonts w:ascii="Times New Roman"/>
                <w:b/>
                <w:i w:val="false"/>
                <w:color w:val="000000"/>
                <w:sz w:val="20"/>
              </w:rPr>
              <w:t>ШЫҒЫНДАР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2372852,9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194034</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167476</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мәслихатының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14610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35202</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34702</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қызметкерлерді компьютерлік сауаттылыққа оқыту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117664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w:t>
            </w:r>
            <w:r>
              <w:rPr>
                <w:rFonts w:ascii="Times New Roman"/>
                <w:b/>
                <w:i w:val="false"/>
                <w:color w:val="000000"/>
                <w:sz w:val="20"/>
              </w:rPr>
              <w:t xml:space="preserve"> қызмет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13763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қаржы</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13763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 мемлекеттік саясатты іске асыру бойынша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жұмыстарын ұйымдастыру және біржолғы талондарды өткізуден түсетін сомаларды толық жиналуын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w:t>
            </w:r>
            <w:r>
              <w:rPr>
                <w:rFonts w:ascii="Times New Roman"/>
                <w:b/>
                <w:i w:val="false"/>
                <w:color w:val="000000"/>
                <w:sz w:val="20"/>
              </w:rPr>
              <w:t xml:space="preserve"> және</w:t>
            </w:r>
            <w:r>
              <w:rPr>
                <w:rFonts w:ascii="Times New Roman"/>
                <w:b/>
                <w:i w:val="false"/>
                <w:color w:val="000000"/>
                <w:sz w:val="20"/>
              </w:rPr>
              <w:t xml:space="preserve"> статистикалық</w:t>
            </w:r>
            <w:r>
              <w:rPr>
                <w:rFonts w:ascii="Times New Roman"/>
                <w:b/>
                <w:i w:val="false"/>
                <w:color w:val="000000"/>
                <w:sz w:val="20"/>
              </w:rPr>
              <w:t xml:space="preserve"> қызмет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12795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және бюджеттік жоспарлау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12795</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экономикалық саясатын, мемлекеттік жоспарлау мен басқару жүйесін қалыптастыру және дамыту саласында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6495</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w:t>
            </w:r>
            <w:r>
              <w:rPr>
                <w:rFonts w:ascii="Times New Roman"/>
                <w:b/>
                <w:i w:val="false"/>
                <w:color w:val="000000"/>
                <w:sz w:val="20"/>
              </w:rPr>
              <w:t xml:space="preserve"> мұқтаждар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3295</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3295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w:t>
            </w:r>
            <w:r>
              <w:rPr>
                <w:rFonts w:ascii="Times New Roman"/>
                <w:b/>
                <w:i w:val="false"/>
                <w:color w:val="000000"/>
                <w:sz w:val="20"/>
              </w:rPr>
              <w:t xml:space="preserve"> жағдайлар</w:t>
            </w:r>
            <w:r>
              <w:rPr>
                <w:rFonts w:ascii="Times New Roman"/>
                <w:b/>
                <w:i w:val="false"/>
                <w:color w:val="000000"/>
                <w:sz w:val="20"/>
              </w:rPr>
              <w:t xml:space="preserve"> жөніндегі</w:t>
            </w:r>
            <w:r>
              <w:rPr>
                <w:rFonts w:ascii="Times New Roman"/>
                <w:b/>
                <w:i w:val="false"/>
                <w:color w:val="000000"/>
                <w:sz w:val="20"/>
              </w:rPr>
              <w:t xml:space="preserve"> жұмыстарды</w:t>
            </w:r>
            <w:r>
              <w:rPr>
                <w:rFonts w:ascii="Times New Roman"/>
                <w:b/>
                <w:i w:val="false"/>
                <w:color w:val="000000"/>
                <w:sz w:val="20"/>
              </w:rPr>
              <w:t xml:space="preserve"> ұйымдастыру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ауқымдағы төтенше жағдайлардың алдын алу және оларды жою</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ауқымдағы дала өрттерінің, сондай-ақ мемлекеттік өртке қарсы қызмет органдарды құрылмаған елді мекендерде өртттердің алдын алу және оларды сөндіру жөніндегі іс-шаралар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тұрғын</w:t>
            </w:r>
            <w:r>
              <w:rPr>
                <w:rFonts w:ascii="Times New Roman"/>
                <w:b/>
                <w:i w:val="false"/>
                <w:color w:val="000000"/>
                <w:sz w:val="20"/>
              </w:rPr>
              <w:t>-</w:t>
            </w:r>
            <w:r>
              <w:rPr>
                <w:rFonts w:ascii="Times New Roman"/>
                <w:b/>
                <w:i w:val="false"/>
                <w:color w:val="000000"/>
                <w:sz w:val="20"/>
              </w:rPr>
              <w:t>үй</w:t>
            </w:r>
            <w:r>
              <w:rPr>
                <w:rFonts w:ascii="Times New Roman"/>
                <w:b/>
                <w:i w:val="false"/>
                <w:color w:val="000000"/>
                <w:sz w:val="20"/>
              </w:rPr>
              <w:t xml:space="preserve"> коммуналдық</w:t>
            </w:r>
            <w:r>
              <w:rPr>
                <w:rFonts w:ascii="Times New Roman"/>
                <w:b/>
                <w:i w:val="false"/>
                <w:color w:val="000000"/>
                <w:sz w:val="20"/>
              </w:rPr>
              <w:t xml:space="preserve"> шаруашылығы</w:t>
            </w:r>
            <w:r>
              <w:rPr>
                <w:rFonts w:ascii="Times New Roman"/>
                <w:b/>
                <w:i w:val="false"/>
                <w:color w:val="000000"/>
                <w:sz w:val="20"/>
              </w:rPr>
              <w:t xml:space="preserve"> жолаушылар</w:t>
            </w:r>
            <w:r>
              <w:rPr>
                <w:rFonts w:ascii="Times New Roman"/>
                <w:b/>
                <w:i w:val="false"/>
                <w:color w:val="000000"/>
                <w:sz w:val="20"/>
              </w:rPr>
              <w:t xml:space="preserve"> көлігі</w:t>
            </w:r>
            <w:r>
              <w:rPr>
                <w:rFonts w:ascii="Times New Roman"/>
                <w:b/>
                <w:i w:val="false"/>
                <w:color w:val="000000"/>
                <w:sz w:val="20"/>
              </w:rPr>
              <w:t xml:space="preserve"> және</w:t>
            </w:r>
            <w:r>
              <w:rPr>
                <w:rFonts w:ascii="Times New Roman"/>
                <w:b/>
                <w:i w:val="false"/>
                <w:color w:val="000000"/>
                <w:sz w:val="20"/>
              </w:rPr>
              <w:t xml:space="preserve"> автомобиль</w:t>
            </w:r>
            <w:r>
              <w:rPr>
                <w:rFonts w:ascii="Times New Roman"/>
                <w:b/>
                <w:i w:val="false"/>
                <w:color w:val="000000"/>
                <w:sz w:val="20"/>
              </w:rPr>
              <w:t xml:space="preserve"> жолдары</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i w:val="false"/>
                <w:color w:val="000000"/>
                <w:sz w:val="20"/>
              </w:rPr>
              <w:t xml:space="preserve">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1626671</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55729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беру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55729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ұйымдарының қызметін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1539059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беру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1539059</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1490220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i w:val="false"/>
                <w:color w:val="000000"/>
                <w:sz w:val="20"/>
              </w:rPr>
              <w:t xml:space="preserve"> беру</w:t>
            </w:r>
            <w:r>
              <w:rPr>
                <w:rFonts w:ascii="Times New Roman"/>
                <w:b/>
                <w:i w:val="false"/>
                <w:color w:val="000000"/>
                <w:sz w:val="20"/>
              </w:rPr>
              <w:t xml:space="preserve"> саласындағы</w:t>
            </w:r>
            <w:r>
              <w:rPr>
                <w:rFonts w:ascii="Times New Roman"/>
                <w:b/>
                <w:i w:val="false"/>
                <w:color w:val="000000"/>
                <w:sz w:val="20"/>
              </w:rPr>
              <w:t xml:space="preserve"> өзге</w:t>
            </w:r>
            <w:r>
              <w:rPr>
                <w:rFonts w:ascii="Times New Roman"/>
                <w:b/>
                <w:i w:val="false"/>
                <w:color w:val="000000"/>
                <w:sz w:val="20"/>
              </w:rPr>
              <w:t xml:space="preserve"> де</w:t>
            </w:r>
            <w:r>
              <w:rPr>
                <w:rFonts w:ascii="Times New Roman"/>
                <w:b/>
                <w:i w:val="false"/>
                <w:color w:val="000000"/>
                <w:sz w:val="20"/>
              </w:rPr>
              <w:t xml:space="preserve">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31883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беру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31883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мекемелеріне білім беру жүйесін ақпараттандыру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оқулыктар мен оқу әдістемелік кешендерді сатып алу және жеткізу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мектеп олимпиадаларын және мектептен тыс іс-шараларды өткізу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обьектілерін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көмек</w:t>
            </w:r>
            <w:r>
              <w:rPr>
                <w:rFonts w:ascii="Times New Roman"/>
                <w:b/>
                <w:i w:val="false"/>
                <w:color w:val="000000"/>
                <w:sz w:val="20"/>
              </w:rPr>
              <w:t xml:space="preserve"> және</w:t>
            </w:r>
            <w:r>
              <w:rPr>
                <w:rFonts w:ascii="Times New Roman"/>
                <w:b/>
                <w:i w:val="false"/>
                <w:color w:val="000000"/>
                <w:sz w:val="20"/>
              </w:rPr>
              <w:t xml:space="preserve"> 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қамсыздандыру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134056</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көмек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119394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6514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қажет ететін үйді әлеуметтік көмек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 және әлеуметтік бағдарламалар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112880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r>
      <w:tr>
        <w:trPr>
          <w:trHeight w:val="7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ҚР заңнамасына сәйкес әлеуметтік көмек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38366</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материалдык камтамасыз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жәрдемакылар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35300</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оқыту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14662</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 және әлеуметтік бағдарламалар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14662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жуйелер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12244</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 xml:space="preserve"> шаруашылығы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w:t>
            </w:r>
            <w:r>
              <w:rPr>
                <w:rFonts w:ascii="Times New Roman"/>
                <w:b/>
                <w:i w:val="false"/>
                <w:color w:val="000000"/>
                <w:sz w:val="20"/>
              </w:rPr>
              <w:t xml:space="preserve"> 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i w:val="false"/>
                <w:color w:val="000000"/>
                <w:sz w:val="20"/>
              </w:rPr>
              <w:t xml:space="preserve"> әкімінің</w:t>
            </w:r>
            <w:r>
              <w:rPr>
                <w:rFonts w:ascii="Times New Roman"/>
                <w:b/>
                <w:i w:val="false"/>
                <w:color w:val="000000"/>
                <w:sz w:val="20"/>
              </w:rPr>
              <w:t xml:space="preserve">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маңызы бар қалалық, кенттік, селолық, ауылдық мемлекеттік тұрғын-үй қорының сақталуын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тұрғын</w:t>
            </w:r>
            <w:r>
              <w:rPr>
                <w:rFonts w:ascii="Times New Roman"/>
                <w:b/>
                <w:i w:val="false"/>
                <w:color w:val="000000"/>
                <w:sz w:val="20"/>
              </w:rPr>
              <w:t>-</w:t>
            </w:r>
            <w:r>
              <w:rPr>
                <w:rFonts w:ascii="Times New Roman"/>
                <w:b/>
                <w:i w:val="false"/>
                <w:color w:val="000000"/>
                <w:sz w:val="20"/>
              </w:rPr>
              <w:t>үй</w:t>
            </w:r>
            <w:r>
              <w:rPr>
                <w:rFonts w:ascii="Times New Roman"/>
                <w:b/>
                <w:i w:val="false"/>
                <w:color w:val="000000"/>
                <w:sz w:val="20"/>
              </w:rPr>
              <w:t xml:space="preserve"> коммуналдық</w:t>
            </w:r>
            <w:r>
              <w:rPr>
                <w:rFonts w:ascii="Times New Roman"/>
                <w:b/>
                <w:i w:val="false"/>
                <w:color w:val="000000"/>
                <w:sz w:val="20"/>
              </w:rPr>
              <w:t xml:space="preserve"> шаруашылығы</w:t>
            </w:r>
            <w:r>
              <w:rPr>
                <w:rFonts w:ascii="Times New Roman"/>
                <w:b/>
                <w:i w:val="false"/>
                <w:color w:val="000000"/>
                <w:sz w:val="20"/>
              </w:rPr>
              <w:t xml:space="preserve"> жолаушылар</w:t>
            </w:r>
            <w:r>
              <w:rPr>
                <w:rFonts w:ascii="Times New Roman"/>
                <w:b/>
                <w:i w:val="false"/>
                <w:color w:val="000000"/>
                <w:sz w:val="20"/>
              </w:rPr>
              <w:t xml:space="preserve"> көлігі</w:t>
            </w:r>
            <w:r>
              <w:rPr>
                <w:rFonts w:ascii="Times New Roman"/>
                <w:b/>
                <w:i w:val="false"/>
                <w:color w:val="000000"/>
                <w:sz w:val="20"/>
              </w:rPr>
              <w:t xml:space="preserve"> және</w:t>
            </w:r>
            <w:r>
              <w:rPr>
                <w:rFonts w:ascii="Times New Roman"/>
                <w:b/>
                <w:i w:val="false"/>
                <w:color w:val="000000"/>
                <w:sz w:val="20"/>
              </w:rPr>
              <w:t xml:space="preserve"> автомобиль</w:t>
            </w:r>
            <w:r>
              <w:rPr>
                <w:rFonts w:ascii="Times New Roman"/>
                <w:b/>
                <w:i w:val="false"/>
                <w:color w:val="000000"/>
                <w:sz w:val="20"/>
              </w:rPr>
              <w:t xml:space="preserve"> жолдары</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қаматасыз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сатып алу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инфрақұрылымдарды дамыту және жайластыру және (немесе) сатып алу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w:t>
            </w:r>
            <w:r>
              <w:rPr>
                <w:rFonts w:ascii="Times New Roman"/>
                <w:b/>
                <w:i w:val="false"/>
                <w:color w:val="000000"/>
                <w:sz w:val="20"/>
              </w:rPr>
              <w:t xml:space="preserve"> шаруашылық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Ауданнық тұрғын үй коммуналдық шаруашылығы, жолаушылар көлігі және автомобиль жолдары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обьектілерін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w:t>
            </w:r>
            <w:r>
              <w:rPr>
                <w:rFonts w:ascii="Times New Roman"/>
                <w:b/>
                <w:i w:val="false"/>
                <w:color w:val="000000"/>
                <w:sz w:val="20"/>
              </w:rPr>
              <w:t>-</w:t>
            </w:r>
            <w:r>
              <w:rPr>
                <w:rFonts w:ascii="Times New Roman"/>
                <w:b/>
                <w:i w:val="false"/>
                <w:color w:val="000000"/>
                <w:sz w:val="20"/>
              </w:rPr>
              <w:t>мекендерді</w:t>
            </w:r>
            <w:r>
              <w:rPr>
                <w:rFonts w:ascii="Times New Roman"/>
                <w:b/>
                <w:i w:val="false"/>
                <w:color w:val="000000"/>
                <w:sz w:val="20"/>
              </w:rPr>
              <w:t xml:space="preserve"> көркейту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12244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12244</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Ауданнық тұрғын үй коммуналдық шаруашылығы, жолаушылар көлігі және автомобиль жолдары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97741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w:t>
            </w:r>
            <w:r>
              <w:rPr>
                <w:rFonts w:ascii="Times New Roman"/>
                <w:b/>
                <w:i w:val="false"/>
                <w:color w:val="000000"/>
                <w:sz w:val="20"/>
              </w:rPr>
              <w:t xml:space="preserve"> саласындағы</w:t>
            </w:r>
            <w:r>
              <w:rPr>
                <w:rFonts w:ascii="Times New Roman"/>
                <w:b/>
                <w:i w:val="false"/>
                <w:color w:val="000000"/>
                <w:sz w:val="20"/>
              </w:rPr>
              <w:t xml:space="preserve"> қызмет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45247</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мәдениет</w:t>
            </w:r>
            <w:r>
              <w:rPr>
                <w:rFonts w:ascii="Times New Roman"/>
                <w:b/>
                <w:i w:val="false"/>
                <w:color w:val="000000"/>
                <w:sz w:val="20"/>
              </w:rPr>
              <w:t xml:space="preserve"> және</w:t>
            </w:r>
            <w:r>
              <w:rPr>
                <w:rFonts w:ascii="Times New Roman"/>
                <w:b/>
                <w:i w:val="false"/>
                <w:color w:val="000000"/>
                <w:sz w:val="20"/>
              </w:rPr>
              <w:t xml:space="preserve"> тілдерді</w:t>
            </w:r>
            <w:r>
              <w:rPr>
                <w:rFonts w:ascii="Times New Roman"/>
                <w:b/>
                <w:i w:val="false"/>
                <w:color w:val="000000"/>
                <w:sz w:val="20"/>
              </w:rPr>
              <w:t xml:space="preserve"> дамыту</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45247</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45247</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w:t>
            </w:r>
            <w:r>
              <w:rPr>
                <w:rFonts w:ascii="Times New Roman"/>
                <w:b/>
                <w:i w:val="false"/>
                <w:color w:val="000000"/>
                <w:sz w:val="20"/>
              </w:rPr>
              <w:t xml:space="preserve"> 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w:t>
            </w:r>
            <w:r>
              <w:rPr>
                <w:rFonts w:ascii="Times New Roman"/>
                <w:b/>
                <w:i w:val="false"/>
                <w:color w:val="000000"/>
                <w:sz w:val="20"/>
              </w:rPr>
              <w:t xml:space="preserve"> дене</w:t>
            </w:r>
            <w:r>
              <w:rPr>
                <w:rFonts w:ascii="Times New Roman"/>
                <w:b/>
                <w:i w:val="false"/>
                <w:color w:val="000000"/>
                <w:sz w:val="20"/>
              </w:rPr>
              <w:t xml:space="preserve"> шынықтыру</w:t>
            </w:r>
            <w:r>
              <w:rPr>
                <w:rFonts w:ascii="Times New Roman"/>
                <w:b/>
                <w:i w:val="false"/>
                <w:color w:val="000000"/>
                <w:sz w:val="20"/>
              </w:rPr>
              <w:t xml:space="preserve"> және</w:t>
            </w:r>
            <w:r>
              <w:rPr>
                <w:rFonts w:ascii="Times New Roman"/>
                <w:b/>
                <w:i w:val="false"/>
                <w:color w:val="000000"/>
                <w:sz w:val="20"/>
              </w:rPr>
              <w:t xml:space="preserve"> спорт</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1342</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өткiзу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құрама командаларының мүшелерiн дайындау және олардың облыстық спорт жарыстарына қатысуы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w:t>
            </w:r>
            <w:r>
              <w:rPr>
                <w:rFonts w:ascii="Times New Roman"/>
                <w:b/>
                <w:i w:val="false"/>
                <w:color w:val="000000"/>
                <w:sz w:val="20"/>
              </w:rPr>
              <w:t xml:space="preserve"> 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w:t>
            </w:r>
            <w:r>
              <w:rPr>
                <w:rFonts w:ascii="Times New Roman"/>
                <w:b/>
                <w:i w:val="false"/>
                <w:color w:val="000000"/>
                <w:sz w:val="20"/>
              </w:rPr>
              <w:t xml:space="preserve"> кең</w:t>
            </w:r>
            <w:r>
              <w:rPr>
                <w:rFonts w:ascii="Times New Roman"/>
                <w:b/>
                <w:i w:val="false"/>
                <w:color w:val="000000"/>
                <w:sz w:val="20"/>
              </w:rPr>
              <w:t>i</w:t>
            </w:r>
            <w:r>
              <w:rPr>
                <w:rFonts w:ascii="Times New Roman"/>
                <w:b/>
                <w:i w:val="false"/>
                <w:color w:val="000000"/>
                <w:sz w:val="20"/>
              </w:rPr>
              <w:t>ст</w:t>
            </w:r>
            <w:r>
              <w:rPr>
                <w:rFonts w:ascii="Times New Roman"/>
                <w:b/>
                <w:i w:val="false"/>
                <w:color w:val="000000"/>
                <w:sz w:val="20"/>
              </w:rPr>
              <w:t>i</w:t>
            </w:r>
            <w:r>
              <w:rPr>
                <w:rFonts w:ascii="Times New Roman"/>
                <w:b/>
                <w:i w:val="false"/>
                <w:color w:val="000000"/>
                <w:sz w:val="20"/>
              </w:rPr>
              <w:t>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28490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ішкі саясат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16862</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спорт бөлімінің қызметін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іске асыру шеңберінде мәдениет обьектілерін күрделі, ағымдағы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6615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денешынықтыру</w:t>
            </w:r>
            <w:r>
              <w:rPr>
                <w:rFonts w:ascii="Times New Roman"/>
                <w:b/>
                <w:i w:val="false"/>
                <w:color w:val="000000"/>
                <w:sz w:val="20"/>
              </w:rPr>
              <w:t xml:space="preserve"> және</w:t>
            </w:r>
            <w:r>
              <w:rPr>
                <w:rFonts w:ascii="Times New Roman"/>
                <w:b/>
                <w:i w:val="false"/>
                <w:color w:val="000000"/>
                <w:sz w:val="20"/>
              </w:rPr>
              <w:t xml:space="preserve"> спорт</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4954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Денешынықтыру және спорт бөлімінің қызметін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47253,9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i w:val="false"/>
                <w:color w:val="000000"/>
                <w:sz w:val="20"/>
              </w:rPr>
              <w:t xml:space="preserve"> шаруашылығы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14102,9</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w:t>
            </w:r>
            <w:r>
              <w:rPr>
                <w:rFonts w:ascii="Times New Roman"/>
                <w:b/>
                <w:i w:val="false"/>
                <w:color w:val="000000"/>
                <w:sz w:val="20"/>
              </w:rPr>
              <w:t xml:space="preserve"> экономика</w:t>
            </w:r>
            <w:r>
              <w:rPr>
                <w:rFonts w:ascii="Times New Roman"/>
                <w:b/>
                <w:i w:val="false"/>
                <w:color w:val="000000"/>
                <w:sz w:val="20"/>
              </w:rPr>
              <w:t xml:space="preserve"> және</w:t>
            </w:r>
            <w:r>
              <w:rPr>
                <w:rFonts w:ascii="Times New Roman"/>
                <w:b/>
                <w:i w:val="false"/>
                <w:color w:val="000000"/>
                <w:sz w:val="20"/>
              </w:rPr>
              <w:t xml:space="preserve"> бюджеттік</w:t>
            </w:r>
            <w:r>
              <w:rPr>
                <w:rFonts w:ascii="Times New Roman"/>
                <w:b/>
                <w:i w:val="false"/>
                <w:color w:val="000000"/>
                <w:sz w:val="20"/>
              </w:rPr>
              <w:t xml:space="preserve"> жоспарлау</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1748,9</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1748,9</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9637</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9437</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бөлімінің қызметін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щұңқырлардың) жұмыс істеуін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обьектілерін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Ауданнық</w:t>
            </w:r>
            <w:r>
              <w:rPr>
                <w:rFonts w:ascii="Times New Roman"/>
                <w:b/>
                <w:i w:val="false"/>
                <w:color w:val="000000"/>
                <w:sz w:val="20"/>
              </w:rPr>
              <w:t xml:space="preserve"> тұрғын</w:t>
            </w:r>
            <w:r>
              <w:rPr>
                <w:rFonts w:ascii="Times New Roman"/>
                <w:b/>
                <w:i w:val="false"/>
                <w:color w:val="000000"/>
                <w:sz w:val="20"/>
              </w:rPr>
              <w:t xml:space="preserve"> үй</w:t>
            </w:r>
            <w:r>
              <w:rPr>
                <w:rFonts w:ascii="Times New Roman"/>
                <w:b/>
                <w:i w:val="false"/>
                <w:color w:val="000000"/>
                <w:sz w:val="20"/>
              </w:rPr>
              <w:t xml:space="preserve"> коммуналдық</w:t>
            </w:r>
            <w:r>
              <w:rPr>
                <w:rFonts w:ascii="Times New Roman"/>
                <w:b/>
                <w:i w:val="false"/>
                <w:color w:val="000000"/>
                <w:sz w:val="20"/>
              </w:rPr>
              <w:t xml:space="preserve"> 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i w:val="false"/>
                <w:color w:val="000000"/>
                <w:sz w:val="20"/>
              </w:rPr>
              <w:t xml:space="preserve"> көлігі</w:t>
            </w:r>
            <w:r>
              <w:rPr>
                <w:rFonts w:ascii="Times New Roman"/>
                <w:b/>
                <w:i w:val="false"/>
                <w:color w:val="000000"/>
                <w:sz w:val="20"/>
              </w:rPr>
              <w:t xml:space="preserve"> және</w:t>
            </w:r>
            <w:r>
              <w:rPr>
                <w:rFonts w:ascii="Times New Roman"/>
                <w:b/>
                <w:i w:val="false"/>
                <w:color w:val="000000"/>
                <w:sz w:val="20"/>
              </w:rPr>
              <w:t xml:space="preserve"> автомобиль</w:t>
            </w:r>
            <w:r>
              <w:rPr>
                <w:rFonts w:ascii="Times New Roman"/>
                <w:b/>
                <w:i w:val="false"/>
                <w:color w:val="000000"/>
                <w:sz w:val="20"/>
              </w:rPr>
              <w:t xml:space="preserve"> жолдары</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w:t>
            </w:r>
            <w:r>
              <w:rPr>
                <w:rFonts w:ascii="Times New Roman"/>
                <w:b/>
                <w:i w:val="false"/>
                <w:color w:val="000000"/>
                <w:sz w:val="20"/>
              </w:rPr>
              <w:t xml:space="preserve"> 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w:t>
            </w:r>
            <w:r>
              <w:rPr>
                <w:rFonts w:ascii="Times New Roman"/>
                <w:b/>
                <w:i w:val="false"/>
                <w:color w:val="000000"/>
                <w:sz w:val="20"/>
              </w:rPr>
              <w:t xml:space="preserve"> қатынастары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6548</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6548</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калалардың, кенттердің, ауылдардың, ауылдық округтердің шекарасын белгілеу кезінде жүргізілетін жерге орналастыру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i w:val="false"/>
                <w:color w:val="000000"/>
                <w:sz w:val="20"/>
              </w:rPr>
              <w:t xml:space="preserve"> шаруашылығы</w:t>
            </w:r>
            <w:r>
              <w:rPr>
                <w:rFonts w:ascii="Times New Roman"/>
                <w:b/>
                <w:i w:val="false"/>
                <w:color w:val="000000"/>
                <w:sz w:val="20"/>
              </w:rPr>
              <w:t xml:space="preserve"> және</w:t>
            </w:r>
            <w:r>
              <w:rPr>
                <w:rFonts w:ascii="Times New Roman"/>
                <w:b/>
                <w:i w:val="false"/>
                <w:color w:val="000000"/>
                <w:sz w:val="20"/>
              </w:rPr>
              <w:t xml:space="preserve"> қоршаған</w:t>
            </w:r>
            <w:r>
              <w:rPr>
                <w:rFonts w:ascii="Times New Roman"/>
                <w:b/>
                <w:i w:val="false"/>
                <w:color w:val="000000"/>
                <w:sz w:val="20"/>
              </w:rPr>
              <w:t xml:space="preserve"> ортаны</w:t>
            </w:r>
            <w:r>
              <w:rPr>
                <w:rFonts w:ascii="Times New Roman"/>
                <w:b/>
                <w:i w:val="false"/>
                <w:color w:val="000000"/>
                <w:sz w:val="20"/>
              </w:rPr>
              <w:t xml:space="preserve"> қорғау</w:t>
            </w:r>
            <w:r>
              <w:rPr>
                <w:rFonts w:ascii="Times New Roman"/>
                <w:b/>
                <w:i w:val="false"/>
                <w:color w:val="000000"/>
                <w:sz w:val="20"/>
              </w:rPr>
              <w:t xml:space="preserve"> мен</w:t>
            </w:r>
            <w:r>
              <w:rPr>
                <w:rFonts w:ascii="Times New Roman"/>
                <w:b/>
                <w:i w:val="false"/>
                <w:color w:val="000000"/>
                <w:sz w:val="20"/>
              </w:rPr>
              <w:t xml:space="preserve"> жер</w:t>
            </w:r>
            <w:r>
              <w:rPr>
                <w:rFonts w:ascii="Times New Roman"/>
                <w:b/>
                <w:i w:val="false"/>
                <w:color w:val="000000"/>
                <w:sz w:val="20"/>
              </w:rPr>
              <w:t xml:space="preserve"> қатынастары</w:t>
            </w:r>
            <w:r>
              <w:rPr>
                <w:rFonts w:ascii="Times New Roman"/>
                <w:b/>
                <w:i w:val="false"/>
                <w:color w:val="000000"/>
                <w:sz w:val="20"/>
              </w:rPr>
              <w:t xml:space="preserve"> саласындағы</w:t>
            </w:r>
            <w:r>
              <w:rPr>
                <w:rFonts w:ascii="Times New Roman"/>
                <w:b/>
                <w:i w:val="false"/>
                <w:color w:val="000000"/>
                <w:sz w:val="20"/>
              </w:rPr>
              <w:t xml:space="preserve"> өзге</w:t>
            </w:r>
            <w:r>
              <w:rPr>
                <w:rFonts w:ascii="Times New Roman"/>
                <w:b/>
                <w:i w:val="false"/>
                <w:color w:val="000000"/>
                <w:sz w:val="20"/>
              </w:rPr>
              <w:t xml:space="preserve"> де</w:t>
            </w:r>
            <w:r>
              <w:rPr>
                <w:rFonts w:ascii="Times New Roman"/>
                <w:b/>
                <w:i w:val="false"/>
                <w:color w:val="000000"/>
                <w:sz w:val="20"/>
              </w:rPr>
              <w:t xml:space="preserve">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26603</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қызметі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11041</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қызметі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11041</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11041</w:t>
            </w:r>
          </w:p>
        </w:tc>
      </w:tr>
      <w:tr>
        <w:trPr>
          <w:trHeight w:val="7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және</w:t>
            </w:r>
            <w:r>
              <w:rPr>
                <w:rFonts w:ascii="Times New Roman"/>
                <w:b/>
                <w:i w:val="false"/>
                <w:color w:val="000000"/>
                <w:sz w:val="20"/>
              </w:rPr>
              <w:t xml:space="preserve"> коммуникация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230000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w:t>
            </w:r>
            <w:r>
              <w:rPr>
                <w:rFonts w:ascii="Times New Roman"/>
                <w:b/>
                <w:i w:val="false"/>
                <w:color w:val="000000"/>
                <w:sz w:val="20"/>
              </w:rPr>
              <w:t xml:space="preserve"> көл</w:t>
            </w:r>
            <w:r>
              <w:rPr>
                <w:rFonts w:ascii="Times New Roman"/>
                <w:b/>
                <w:i w:val="false"/>
                <w:color w:val="000000"/>
                <w:sz w:val="20"/>
              </w:rPr>
              <w:t>i</w:t>
            </w:r>
            <w:r>
              <w:rPr>
                <w:rFonts w:ascii="Times New Roman"/>
                <w:b/>
                <w:i w:val="false"/>
                <w:color w:val="000000"/>
                <w:sz w:val="20"/>
              </w:rPr>
              <w:t>г</w:t>
            </w:r>
            <w:r>
              <w:rPr>
                <w:rFonts w:ascii="Times New Roman"/>
                <w:b/>
                <w:i w:val="false"/>
                <w:color w:val="000000"/>
                <w:sz w:val="20"/>
              </w:rPr>
              <w:t>i</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230000</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ауылдық селолық округтерде автомобиль жолдарын инфрақұрылымын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ауылдық селолық округтерде автомобиль жолдарының жұмыс істеуін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13317</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w:t>
            </w:r>
            <w:r>
              <w:rPr>
                <w:rFonts w:ascii="Times New Roman"/>
                <w:b/>
                <w:i w:val="false"/>
                <w:color w:val="000000"/>
                <w:sz w:val="20"/>
              </w:rPr>
              <w:t>i</w:t>
            </w:r>
            <w:r>
              <w:rPr>
                <w:rFonts w:ascii="Times New Roman"/>
                <w:b/>
                <w:i w:val="false"/>
                <w:color w:val="000000"/>
                <w:sz w:val="20"/>
              </w:rPr>
              <w:t>пкерл</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қызметт</w:t>
            </w:r>
            <w:r>
              <w:rPr>
                <w:rFonts w:ascii="Times New Roman"/>
                <w:b/>
                <w:i w:val="false"/>
                <w:color w:val="000000"/>
                <w:sz w:val="20"/>
              </w:rPr>
              <w:t xml:space="preserve">i </w:t>
            </w:r>
            <w:r>
              <w:rPr>
                <w:rFonts w:ascii="Times New Roman"/>
                <w:b/>
                <w:i w:val="false"/>
                <w:color w:val="000000"/>
                <w:sz w:val="20"/>
              </w:rPr>
              <w:t>қолдау</w:t>
            </w:r>
            <w:r>
              <w:rPr>
                <w:rFonts w:ascii="Times New Roman"/>
                <w:b/>
                <w:i w:val="false"/>
                <w:color w:val="000000"/>
                <w:sz w:val="20"/>
              </w:rPr>
              <w:t xml:space="preserve"> және</w:t>
            </w:r>
            <w:r>
              <w:rPr>
                <w:rFonts w:ascii="Times New Roman"/>
                <w:b/>
                <w:i w:val="false"/>
                <w:color w:val="000000"/>
                <w:sz w:val="20"/>
              </w:rPr>
              <w:t xml:space="preserve"> бәсекелестікті</w:t>
            </w:r>
            <w:r>
              <w:rPr>
                <w:rFonts w:ascii="Times New Roman"/>
                <w:b/>
                <w:i w:val="false"/>
                <w:color w:val="000000"/>
                <w:sz w:val="20"/>
              </w:rPr>
              <w:t xml:space="preserve"> қорғау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6817</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кәсіпкерлік</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6817</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6500</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тұрғын</w:t>
            </w:r>
            <w:r>
              <w:rPr>
                <w:rFonts w:ascii="Times New Roman"/>
                <w:b/>
                <w:i w:val="false"/>
                <w:color w:val="000000"/>
                <w:sz w:val="20"/>
              </w:rPr>
              <w:t>-</w:t>
            </w:r>
            <w:r>
              <w:rPr>
                <w:rFonts w:ascii="Times New Roman"/>
                <w:b/>
                <w:i w:val="false"/>
                <w:color w:val="000000"/>
                <w:sz w:val="20"/>
              </w:rPr>
              <w:t>үй</w:t>
            </w:r>
            <w:r>
              <w:rPr>
                <w:rFonts w:ascii="Times New Roman"/>
                <w:b/>
                <w:i w:val="false"/>
                <w:color w:val="000000"/>
                <w:sz w:val="20"/>
              </w:rPr>
              <w:t xml:space="preserve"> коммуналдық</w:t>
            </w:r>
            <w:r>
              <w:rPr>
                <w:rFonts w:ascii="Times New Roman"/>
                <w:b/>
                <w:i w:val="false"/>
                <w:color w:val="000000"/>
                <w:sz w:val="20"/>
              </w:rPr>
              <w:t xml:space="preserve"> 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i w:val="false"/>
                <w:color w:val="000000"/>
                <w:sz w:val="20"/>
              </w:rPr>
              <w:t xml:space="preserve"> көлігі</w:t>
            </w:r>
            <w:r>
              <w:rPr>
                <w:rFonts w:ascii="Times New Roman"/>
                <w:b/>
                <w:i w:val="false"/>
                <w:color w:val="000000"/>
                <w:sz w:val="20"/>
              </w:rPr>
              <w:t xml:space="preserve"> және</w:t>
            </w:r>
            <w:r>
              <w:rPr>
                <w:rFonts w:ascii="Times New Roman"/>
                <w:b/>
                <w:i w:val="false"/>
                <w:color w:val="000000"/>
                <w:sz w:val="20"/>
              </w:rPr>
              <w:t xml:space="preserve"> автомобиль</w:t>
            </w:r>
            <w:r>
              <w:rPr>
                <w:rFonts w:ascii="Times New Roman"/>
                <w:b/>
                <w:i w:val="false"/>
                <w:color w:val="000000"/>
                <w:sz w:val="20"/>
              </w:rPr>
              <w:t xml:space="preserve"> жолдары</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бөлімінің қызметін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w:t>
            </w:r>
            <w:r>
              <w:rPr>
                <w:rFonts w:ascii="Times New Roman"/>
                <w:b/>
                <w:i w:val="false"/>
                <w:color w:val="000000"/>
                <w:sz w:val="20"/>
              </w:rPr>
              <w:t xml:space="preserve"> қаржы</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w:t>
            </w:r>
            <w:r>
              <w:rPr>
                <w:rFonts w:ascii="Times New Roman"/>
                <w:b/>
                <w:i w:val="false"/>
                <w:color w:val="000000"/>
                <w:sz w:val="20"/>
              </w:rPr>
              <w:t xml:space="preserve"> экономика</w:t>
            </w:r>
            <w:r>
              <w:rPr>
                <w:rFonts w:ascii="Times New Roman"/>
                <w:b/>
                <w:i w:val="false"/>
                <w:color w:val="000000"/>
                <w:sz w:val="20"/>
              </w:rPr>
              <w:t xml:space="preserve"> және</w:t>
            </w:r>
            <w:r>
              <w:rPr>
                <w:rFonts w:ascii="Times New Roman"/>
                <w:b/>
                <w:i w:val="false"/>
                <w:color w:val="000000"/>
                <w:sz w:val="20"/>
              </w:rPr>
              <w:t xml:space="preserve"> бюджеттік</w:t>
            </w:r>
            <w:r>
              <w:rPr>
                <w:rFonts w:ascii="Times New Roman"/>
                <w:b/>
                <w:i w:val="false"/>
                <w:color w:val="000000"/>
                <w:sz w:val="20"/>
              </w:rPr>
              <w:t xml:space="preserve"> жоспарлау</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қаржы</w:t>
            </w:r>
            <w:r>
              <w:rPr>
                <w:rFonts w:ascii="Times New Roman"/>
                <w:b/>
                <w:i w:val="false"/>
                <w:color w:val="000000"/>
                <w:sz w:val="20"/>
              </w:rPr>
              <w:t xml:space="preserve">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трансферттерді қайтару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w:t>
            </w:r>
            <w:r>
              <w:rPr>
                <w:rFonts w:ascii="Times New Roman"/>
                <w:b/>
                <w:i w:val="false"/>
                <w:color w:val="000000"/>
                <w:sz w:val="20"/>
              </w:rPr>
              <w:t xml:space="preserve">. </w:t>
            </w:r>
            <w:r>
              <w:rPr>
                <w:rFonts w:ascii="Times New Roman"/>
                <w:b/>
                <w:i w:val="false"/>
                <w:color w:val="000000"/>
                <w:sz w:val="20"/>
              </w:rPr>
              <w:t>операциялық</w:t>
            </w:r>
            <w:r>
              <w:rPr>
                <w:rFonts w:ascii="Times New Roman"/>
                <w:b/>
                <w:i w:val="false"/>
                <w:color w:val="000000"/>
                <w:sz w:val="20"/>
              </w:rPr>
              <w:t xml:space="preserve"> салада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51592</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Аулдық елді мекендердің әлеуметтік саласының мамандарын әлеуметтік қолдау шараларын іске асыру үшін бюджеттік кредиттер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51592</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r>
              <w:rPr>
                <w:rFonts w:ascii="Times New Roman"/>
                <w:b/>
                <w:i w:val="false"/>
                <w:color w:val="000000"/>
                <w:sz w:val="20"/>
              </w:rPr>
              <w:t>Операциялық</w:t>
            </w:r>
            <w:r>
              <w:rPr>
                <w:rFonts w:ascii="Times New Roman"/>
                <w:b/>
                <w:i w:val="false"/>
                <w:color w:val="000000"/>
                <w:sz w:val="20"/>
              </w:rPr>
              <w:t xml:space="preserve"> салада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Бюджеттік дефициті (профициті)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-51592</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 Бюджет дефициті (профицитті пайдалану) қаржыландыру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51592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қаржысының қалдығының қозғалысы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қаржысының қалдығының қозғалысы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қаржысының еркін қалдығы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қаржасының еркін қалдығы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12 ақпандағы</w:t>
      </w:r>
      <w:r>
        <w:br/>
      </w:r>
      <w:r>
        <w:rPr>
          <w:rFonts w:ascii="Times New Roman"/>
          <w:b w:val="false"/>
          <w:i w:val="false"/>
          <w:color w:val="000000"/>
          <w:sz w:val="28"/>
        </w:rPr>
        <w:t>
№ 180 шешіміне № 3 қосымша</w:t>
      </w:r>
    </w:p>
    <w:bookmarkEnd w:id="3"/>
    <w:p>
      <w:pPr>
        <w:spacing w:after="0"/>
        <w:ind w:left="0"/>
        <w:jc w:val="left"/>
      </w:pPr>
      <w:r>
        <w:rPr>
          <w:rFonts w:ascii="Times New Roman"/>
          <w:b/>
          <w:i w:val="false"/>
          <w:color w:val="000000"/>
        </w:rPr>
        <w:t xml:space="preserve"> Темір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873"/>
        <w:gridCol w:w="7393"/>
        <w:gridCol w:w="2793"/>
      </w:tblGrid>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сыны</w:t>
            </w:r>
            <w:r>
              <w:br/>
            </w:r>
            <w:r>
              <w:rPr>
                <w:rFonts w:ascii="Times New Roman"/>
                <w:b w:val="false"/>
                <w:i w:val="false"/>
                <w:color w:val="000000"/>
                <w:sz w:val="20"/>
              </w:rPr>
              <w:t>
бы</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2012ж.</w:t>
            </w:r>
            <w:r>
              <w:br/>
            </w:r>
            <w:r>
              <w:rPr>
                <w:rFonts w:ascii="Times New Roman"/>
                <w:b w:val="false"/>
                <w:i w:val="false"/>
                <w:color w:val="000000"/>
                <w:sz w:val="20"/>
              </w:rPr>
              <w:t>
Нақтыланған</w:t>
            </w:r>
            <w:r>
              <w:br/>
            </w:r>
            <w:r>
              <w:rPr>
                <w:rFonts w:ascii="Times New Roman"/>
                <w:b w:val="false"/>
                <w:i w:val="false"/>
                <w:color w:val="000000"/>
                <w:sz w:val="20"/>
              </w:rPr>
              <w:t>
бюджет</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2387059,4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i w:val="false"/>
                <w:color w:val="000000"/>
                <w:sz w:val="20"/>
              </w:rPr>
              <w:t>Кірістер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1903190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w:t>
            </w:r>
            <w:r>
              <w:rPr>
                <w:rFonts w:ascii="Times New Roman"/>
                <w:b/>
                <w:i w:val="false"/>
                <w:color w:val="000000"/>
                <w:sz w:val="20"/>
              </w:rPr>
              <w:t xml:space="preserve">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1869715</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w:t>
            </w:r>
            <w:r>
              <w:rPr>
                <w:rFonts w:ascii="Times New Roman"/>
                <w:b/>
                <w:i w:val="false"/>
                <w:color w:val="000000"/>
                <w:sz w:val="20"/>
              </w:rPr>
              <w:t xml:space="preserve"> салығы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142138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142138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салық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147672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147672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w:t>
            </w:r>
            <w:r>
              <w:rPr>
                <w:rFonts w:ascii="Times New Roman"/>
                <w:b/>
                <w:i w:val="false"/>
                <w:color w:val="000000"/>
                <w:sz w:val="20"/>
              </w:rPr>
              <w:t>i</w:t>
            </w:r>
            <w:r>
              <w:rPr>
                <w:rFonts w:ascii="Times New Roman"/>
                <w:b/>
                <w:i w:val="false"/>
                <w:color w:val="000000"/>
                <w:sz w:val="20"/>
              </w:rPr>
              <w:t>кке</w:t>
            </w:r>
            <w:r>
              <w:rPr>
                <w:rFonts w:ascii="Times New Roman"/>
                <w:b/>
                <w:i w:val="false"/>
                <w:color w:val="000000"/>
                <w:sz w:val="20"/>
              </w:rPr>
              <w:t xml:space="preserve"> салынатын</w:t>
            </w:r>
            <w:r>
              <w:rPr>
                <w:rFonts w:ascii="Times New Roman"/>
                <w:b/>
                <w:i w:val="false"/>
                <w:color w:val="000000"/>
                <w:sz w:val="20"/>
              </w:rPr>
              <w:t xml:space="preserve"> салықтар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1562920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1517890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12575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салық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4410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w:t>
            </w:r>
            <w:r>
              <w:rPr>
                <w:rFonts w:ascii="Times New Roman"/>
                <w:b/>
                <w:i w:val="false"/>
                <w:color w:val="000000"/>
                <w:sz w:val="20"/>
              </w:rPr>
              <w:t xml:space="preserve"> емес</w:t>
            </w:r>
            <w:r>
              <w:rPr>
                <w:rFonts w:ascii="Times New Roman"/>
                <w:b/>
                <w:i w:val="false"/>
                <w:color w:val="000000"/>
                <w:sz w:val="20"/>
              </w:rPr>
              <w:t xml:space="preserve"> түс</w:t>
            </w:r>
            <w:r>
              <w:rPr>
                <w:rFonts w:ascii="Times New Roman"/>
                <w:b/>
                <w:i w:val="false"/>
                <w:color w:val="000000"/>
                <w:sz w:val="20"/>
              </w:rPr>
              <w:t>i</w:t>
            </w:r>
            <w:r>
              <w:rPr>
                <w:rFonts w:ascii="Times New Roman"/>
                <w:b/>
                <w:i w:val="false"/>
                <w:color w:val="000000"/>
                <w:sz w:val="20"/>
              </w:rPr>
              <w:t>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rPr>
                <w:rFonts w:ascii="Times New Roman"/>
                <w:b/>
                <w:i w:val="false"/>
                <w:color w:val="000000"/>
                <w:sz w:val="20"/>
              </w:rPr>
              <w:t xml:space="preserve"> меншіктен</w:t>
            </w:r>
            <w:r>
              <w:rPr>
                <w:rFonts w:ascii="Times New Roman"/>
                <w:b/>
                <w:i w:val="false"/>
                <w:color w:val="000000"/>
                <w:sz w:val="20"/>
              </w:rPr>
              <w:t xml:space="preserve"> түсетін</w:t>
            </w:r>
            <w:r>
              <w:rPr>
                <w:rFonts w:ascii="Times New Roman"/>
                <w:b/>
                <w:i w:val="false"/>
                <w:color w:val="000000"/>
                <w:sz w:val="20"/>
              </w:rPr>
              <w:t xml:space="preserve"> кірістер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19960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w:t>
            </w:r>
          </w:p>
        </w:tc>
      </w:tr>
      <w:tr>
        <w:trPr>
          <w:trHeight w:val="12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10240</w:t>
            </w:r>
          </w:p>
        </w:tc>
      </w:tr>
      <w:tr>
        <w:trPr>
          <w:trHeight w:val="22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rPr>
                <w:rFonts w:ascii="Times New Roman"/>
                <w:b/>
                <w:i w:val="false"/>
                <w:color w:val="000000"/>
                <w:sz w:val="20"/>
              </w:rPr>
              <w:t xml:space="preserve"> да</w:t>
            </w:r>
            <w:r>
              <w:rPr>
                <w:rFonts w:ascii="Times New Roman"/>
                <w:b/>
                <w:i w:val="false"/>
                <w:color w:val="000000"/>
                <w:sz w:val="20"/>
              </w:rPr>
              <w:t xml:space="preserve"> салықтық</w:t>
            </w:r>
            <w:r>
              <w:rPr>
                <w:rFonts w:ascii="Times New Roman"/>
                <w:b/>
                <w:i w:val="false"/>
                <w:color w:val="000000"/>
                <w:sz w:val="20"/>
              </w:rPr>
              <w:t xml:space="preserve"> емес</w:t>
            </w:r>
            <w:r>
              <w:rPr>
                <w:rFonts w:ascii="Times New Roman"/>
                <w:b/>
                <w:i w:val="false"/>
                <w:color w:val="000000"/>
                <w:sz w:val="20"/>
              </w:rPr>
              <w:t xml:space="preserve"> түс</w:t>
            </w:r>
            <w:r>
              <w:rPr>
                <w:rFonts w:ascii="Times New Roman"/>
                <w:b/>
                <w:i w:val="false"/>
                <w:color w:val="000000"/>
                <w:sz w:val="20"/>
              </w:rPr>
              <w:t>i</w:t>
            </w:r>
            <w:r>
              <w:rPr>
                <w:rFonts w:ascii="Times New Roman"/>
                <w:b/>
                <w:i w:val="false"/>
                <w:color w:val="000000"/>
                <w:sz w:val="20"/>
              </w:rPr>
              <w:t>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w:t>
            </w:r>
            <w:r>
              <w:rPr>
                <w:rFonts w:ascii="Times New Roman"/>
                <w:b/>
                <w:i w:val="false"/>
                <w:color w:val="000000"/>
                <w:sz w:val="20"/>
              </w:rPr>
              <w:t xml:space="preserve"> капиталды</w:t>
            </w:r>
            <w:r>
              <w:rPr>
                <w:rFonts w:ascii="Times New Roman"/>
                <w:b/>
                <w:i w:val="false"/>
                <w:color w:val="000000"/>
                <w:sz w:val="20"/>
              </w:rPr>
              <w:t xml:space="preserve"> сатудан</w:t>
            </w:r>
            <w:r>
              <w:rPr>
                <w:rFonts w:ascii="Times New Roman"/>
                <w:b/>
                <w:i w:val="false"/>
                <w:color w:val="000000"/>
                <w:sz w:val="20"/>
              </w:rPr>
              <w:t xml:space="preserve"> түсетін</w:t>
            </w:r>
            <w:r>
              <w:rPr>
                <w:rFonts w:ascii="Times New Roman"/>
                <w:b/>
                <w:i w:val="false"/>
                <w:color w:val="000000"/>
                <w:sz w:val="20"/>
              </w:rPr>
              <w:t xml:space="preserve">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w:t>
            </w:r>
            <w:r>
              <w:rPr>
                <w:rFonts w:ascii="Times New Roman"/>
                <w:b/>
                <w:i w:val="false"/>
                <w:color w:val="000000"/>
                <w:sz w:val="20"/>
              </w:rPr>
              <w:t xml:space="preserve">i </w:t>
            </w:r>
            <w:r>
              <w:rPr>
                <w:rFonts w:ascii="Times New Roman"/>
                <w:b/>
                <w:i w:val="false"/>
                <w:color w:val="000000"/>
                <w:sz w:val="20"/>
              </w:rPr>
              <w:t>және</w:t>
            </w:r>
            <w:r>
              <w:rPr>
                <w:rFonts w:ascii="Times New Roman"/>
                <w:b/>
                <w:i w:val="false"/>
                <w:color w:val="000000"/>
                <w:sz w:val="20"/>
              </w:rPr>
              <w:t xml:space="preserve"> материалдық</w:t>
            </w:r>
            <w:r>
              <w:rPr>
                <w:rFonts w:ascii="Times New Roman"/>
                <w:b/>
                <w:i w:val="false"/>
                <w:color w:val="000000"/>
                <w:sz w:val="20"/>
              </w:rPr>
              <w:t xml:space="preserve"> емес</w:t>
            </w:r>
            <w:r>
              <w:rPr>
                <w:rFonts w:ascii="Times New Roman"/>
                <w:b/>
                <w:i w:val="false"/>
                <w:color w:val="000000"/>
                <w:sz w:val="20"/>
              </w:rPr>
              <w:t xml:space="preserve"> активтерд</w:t>
            </w:r>
            <w:r>
              <w:rPr>
                <w:rFonts w:ascii="Times New Roman"/>
                <w:b/>
                <w:i w:val="false"/>
                <w:color w:val="000000"/>
                <w:sz w:val="20"/>
              </w:rPr>
              <w:t xml:space="preserve">i </w:t>
            </w:r>
            <w:r>
              <w:rPr>
                <w:rFonts w:ascii="Times New Roman"/>
                <w:b/>
                <w:i w:val="false"/>
                <w:color w:val="000000"/>
                <w:sz w:val="20"/>
              </w:rPr>
              <w:t>сату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w:t>
            </w:r>
            <w:r>
              <w:rPr>
                <w:rFonts w:ascii="Times New Roman"/>
                <w:b/>
                <w:i w:val="false"/>
                <w:color w:val="000000"/>
                <w:sz w:val="20"/>
              </w:rPr>
              <w:t xml:space="preserve"> түсімдері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483869,4</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басқарудың</w:t>
            </w:r>
            <w:r>
              <w:rPr>
                <w:rFonts w:ascii="Times New Roman"/>
                <w:b/>
                <w:i w:val="false"/>
                <w:color w:val="000000"/>
                <w:sz w:val="20"/>
              </w:rPr>
              <w:t xml:space="preserve"> жоғары</w:t>
            </w:r>
            <w:r>
              <w:rPr>
                <w:rFonts w:ascii="Times New Roman"/>
                <w:b/>
                <w:i w:val="false"/>
                <w:color w:val="000000"/>
                <w:sz w:val="20"/>
              </w:rPr>
              <w:t xml:space="preserve"> тұрған</w:t>
            </w:r>
            <w:r>
              <w:rPr>
                <w:rFonts w:ascii="Times New Roman"/>
                <w:b/>
                <w:i w:val="false"/>
                <w:color w:val="000000"/>
                <w:sz w:val="20"/>
              </w:rPr>
              <w:t xml:space="preserve"> органдарынан</w:t>
            </w:r>
            <w:r>
              <w:rPr>
                <w:rFonts w:ascii="Times New Roman"/>
                <w:b/>
                <w:i w:val="false"/>
                <w:color w:val="000000"/>
                <w:sz w:val="20"/>
              </w:rPr>
              <w:t xml:space="preserve"> түсет</w:t>
            </w:r>
            <w:r>
              <w:rPr>
                <w:rFonts w:ascii="Times New Roman"/>
                <w:b/>
                <w:i w:val="false"/>
                <w:color w:val="000000"/>
                <w:sz w:val="20"/>
              </w:rPr>
              <w:t>i</w:t>
            </w:r>
            <w:r>
              <w:rPr>
                <w:rFonts w:ascii="Times New Roman"/>
                <w:b/>
                <w:i w:val="false"/>
                <w:color w:val="000000"/>
                <w:sz w:val="20"/>
              </w:rPr>
              <w:t>н</w:t>
            </w:r>
            <w:r>
              <w:rPr>
                <w:rFonts w:ascii="Times New Roman"/>
                <w:b/>
                <w:i w:val="false"/>
                <w:color w:val="000000"/>
                <w:sz w:val="20"/>
              </w:rPr>
              <w:t xml:space="preserve">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483869,4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483869,4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73"/>
        <w:gridCol w:w="873"/>
        <w:gridCol w:w="993"/>
        <w:gridCol w:w="6433"/>
        <w:gridCol w:w="2813"/>
      </w:tblGrid>
      <w:tr>
        <w:trPr>
          <w:trHeight w:val="17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кци</w:t>
            </w:r>
            <w:r>
              <w:br/>
            </w:r>
            <w:r>
              <w:rPr>
                <w:rFonts w:ascii="Times New Roman"/>
                <w:b w:val="false"/>
                <w:i w:val="false"/>
                <w:color w:val="000000"/>
                <w:sz w:val="20"/>
              </w:rPr>
              <w:t>
она</w:t>
            </w:r>
            <w:r>
              <w:br/>
            </w:r>
            <w:r>
              <w:rPr>
                <w:rFonts w:ascii="Times New Roman"/>
                <w:b w:val="false"/>
                <w:i w:val="false"/>
                <w:color w:val="000000"/>
                <w:sz w:val="20"/>
              </w:rPr>
              <w:t>
лды</w:t>
            </w:r>
            <w:r>
              <w:br/>
            </w:r>
            <w:r>
              <w:rPr>
                <w:rFonts w:ascii="Times New Roman"/>
                <w:b w:val="false"/>
                <w:i w:val="false"/>
                <w:color w:val="000000"/>
                <w:sz w:val="20"/>
              </w:rPr>
              <w:t>
қ</w:t>
            </w:r>
            <w:r>
              <w:br/>
            </w:r>
            <w:r>
              <w:rPr>
                <w:rFonts w:ascii="Times New Roman"/>
                <w:b w:val="false"/>
                <w:i w:val="false"/>
                <w:color w:val="000000"/>
                <w:sz w:val="20"/>
              </w:rPr>
              <w:t>
тоб</w:t>
            </w:r>
            <w:r>
              <w:br/>
            </w:r>
            <w:r>
              <w:rPr>
                <w:rFonts w:ascii="Times New Roman"/>
                <w:b w:val="false"/>
                <w:i w:val="false"/>
                <w:color w:val="000000"/>
                <w:sz w:val="20"/>
              </w:rPr>
              <w:t>
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она</w:t>
            </w:r>
            <w:r>
              <w:br/>
            </w:r>
            <w:r>
              <w:rPr>
                <w:rFonts w:ascii="Times New Roman"/>
                <w:b w:val="false"/>
                <w:i w:val="false"/>
                <w:color w:val="000000"/>
                <w:sz w:val="20"/>
              </w:rPr>
              <w:t>
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r>
              <w:br/>
            </w:r>
            <w:r>
              <w:rPr>
                <w:rFonts w:ascii="Times New Roman"/>
                <w:b w:val="false"/>
                <w:i w:val="false"/>
                <w:color w:val="000000"/>
                <w:sz w:val="20"/>
              </w:rPr>
              <w:t>
арла</w:t>
            </w:r>
            <w:r>
              <w:br/>
            </w:r>
            <w:r>
              <w:rPr>
                <w:rFonts w:ascii="Times New Roman"/>
                <w:b w:val="false"/>
                <w:i w:val="false"/>
                <w:color w:val="000000"/>
                <w:sz w:val="20"/>
              </w:rPr>
              <w:t>
ма</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w:t>
            </w:r>
            <w:r>
              <w:br/>
            </w:r>
            <w:r>
              <w:rPr>
                <w:rFonts w:ascii="Times New Roman"/>
                <w:b w:val="false"/>
                <w:i w:val="false"/>
                <w:color w:val="000000"/>
                <w:sz w:val="20"/>
              </w:rPr>
              <w:t>
нақтыланған</w:t>
            </w:r>
            <w:r>
              <w:br/>
            </w:r>
            <w:r>
              <w:rPr>
                <w:rFonts w:ascii="Times New Roman"/>
                <w:b w:val="false"/>
                <w:i w:val="false"/>
                <w:color w:val="000000"/>
                <w:sz w:val="20"/>
              </w:rPr>
              <w:t>
бюджет</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w:t>
            </w:r>
            <w:r>
              <w:rPr>
                <w:rFonts w:ascii="Times New Roman"/>
                <w:b/>
                <w:i w:val="false"/>
                <w:color w:val="000000"/>
                <w:sz w:val="20"/>
              </w:rPr>
              <w:t>ШЫҒЫНДАР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2387059,4</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rPr>
                <w:rFonts w:ascii="Times New Roman"/>
                <w:b/>
                <w:i w:val="false"/>
                <w:color w:val="000000"/>
                <w:sz w:val="20"/>
              </w:rPr>
              <w:t xml:space="preserve"> сипаттағы</w:t>
            </w:r>
            <w:r>
              <w:rPr>
                <w:rFonts w:ascii="Times New Roman"/>
                <w:b/>
                <w:i w:val="false"/>
                <w:color w:val="000000"/>
                <w:sz w:val="20"/>
              </w:rPr>
              <w:t xml:space="preserve"> мемлекетт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208850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179692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мәслихатының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16610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38202</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37702</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қызметкерлерді компьютерлік сауаттылыққа оқыту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124880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122880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w:t>
            </w:r>
            <w:r>
              <w:rPr>
                <w:rFonts w:ascii="Times New Roman"/>
                <w:b/>
                <w:i w:val="false"/>
                <w:color w:val="000000"/>
                <w:sz w:val="20"/>
              </w:rPr>
              <w:t xml:space="preserve"> қызмет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14863</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қаржы</w:t>
            </w:r>
            <w:r>
              <w:rPr>
                <w:rFonts w:ascii="Times New Roman"/>
                <w:b/>
                <w:i w:val="false"/>
                <w:color w:val="000000"/>
                <w:sz w:val="20"/>
              </w:rPr>
              <w:t xml:space="preserve">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14863</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 мемлекеттік саясатты іске асыру бойынша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14463</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жұмыстарын ұйымдастыру және біржолғы талондарды өткізуден түсетін сомаларды толық жиналуын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14295</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және бюджеттік жоспарлау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14295</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экономикалық саясатын, мемлекеттік жоспарлау мен басқару жүйесін қалыптастыру және дамыту саласында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w:t>
            </w:r>
            <w:r>
              <w:rPr>
                <w:rFonts w:ascii="Times New Roman"/>
                <w:b/>
                <w:i w:val="false"/>
                <w:color w:val="000000"/>
                <w:sz w:val="20"/>
              </w:rPr>
              <w:t xml:space="preserve"> мұқтаждар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i w:val="false"/>
                <w:color w:val="000000"/>
                <w:sz w:val="20"/>
              </w:rPr>
              <w:t xml:space="preserve">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w:t>
            </w:r>
            <w:r>
              <w:rPr>
                <w:rFonts w:ascii="Times New Roman"/>
                <w:b/>
                <w:i w:val="false"/>
                <w:color w:val="000000"/>
                <w:sz w:val="20"/>
              </w:rPr>
              <w:t xml:space="preserve"> жағдайлар</w:t>
            </w:r>
            <w:r>
              <w:rPr>
                <w:rFonts w:ascii="Times New Roman"/>
                <w:b/>
                <w:i w:val="false"/>
                <w:color w:val="000000"/>
                <w:sz w:val="20"/>
              </w:rPr>
              <w:t xml:space="preserve"> жөніндегі</w:t>
            </w:r>
            <w:r>
              <w:rPr>
                <w:rFonts w:ascii="Times New Roman"/>
                <w:b/>
                <w:i w:val="false"/>
                <w:color w:val="000000"/>
                <w:sz w:val="20"/>
              </w:rPr>
              <w:t xml:space="preserve"> жұмыстарды</w:t>
            </w:r>
            <w:r>
              <w:rPr>
                <w:rFonts w:ascii="Times New Roman"/>
                <w:b/>
                <w:i w:val="false"/>
                <w:color w:val="000000"/>
                <w:sz w:val="20"/>
              </w:rPr>
              <w:t xml:space="preserve"> ұйымдастыру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ауқымдағы төтенше жағдайлардың алдын алу және оларды жою</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ауқымдағы дала өрттерінің, сондай-ақ мемлекеттік өртке қарсы қызмет органдарды құрылмаған елді мекендерде өртттердің алдын алу және оларды сөндіру жөніндегі іс-шаралар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i w:val="false"/>
                <w:color w:val="000000"/>
                <w:sz w:val="20"/>
              </w:rPr>
              <w:t xml:space="preserve">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1773791</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w:t>
            </w:r>
            <w:r>
              <w:rPr>
                <w:rFonts w:ascii="Times New Roman"/>
                <w:b/>
                <w:i w:val="false"/>
                <w:color w:val="000000"/>
                <w:sz w:val="20"/>
              </w:rPr>
              <w:t xml:space="preserve"> дейінгі</w:t>
            </w:r>
            <w:r>
              <w:rPr>
                <w:rFonts w:ascii="Times New Roman"/>
                <w:b/>
                <w:i w:val="false"/>
                <w:color w:val="000000"/>
                <w:sz w:val="20"/>
              </w:rPr>
              <w:t xml:space="preserve"> тәрбие</w:t>
            </w:r>
            <w:r>
              <w:rPr>
                <w:rFonts w:ascii="Times New Roman"/>
                <w:b/>
                <w:i w:val="false"/>
                <w:color w:val="000000"/>
                <w:sz w:val="20"/>
              </w:rPr>
              <w:t xml:space="preserve"> және</w:t>
            </w:r>
            <w:r>
              <w:rPr>
                <w:rFonts w:ascii="Times New Roman"/>
                <w:b/>
                <w:i w:val="false"/>
                <w:color w:val="000000"/>
                <w:sz w:val="20"/>
              </w:rPr>
              <w:t xml:space="preserve"> оқыту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65929</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беру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65929</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ұйымдарының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65929</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w:t>
            </w:r>
            <w:r>
              <w:rPr>
                <w:rFonts w:ascii="Times New Roman"/>
                <w:b/>
                <w:i w:val="false"/>
                <w:color w:val="000000"/>
                <w:sz w:val="20"/>
              </w:rPr>
              <w:t xml:space="preserve">, </w:t>
            </w:r>
            <w:r>
              <w:rPr>
                <w:rFonts w:ascii="Times New Roman"/>
                <w:b/>
                <w:i w:val="false"/>
                <w:color w:val="000000"/>
                <w:sz w:val="20"/>
              </w:rPr>
              <w:t>негізгі</w:t>
            </w:r>
            <w:r>
              <w:rPr>
                <w:rFonts w:ascii="Times New Roman"/>
                <w:b/>
                <w:i w:val="false"/>
                <w:color w:val="000000"/>
                <w:sz w:val="20"/>
              </w:rPr>
              <w:t xml:space="preserve"> орта</w:t>
            </w:r>
            <w:r>
              <w:rPr>
                <w:rFonts w:ascii="Times New Roman"/>
                <w:b/>
                <w:i w:val="false"/>
                <w:color w:val="000000"/>
                <w:sz w:val="20"/>
              </w:rPr>
              <w:t xml:space="preserve"> және</w:t>
            </w:r>
            <w:r>
              <w:rPr>
                <w:rFonts w:ascii="Times New Roman"/>
                <w:b/>
                <w:i w:val="false"/>
                <w:color w:val="000000"/>
                <w:sz w:val="20"/>
              </w:rPr>
              <w:t xml:space="preserve"> жалпы</w:t>
            </w:r>
            <w:r>
              <w:rPr>
                <w:rFonts w:ascii="Times New Roman"/>
                <w:b/>
                <w:i w:val="false"/>
                <w:color w:val="000000"/>
                <w:sz w:val="20"/>
              </w:rPr>
              <w:t xml:space="preserve"> орта</w:t>
            </w:r>
            <w:r>
              <w:rPr>
                <w:rFonts w:ascii="Times New Roman"/>
                <w:b/>
                <w:i w:val="false"/>
                <w:color w:val="000000"/>
                <w:sz w:val="20"/>
              </w:rPr>
              <w:t xml:space="preserve"> білім</w:t>
            </w:r>
            <w:r>
              <w:rPr>
                <w:rFonts w:ascii="Times New Roman"/>
                <w:b/>
                <w:i w:val="false"/>
                <w:color w:val="000000"/>
                <w:sz w:val="20"/>
              </w:rPr>
              <w:t xml:space="preserve">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1659781</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білім</w:t>
            </w:r>
            <w:r>
              <w:rPr>
                <w:rFonts w:ascii="Times New Roman"/>
                <w:b/>
                <w:i w:val="false"/>
                <w:color w:val="000000"/>
                <w:sz w:val="20"/>
              </w:rPr>
              <w:t xml:space="preserve"> беру</w:t>
            </w:r>
            <w:r>
              <w:rPr>
                <w:rFonts w:ascii="Times New Roman"/>
                <w:b/>
                <w:i w:val="false"/>
                <w:color w:val="000000"/>
                <w:sz w:val="20"/>
              </w:rPr>
              <w:t xml:space="preserve">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1659781</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1608942</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50839</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i w:val="false"/>
                <w:color w:val="000000"/>
                <w:sz w:val="20"/>
              </w:rPr>
              <w:t xml:space="preserve"> беру</w:t>
            </w:r>
            <w:r>
              <w:rPr>
                <w:rFonts w:ascii="Times New Roman"/>
                <w:b/>
                <w:i w:val="false"/>
                <w:color w:val="000000"/>
                <w:sz w:val="20"/>
              </w:rPr>
              <w:t xml:space="preserve"> саласындағы</w:t>
            </w:r>
            <w:r>
              <w:rPr>
                <w:rFonts w:ascii="Times New Roman"/>
                <w:b/>
                <w:i w:val="false"/>
                <w:color w:val="000000"/>
                <w:sz w:val="20"/>
              </w:rPr>
              <w:t xml:space="preserve"> өзге</w:t>
            </w:r>
            <w:r>
              <w:rPr>
                <w:rFonts w:ascii="Times New Roman"/>
                <w:b/>
                <w:i w:val="false"/>
                <w:color w:val="000000"/>
                <w:sz w:val="20"/>
              </w:rPr>
              <w:t xml:space="preserve"> де</w:t>
            </w:r>
            <w:r>
              <w:rPr>
                <w:rFonts w:ascii="Times New Roman"/>
                <w:b/>
                <w:i w:val="false"/>
                <w:color w:val="000000"/>
                <w:sz w:val="20"/>
              </w:rPr>
              <w:t xml:space="preserve">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48081</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беру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48081</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12605</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мекемелеріне білім беру жүйесін ақпараттандыру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оқулыктар мен оқу әдістемелік кешендерді сатып алу және жеткізу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мектеп олимпиадаларын және мектептен тыс іс-шараларды өткізу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12271</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обьектілерін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көмек</w:t>
            </w:r>
            <w:r>
              <w:rPr>
                <w:rFonts w:ascii="Times New Roman"/>
                <w:b/>
                <w:i w:val="false"/>
                <w:color w:val="000000"/>
                <w:sz w:val="20"/>
              </w:rPr>
              <w:t xml:space="preserve"> және</w:t>
            </w:r>
            <w:r>
              <w:rPr>
                <w:rFonts w:ascii="Times New Roman"/>
                <w:b/>
                <w:i w:val="false"/>
                <w:color w:val="000000"/>
                <w:sz w:val="20"/>
              </w:rPr>
              <w:t xml:space="preserve"> 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қамсыздандыру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142222</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көмек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124966</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қажет ететін үйді әлеуметтік көмек көрсету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жұмыспен</w:t>
            </w:r>
            <w:r>
              <w:rPr>
                <w:rFonts w:ascii="Times New Roman"/>
                <w:b/>
                <w:i w:val="false"/>
                <w:color w:val="000000"/>
                <w:sz w:val="20"/>
              </w:rPr>
              <w:t xml:space="preserve"> қамту</w:t>
            </w:r>
            <w:r>
              <w:rPr>
                <w:rFonts w:ascii="Times New Roman"/>
                <w:b/>
                <w:i w:val="false"/>
                <w:color w:val="000000"/>
                <w:sz w:val="20"/>
              </w:rPr>
              <w:t xml:space="preserve"> және</w:t>
            </w:r>
            <w:r>
              <w:rPr>
                <w:rFonts w:ascii="Times New Roman"/>
                <w:b/>
                <w:i w:val="false"/>
                <w:color w:val="000000"/>
                <w:sz w:val="20"/>
              </w:rPr>
              <w:t xml:space="preserve"> әлеуметтік</w:t>
            </w:r>
            <w:r>
              <w:rPr>
                <w:rFonts w:ascii="Times New Roman"/>
                <w:b/>
                <w:i w:val="false"/>
                <w:color w:val="000000"/>
                <w:sz w:val="20"/>
              </w:rPr>
              <w:t xml:space="preserve"> бағдарламалар</w:t>
            </w:r>
            <w:r>
              <w:rPr>
                <w:rFonts w:ascii="Times New Roman"/>
                <w:b/>
                <w:i w:val="false"/>
                <w:color w:val="000000"/>
                <w:sz w:val="20"/>
              </w:rPr>
              <w:t xml:space="preserve">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118166</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ҚР заңнамасына сәйкес әлеуметтік көмек көрсету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материалдык камтамасыз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жәрдемакылар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оқыту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17256</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 және әлеуметтік бағдарламалар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17256</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жуйелер құру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45264</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 xml:space="preserve"> шаруашылығы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маңызы бар қалалық, кенттік, селолық, ауылдық мемлекеттік тұрғын-үй қорының сақталуын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тұрғын</w:t>
            </w:r>
            <w:r>
              <w:rPr>
                <w:rFonts w:ascii="Times New Roman"/>
                <w:b/>
                <w:i w:val="false"/>
                <w:color w:val="000000"/>
                <w:sz w:val="20"/>
              </w:rPr>
              <w:t>-</w:t>
            </w:r>
            <w:r>
              <w:rPr>
                <w:rFonts w:ascii="Times New Roman"/>
                <w:b/>
                <w:i w:val="false"/>
                <w:color w:val="000000"/>
                <w:sz w:val="20"/>
              </w:rPr>
              <w:t>үй</w:t>
            </w:r>
            <w:r>
              <w:rPr>
                <w:rFonts w:ascii="Times New Roman"/>
                <w:b/>
                <w:i w:val="false"/>
                <w:color w:val="000000"/>
                <w:sz w:val="20"/>
              </w:rPr>
              <w:t xml:space="preserve"> коммуналдық</w:t>
            </w:r>
            <w:r>
              <w:rPr>
                <w:rFonts w:ascii="Times New Roman"/>
                <w:b/>
                <w:i w:val="false"/>
                <w:color w:val="000000"/>
                <w:sz w:val="20"/>
              </w:rPr>
              <w:t xml:space="preserve"> шаруашылығы</w:t>
            </w:r>
            <w:r>
              <w:rPr>
                <w:rFonts w:ascii="Times New Roman"/>
                <w:b/>
                <w:i w:val="false"/>
                <w:color w:val="000000"/>
                <w:sz w:val="20"/>
              </w:rPr>
              <w:t xml:space="preserve"> жолаушылар</w:t>
            </w:r>
            <w:r>
              <w:rPr>
                <w:rFonts w:ascii="Times New Roman"/>
                <w:b/>
                <w:i w:val="false"/>
                <w:color w:val="000000"/>
                <w:sz w:val="20"/>
              </w:rPr>
              <w:t xml:space="preserve"> көлігі</w:t>
            </w:r>
            <w:r>
              <w:rPr>
                <w:rFonts w:ascii="Times New Roman"/>
                <w:b/>
                <w:i w:val="false"/>
                <w:color w:val="000000"/>
                <w:sz w:val="20"/>
              </w:rPr>
              <w:t xml:space="preserve"> және</w:t>
            </w:r>
            <w:r>
              <w:rPr>
                <w:rFonts w:ascii="Times New Roman"/>
                <w:b/>
                <w:i w:val="false"/>
                <w:color w:val="000000"/>
                <w:sz w:val="20"/>
              </w:rPr>
              <w:t xml:space="preserve"> автомобиль</w:t>
            </w:r>
            <w:r>
              <w:rPr>
                <w:rFonts w:ascii="Times New Roman"/>
                <w:b/>
                <w:i w:val="false"/>
                <w:color w:val="000000"/>
                <w:sz w:val="20"/>
              </w:rPr>
              <w:t xml:space="preserve"> жолдары</w:t>
            </w:r>
            <w:r>
              <w:rPr>
                <w:rFonts w:ascii="Times New Roman"/>
                <w:b/>
                <w:i w:val="false"/>
                <w:color w:val="000000"/>
                <w:sz w:val="20"/>
              </w:rPr>
              <w:t xml:space="preserve">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қаматасыз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w:t>
            </w:r>
            <w:r>
              <w:rPr>
                <w:rFonts w:ascii="Times New Roman"/>
                <w:b/>
                <w:i w:val="false"/>
                <w:color w:val="000000"/>
                <w:sz w:val="20"/>
              </w:rPr>
              <w:t xml:space="preserve"> 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сатып алу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инфрақұрылымдарды дамыту және жайластыру және (немесе) сатып алу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w:t>
            </w:r>
            <w:r>
              <w:rPr>
                <w:rFonts w:ascii="Times New Roman"/>
                <w:b/>
                <w:i w:val="false"/>
                <w:color w:val="000000"/>
                <w:sz w:val="20"/>
              </w:rPr>
              <w:t xml:space="preserve"> шаруашылық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32163</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Ауданнық тұрғын үй коммуналдық шаруашылығы, жолаушылар көлігі және автомобиль жолдары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обьектілерін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w:t>
            </w:r>
            <w:r>
              <w:rPr>
                <w:rFonts w:ascii="Times New Roman"/>
                <w:b/>
                <w:i w:val="false"/>
                <w:color w:val="000000"/>
                <w:sz w:val="20"/>
              </w:rPr>
              <w:t xml:space="preserve"> 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32163</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32163</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w:t>
            </w:r>
            <w:r>
              <w:rPr>
                <w:rFonts w:ascii="Times New Roman"/>
                <w:b/>
                <w:i w:val="false"/>
                <w:color w:val="000000"/>
                <w:sz w:val="20"/>
              </w:rPr>
              <w:t>-</w:t>
            </w:r>
            <w:r>
              <w:rPr>
                <w:rFonts w:ascii="Times New Roman"/>
                <w:b/>
                <w:i w:val="false"/>
                <w:color w:val="000000"/>
                <w:sz w:val="20"/>
              </w:rPr>
              <w:t>мекендерді</w:t>
            </w:r>
            <w:r>
              <w:rPr>
                <w:rFonts w:ascii="Times New Roman"/>
                <w:b/>
                <w:i w:val="false"/>
                <w:color w:val="000000"/>
                <w:sz w:val="20"/>
              </w:rPr>
              <w:t xml:space="preserve"> көркейту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13101</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13101</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Ауданнық тұрғын үй коммуналдық шаруашылығы, жолаушылар көлігі және автомобиль жолдары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i w:val="false"/>
                <w:color w:val="000000"/>
                <w:sz w:val="20"/>
              </w:rPr>
              <w:t xml:space="preserve"> және</w:t>
            </w:r>
            <w:r>
              <w:rPr>
                <w:rFonts w:ascii="Times New Roman"/>
                <w:b/>
                <w:i w:val="false"/>
                <w:color w:val="000000"/>
                <w:sz w:val="20"/>
              </w:rPr>
              <w:t xml:space="preserve"> ақпараттық</w:t>
            </w:r>
            <w:r>
              <w:rPr>
                <w:rFonts w:ascii="Times New Roman"/>
                <w:b/>
                <w:i w:val="false"/>
                <w:color w:val="000000"/>
                <w:sz w:val="20"/>
              </w:rPr>
              <w:t xml:space="preserve"> кең</w:t>
            </w:r>
            <w:r>
              <w:rPr>
                <w:rFonts w:ascii="Times New Roman"/>
                <w:b/>
                <w:i w:val="false"/>
                <w:color w:val="000000"/>
                <w:sz w:val="20"/>
              </w:rPr>
              <w:t>i</w:t>
            </w:r>
            <w:r>
              <w:rPr>
                <w:rFonts w:ascii="Times New Roman"/>
                <w:b/>
                <w:i w:val="false"/>
                <w:color w:val="000000"/>
                <w:sz w:val="20"/>
              </w:rPr>
              <w:t>ст</w:t>
            </w:r>
            <w:r>
              <w:rPr>
                <w:rFonts w:ascii="Times New Roman"/>
                <w:b/>
                <w:i w:val="false"/>
                <w:color w:val="000000"/>
                <w:sz w:val="20"/>
              </w:rPr>
              <w:t>i</w:t>
            </w:r>
            <w:r>
              <w:rPr>
                <w:rFonts w:ascii="Times New Roman"/>
                <w:b/>
                <w:i w:val="false"/>
                <w:color w:val="000000"/>
                <w:sz w:val="20"/>
              </w:rPr>
              <w:t>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120846</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w:t>
            </w:r>
            <w:r>
              <w:rPr>
                <w:rFonts w:ascii="Times New Roman"/>
                <w:b/>
                <w:i w:val="false"/>
                <w:color w:val="000000"/>
                <w:sz w:val="20"/>
              </w:rPr>
              <w:t xml:space="preserve"> саласындағы</w:t>
            </w:r>
            <w:r>
              <w:rPr>
                <w:rFonts w:ascii="Times New Roman"/>
                <w:b/>
                <w:i w:val="false"/>
                <w:color w:val="000000"/>
                <w:sz w:val="20"/>
              </w:rPr>
              <w:t xml:space="preserve"> қызмет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50447</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50447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50447</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w:t>
            </w:r>
            <w:r>
              <w:rPr>
                <w:rFonts w:ascii="Times New Roman"/>
                <w:b/>
                <w:i w:val="false"/>
                <w:color w:val="000000"/>
                <w:sz w:val="20"/>
              </w:rPr>
              <w:t xml:space="preserve"> 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w:t>
            </w:r>
            <w:r>
              <w:rPr>
                <w:rFonts w:ascii="Times New Roman"/>
                <w:b/>
                <w:i w:val="false"/>
                <w:color w:val="000000"/>
                <w:sz w:val="20"/>
              </w:rPr>
              <w:t xml:space="preserve"> дене</w:t>
            </w:r>
            <w:r>
              <w:rPr>
                <w:rFonts w:ascii="Times New Roman"/>
                <w:b/>
                <w:i w:val="false"/>
                <w:color w:val="000000"/>
                <w:sz w:val="20"/>
              </w:rPr>
              <w:t xml:space="preserve"> шынықтыру</w:t>
            </w:r>
            <w:r>
              <w:rPr>
                <w:rFonts w:ascii="Times New Roman"/>
                <w:b/>
                <w:i w:val="false"/>
                <w:color w:val="000000"/>
                <w:sz w:val="20"/>
              </w:rPr>
              <w:t xml:space="preserve"> және</w:t>
            </w:r>
            <w:r>
              <w:rPr>
                <w:rFonts w:ascii="Times New Roman"/>
                <w:b/>
                <w:i w:val="false"/>
                <w:color w:val="000000"/>
                <w:sz w:val="20"/>
              </w:rPr>
              <w:t xml:space="preserve"> спорт</w:t>
            </w:r>
            <w:r>
              <w:rPr>
                <w:rFonts w:ascii="Times New Roman"/>
                <w:b/>
                <w:i w:val="false"/>
                <w:color w:val="000000"/>
                <w:sz w:val="20"/>
              </w:rPr>
              <w:t xml:space="preserve">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өткiзу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құрама командаларының мүшелерiн дайындау және олардың облыстық спорт жарыстарына қатысуы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w:t>
            </w:r>
            <w:r>
              <w:rPr>
                <w:rFonts w:ascii="Times New Roman"/>
                <w:b/>
                <w:i w:val="false"/>
                <w:color w:val="000000"/>
                <w:sz w:val="20"/>
              </w:rPr>
              <w:t xml:space="preserve"> 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w:t>
            </w:r>
            <w:r>
              <w:rPr>
                <w:rFonts w:ascii="Times New Roman"/>
                <w:b/>
                <w:i w:val="false"/>
                <w:color w:val="000000"/>
                <w:sz w:val="20"/>
              </w:rPr>
              <w:t xml:space="preserve"> кең</w:t>
            </w:r>
            <w:r>
              <w:rPr>
                <w:rFonts w:ascii="Times New Roman"/>
                <w:b/>
                <w:i w:val="false"/>
                <w:color w:val="000000"/>
                <w:sz w:val="20"/>
              </w:rPr>
              <w:t>i</w:t>
            </w:r>
            <w:r>
              <w:rPr>
                <w:rFonts w:ascii="Times New Roman"/>
                <w:b/>
                <w:i w:val="false"/>
                <w:color w:val="000000"/>
                <w:sz w:val="20"/>
              </w:rPr>
              <w:t>ст</w:t>
            </w:r>
            <w:r>
              <w:rPr>
                <w:rFonts w:ascii="Times New Roman"/>
                <w:b/>
                <w:i w:val="false"/>
                <w:color w:val="000000"/>
                <w:sz w:val="20"/>
              </w:rPr>
              <w:t>i</w:t>
            </w:r>
            <w:r>
              <w:rPr>
                <w:rFonts w:ascii="Times New Roman"/>
                <w:b/>
                <w:i w:val="false"/>
                <w:color w:val="000000"/>
                <w:sz w:val="20"/>
              </w:rPr>
              <w:t>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44280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31780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ішкі саясат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12500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21619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спорт бөлімінің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іске асыру шеңберінде мәдениет обьектілерін күрделі, ағымдағы жөндеу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8215</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денешынықтыру</w:t>
            </w:r>
            <w:r>
              <w:rPr>
                <w:rFonts w:ascii="Times New Roman"/>
                <w:b/>
                <w:i w:val="false"/>
                <w:color w:val="000000"/>
                <w:sz w:val="20"/>
              </w:rPr>
              <w:t xml:space="preserve"> және</w:t>
            </w:r>
            <w:r>
              <w:rPr>
                <w:rFonts w:ascii="Times New Roman"/>
                <w:b/>
                <w:i w:val="false"/>
                <w:color w:val="000000"/>
                <w:sz w:val="20"/>
              </w:rPr>
              <w:t xml:space="preserve"> спорт</w:t>
            </w:r>
            <w:r>
              <w:rPr>
                <w:rFonts w:ascii="Times New Roman"/>
                <w:b/>
                <w:i w:val="false"/>
                <w:color w:val="000000"/>
                <w:sz w:val="20"/>
              </w:rPr>
              <w:t xml:space="preserve">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6454</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Денешынықтыру және спорт бөлімінің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54837,4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19086,4</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экономика және бюджеттік жоспарлау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5732,4</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5732,4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10637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бөлімінің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щұңқырлардың) жұмыс істеуін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обьектілерін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Ауданнық тұрғын үй коммуналдық шаруашылығы, жолаушылар көлігі және автомобиль жолдары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w:t>
            </w:r>
            <w:r>
              <w:rPr>
                <w:rFonts w:ascii="Times New Roman"/>
                <w:b/>
                <w:i w:val="false"/>
                <w:color w:val="000000"/>
                <w:sz w:val="20"/>
              </w:rPr>
              <w:t xml:space="preserve"> 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w:t>
            </w:r>
            <w:r>
              <w:rPr>
                <w:rFonts w:ascii="Times New Roman"/>
                <w:b/>
                <w:i w:val="false"/>
                <w:color w:val="000000"/>
                <w:sz w:val="20"/>
              </w:rPr>
              <w:t xml:space="preserve"> қатынастары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9148</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9148</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7448</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калалардың, кенттердің, ауылдардың, ауылдық округтердің шекарасын белгілеу кезінде жүргізілетін жерге орналастыру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26603</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26603</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26603</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13329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13329</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w:t>
            </w:r>
            <w:r>
              <w:rPr>
                <w:rFonts w:ascii="Times New Roman"/>
                <w:b/>
                <w:i w:val="false"/>
                <w:color w:val="000000"/>
                <w:sz w:val="20"/>
              </w:rPr>
              <w:t xml:space="preserve"> 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13329</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12929</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және</w:t>
            </w:r>
            <w:r>
              <w:rPr>
                <w:rFonts w:ascii="Times New Roman"/>
                <w:b/>
                <w:i w:val="false"/>
                <w:color w:val="000000"/>
                <w:sz w:val="20"/>
              </w:rPr>
              <w:t xml:space="preserve"> коммуникация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w:t>
            </w:r>
            <w:r>
              <w:rPr>
                <w:rFonts w:ascii="Times New Roman"/>
                <w:b/>
                <w:i w:val="false"/>
                <w:color w:val="000000"/>
                <w:sz w:val="20"/>
              </w:rPr>
              <w:t xml:space="preserve"> көл</w:t>
            </w:r>
            <w:r>
              <w:rPr>
                <w:rFonts w:ascii="Times New Roman"/>
                <w:b/>
                <w:i w:val="false"/>
                <w:color w:val="000000"/>
                <w:sz w:val="20"/>
              </w:rPr>
              <w:t>i</w:t>
            </w:r>
            <w:r>
              <w:rPr>
                <w:rFonts w:ascii="Times New Roman"/>
                <w:b/>
                <w:i w:val="false"/>
                <w:color w:val="000000"/>
                <w:sz w:val="20"/>
              </w:rPr>
              <w:t>г</w:t>
            </w:r>
            <w:r>
              <w:rPr>
                <w:rFonts w:ascii="Times New Roman"/>
                <w:b/>
                <w:i w:val="false"/>
                <w:color w:val="000000"/>
                <w:sz w:val="20"/>
              </w:rPr>
              <w:t>i</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ауылдық селолық округтерде автомобиль жолдарын инфрақұрылымын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ауылдық селолық округтерде автомобиль жолдарының жұмыс істеуін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15920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w:t>
            </w:r>
            <w:r>
              <w:rPr>
                <w:rFonts w:ascii="Times New Roman"/>
                <w:b/>
                <w:i w:val="false"/>
                <w:color w:val="000000"/>
                <w:sz w:val="20"/>
              </w:rPr>
              <w:t>i</w:t>
            </w:r>
            <w:r>
              <w:rPr>
                <w:rFonts w:ascii="Times New Roman"/>
                <w:b/>
                <w:i w:val="false"/>
                <w:color w:val="000000"/>
                <w:sz w:val="20"/>
              </w:rPr>
              <w:t>пкерл</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қызметт</w:t>
            </w:r>
            <w:r>
              <w:rPr>
                <w:rFonts w:ascii="Times New Roman"/>
                <w:b/>
                <w:i w:val="false"/>
                <w:color w:val="000000"/>
                <w:sz w:val="20"/>
              </w:rPr>
              <w:t xml:space="preserve">i </w:t>
            </w:r>
            <w:r>
              <w:rPr>
                <w:rFonts w:ascii="Times New Roman"/>
                <w:b/>
                <w:i w:val="false"/>
                <w:color w:val="000000"/>
                <w:sz w:val="20"/>
              </w:rPr>
              <w:t>қолдау</w:t>
            </w:r>
            <w:r>
              <w:rPr>
                <w:rFonts w:ascii="Times New Roman"/>
                <w:b/>
                <w:i w:val="false"/>
                <w:color w:val="000000"/>
                <w:sz w:val="20"/>
              </w:rPr>
              <w:t xml:space="preserve"> және</w:t>
            </w:r>
            <w:r>
              <w:rPr>
                <w:rFonts w:ascii="Times New Roman"/>
                <w:b/>
                <w:i w:val="false"/>
                <w:color w:val="000000"/>
                <w:sz w:val="20"/>
              </w:rPr>
              <w:t xml:space="preserve"> бәсекелестікті</w:t>
            </w:r>
            <w:r>
              <w:rPr>
                <w:rFonts w:ascii="Times New Roman"/>
                <w:b/>
                <w:i w:val="false"/>
                <w:color w:val="000000"/>
                <w:sz w:val="20"/>
              </w:rPr>
              <w:t xml:space="preserve"> қорғау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8220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кәсіпкерлік</w:t>
            </w:r>
            <w:r>
              <w:rPr>
                <w:rFonts w:ascii="Times New Roman"/>
                <w:b/>
                <w:i w:val="false"/>
                <w:color w:val="000000"/>
                <w:sz w:val="20"/>
              </w:rPr>
              <w:t xml:space="preserve">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8220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7700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тұрғын</w:t>
            </w:r>
            <w:r>
              <w:rPr>
                <w:rFonts w:ascii="Times New Roman"/>
                <w:b/>
                <w:i w:val="false"/>
                <w:color w:val="000000"/>
                <w:sz w:val="20"/>
              </w:rPr>
              <w:t>-</w:t>
            </w:r>
            <w:r>
              <w:rPr>
                <w:rFonts w:ascii="Times New Roman"/>
                <w:b/>
                <w:i w:val="false"/>
                <w:color w:val="000000"/>
                <w:sz w:val="20"/>
              </w:rPr>
              <w:t>үй</w:t>
            </w:r>
            <w:r>
              <w:rPr>
                <w:rFonts w:ascii="Times New Roman"/>
                <w:b/>
                <w:i w:val="false"/>
                <w:color w:val="000000"/>
                <w:sz w:val="20"/>
              </w:rPr>
              <w:t xml:space="preserve"> коммуналдық</w:t>
            </w:r>
            <w:r>
              <w:rPr>
                <w:rFonts w:ascii="Times New Roman"/>
                <w:b/>
                <w:i w:val="false"/>
                <w:color w:val="000000"/>
                <w:sz w:val="20"/>
              </w:rPr>
              <w:t xml:space="preserve"> 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i w:val="false"/>
                <w:color w:val="000000"/>
                <w:sz w:val="20"/>
              </w:rPr>
              <w:t xml:space="preserve"> көлігі</w:t>
            </w:r>
            <w:r>
              <w:rPr>
                <w:rFonts w:ascii="Times New Roman"/>
                <w:b/>
                <w:i w:val="false"/>
                <w:color w:val="000000"/>
                <w:sz w:val="20"/>
              </w:rPr>
              <w:t xml:space="preserve"> және</w:t>
            </w:r>
            <w:r>
              <w:rPr>
                <w:rFonts w:ascii="Times New Roman"/>
                <w:b/>
                <w:i w:val="false"/>
                <w:color w:val="000000"/>
                <w:sz w:val="20"/>
              </w:rPr>
              <w:t xml:space="preserve"> автомобиль</w:t>
            </w:r>
            <w:r>
              <w:rPr>
                <w:rFonts w:ascii="Times New Roman"/>
                <w:b/>
                <w:i w:val="false"/>
                <w:color w:val="000000"/>
                <w:sz w:val="20"/>
              </w:rPr>
              <w:t xml:space="preserve"> жолдары</w:t>
            </w:r>
            <w:r>
              <w:rPr>
                <w:rFonts w:ascii="Times New Roman"/>
                <w:b/>
                <w:i w:val="false"/>
                <w:color w:val="000000"/>
                <w:sz w:val="20"/>
              </w:rPr>
              <w:t xml:space="preserve">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7700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бөлімінің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w:t>
            </w:r>
            <w:r>
              <w:rPr>
                <w:rFonts w:ascii="Times New Roman"/>
                <w:b/>
                <w:i w:val="false"/>
                <w:color w:val="000000"/>
                <w:sz w:val="20"/>
              </w:rPr>
              <w:t xml:space="preserve"> қаржы</w:t>
            </w:r>
            <w:r>
              <w:rPr>
                <w:rFonts w:ascii="Times New Roman"/>
                <w:b/>
                <w:i w:val="false"/>
                <w:color w:val="000000"/>
                <w:sz w:val="20"/>
              </w:rPr>
              <w:t xml:space="preserve">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экономика және бюджеттік жоспарлау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қаржы</w:t>
            </w:r>
            <w:r>
              <w:rPr>
                <w:rFonts w:ascii="Times New Roman"/>
                <w:b/>
                <w:i w:val="false"/>
                <w:color w:val="000000"/>
                <w:sz w:val="20"/>
              </w:rPr>
              <w:t xml:space="preserve">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трансферттерді қайтару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w:t>
            </w:r>
            <w:r>
              <w:rPr>
                <w:rFonts w:ascii="Times New Roman"/>
                <w:b/>
                <w:i w:val="false"/>
                <w:color w:val="000000"/>
                <w:sz w:val="20"/>
              </w:rPr>
              <w:t xml:space="preserve">. </w:t>
            </w:r>
            <w:r>
              <w:rPr>
                <w:rFonts w:ascii="Times New Roman"/>
                <w:b/>
                <w:i w:val="false"/>
                <w:color w:val="000000"/>
                <w:sz w:val="20"/>
              </w:rPr>
              <w:t>операциялық</w:t>
            </w:r>
            <w:r>
              <w:rPr>
                <w:rFonts w:ascii="Times New Roman"/>
                <w:b/>
                <w:i w:val="false"/>
                <w:color w:val="000000"/>
                <w:sz w:val="20"/>
              </w:rPr>
              <w:t xml:space="preserve"> салада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51592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Аулдық елді мекендердің әлеуметтік саласының мамандарын әлеуметтік қолдау шараларын іске асыру үшін бюджеттік кредиттер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51592</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r>
              <w:rPr>
                <w:rFonts w:ascii="Times New Roman"/>
                <w:b/>
                <w:i w:val="false"/>
                <w:color w:val="000000"/>
                <w:sz w:val="20"/>
              </w:rPr>
              <w:t>Операциялық</w:t>
            </w:r>
            <w:r>
              <w:rPr>
                <w:rFonts w:ascii="Times New Roman"/>
                <w:b/>
                <w:i w:val="false"/>
                <w:color w:val="000000"/>
                <w:sz w:val="20"/>
              </w:rPr>
              <w:t xml:space="preserve"> салада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Бюджеттік дефициті (профициті)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-51592</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 Бюджет дефициті (профицитті пайдалану) қаржыландыру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51592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қаржысының қалдығының қозғалысы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қаржысының қалдығының қозғалысы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қаржысының еркін қалдығы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қаржасының еркін қалдығы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