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f94a6" w14:textId="a8f94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25 желтоқсандағы "2010-2012 жылдарға арналған аудан бюджеті туралы" № 117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аудандық мәслихатының 2010 жылғы 20 сәуірдегі № 137 шешімі. Ақтөбе облысы Қобда ауданының Әділет басқармасында 2010 жылғы 5 мамырда № 3-7-92 тіркелді. Күші жойылды - Ақтөбе облысы Қобда аудандық мәслихатының 2010 жылғы 24 желтоқсандағы № 183 шешімімен</w:t>
      </w:r>
    </w:p>
    <w:p>
      <w:pPr>
        <w:spacing w:after="0"/>
        <w:ind w:left="0"/>
        <w:jc w:val="both"/>
      </w:pPr>
      <w:r>
        <w:rPr>
          <w:rFonts w:ascii="Times New Roman"/>
          <w:b w:val="false"/>
          <w:i w:val="false"/>
          <w:color w:val="ff0000"/>
          <w:sz w:val="28"/>
        </w:rPr>
        <w:t>      Ескерту. Күші жойылды - Ақтөбе облысы Қобда аудандық мәслихатының 2010.12.24 № 183 Шешімімен.</w:t>
      </w:r>
    </w:p>
    <w:bookmarkStart w:name="z2" w:id="0"/>
    <w:p>
      <w:pPr>
        <w:spacing w:after="0"/>
        <w:ind w:left="0"/>
        <w:jc w:val="both"/>
      </w:pPr>
      <w:r>
        <w:rPr>
          <w:rFonts w:ascii="Times New Roman"/>
          <w:b w:val="false"/>
          <w:i w:val="false"/>
          <w:color w:val="ff0000"/>
          <w:sz w:val="28"/>
        </w:rPr>
        <w:t>      </w:t>
      </w:r>
      <w:r>
        <w:rPr>
          <w:rFonts w:ascii="Times New Roman"/>
          <w:b w:val="false"/>
          <w:i w:val="false"/>
          <w:color w:val="000000"/>
          <w:sz w:val="28"/>
        </w:rPr>
        <w:t>
</w:t>
      </w:r>
      <w:r>
        <w:rPr>
          <w:rFonts w:ascii="Times New Roman"/>
          <w:b w:val="false"/>
          <w:i w:val="false"/>
          <w:color w:val="ff0000"/>
          <w:sz w:val="28"/>
        </w:rPr>
        <w:t>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000000"/>
          <w:sz w:val="28"/>
        </w:rPr>
        <w:t>
      Қазақстан Республикасының 2008 жылғы 4 желтоқсандағы № 95 Бюджеттік Кодексінің 9 бабының </w:t>
      </w:r>
      <w:r>
        <w:rPr>
          <w:rFonts w:ascii="Times New Roman"/>
          <w:b w:val="false"/>
          <w:i w:val="false"/>
          <w:color w:val="000000"/>
          <w:sz w:val="28"/>
        </w:rPr>
        <w:t>2 тармағына</w:t>
      </w:r>
      <w:r>
        <w:rPr>
          <w:rFonts w:ascii="Times New Roman"/>
          <w:b w:val="false"/>
          <w:i w:val="false"/>
          <w:color w:val="000000"/>
          <w:sz w:val="28"/>
        </w:rPr>
        <w:t>,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xml:space="preserve"> және </w:t>
      </w:r>
      <w:r>
        <w:rPr>
          <w:rFonts w:ascii="Times New Roman"/>
          <w:b w:val="false"/>
          <w:i w:val="false"/>
          <w:color w:val="000000"/>
          <w:sz w:val="28"/>
        </w:rPr>
        <w:t>4 тармағына</w:t>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2010 жылғы 29 наурыздағы № 259 «2010-2012 жылдарға арналған республикалық бюджет туралы» Қазақстан Республикасының Заңына өзгерістер мен толықтырулар енгізу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w:t>
      </w:r>
      <w:r>
        <w:rPr>
          <w:rFonts w:ascii="Times New Roman"/>
          <w:b/>
          <w:i w:val="false"/>
          <w:color w:val="000000"/>
          <w:sz w:val="28"/>
        </w:rPr>
        <w:t xml:space="preserve"> ШЕШІМ ЕТЕДІ:</w:t>
      </w:r>
      <w:r>
        <w:br/>
      </w:r>
      <w:r>
        <w:rPr>
          <w:rFonts w:ascii="Times New Roman"/>
          <w:b w:val="false"/>
          <w:i w:val="false"/>
          <w:color w:val="000000"/>
          <w:sz w:val="28"/>
        </w:rPr>
        <w:t>
</w:t>
      </w:r>
      <w:r>
        <w:rPr>
          <w:rFonts w:ascii="Times New Roman"/>
          <w:b w:val="false"/>
          <w:i w:val="false"/>
          <w:color w:val="000000"/>
          <w:sz w:val="28"/>
        </w:rPr>
        <w:t>
      1. Нормативтік құқықтық кесімдерді мемлекеттік тіркеу тізілімінде № 3-7-82 тіркелген, 2010 жылғы 28 қаңтарда «Қобда» газетінің № 4 жарияланған аудандық мәслихаттың 2009 жылғы 25 желтоқсандағы № 117 «2010-2012 жылдарға арналған аудан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 3-7-86 тіркелген, 2010 жылғы 18 наурызда «Қобда» газетінің № 11 жарияланған, 2010 жылғы 19 ақпандағы № 135 «Аудандық  мәслихаттың 2009 жылғы 25 желтоқсандағы № 117 «2010-2012 жылдарға арналған аудан бюджеті туралы» шешіміне өзгерістер мен толықтырулар  енгізу туралы» </w:t>
      </w:r>
      <w:r>
        <w:rPr>
          <w:rFonts w:ascii="Times New Roman"/>
          <w:b w:val="false"/>
          <w:i w:val="false"/>
          <w:color w:val="000000"/>
          <w:sz w:val="28"/>
        </w:rPr>
        <w:t>шешімімен</w:t>
      </w:r>
      <w:r>
        <w:rPr>
          <w:rFonts w:ascii="Times New Roman"/>
          <w:b w:val="false"/>
          <w:i w:val="false"/>
          <w:color w:val="000000"/>
          <w:sz w:val="28"/>
        </w:rPr>
        <w:t xml:space="preserve"> енгізілген өзгерістер мен толықтыруларды еске ала отырып)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1 тармақта:</w:t>
      </w:r>
      <w:r>
        <w:br/>
      </w:r>
      <w:r>
        <w:rPr>
          <w:rFonts w:ascii="Times New Roman"/>
          <w:b w:val="false"/>
          <w:i w:val="false"/>
          <w:color w:val="000000"/>
          <w:sz w:val="28"/>
        </w:rPr>
        <w:t>
      </w:t>
      </w:r>
      <w:r>
        <w:rPr>
          <w:rFonts w:ascii="Times New Roman"/>
          <w:b w:val="false"/>
          <w:i w:val="false"/>
          <w:color w:val="000000"/>
          <w:sz w:val="28"/>
        </w:rPr>
        <w:t>1) тармақшасында</w:t>
      </w:r>
      <w:r>
        <w:rPr>
          <w:rFonts w:ascii="Times New Roman"/>
          <w:b w:val="false"/>
          <w:i w:val="false"/>
          <w:color w:val="000000"/>
          <w:sz w:val="28"/>
        </w:rPr>
        <w:t>:</w:t>
      </w:r>
      <w:r>
        <w:br/>
      </w:r>
      <w:r>
        <w:rPr>
          <w:rFonts w:ascii="Times New Roman"/>
          <w:b w:val="false"/>
          <w:i w:val="false"/>
          <w:color w:val="000000"/>
          <w:sz w:val="28"/>
        </w:rPr>
        <w:t>
      кірістер</w:t>
      </w:r>
      <w:r>
        <w:br/>
      </w:r>
      <w:r>
        <w:rPr>
          <w:rFonts w:ascii="Times New Roman"/>
          <w:b w:val="false"/>
          <w:i w:val="false"/>
          <w:color w:val="000000"/>
          <w:sz w:val="28"/>
        </w:rPr>
        <w:t>
      «2 924 907» деген цифрлар «3 137 370» деген цифрлармен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 түсімдері бойынша</w:t>
      </w:r>
      <w:r>
        <w:br/>
      </w:r>
      <w:r>
        <w:rPr>
          <w:rFonts w:ascii="Times New Roman"/>
          <w:b w:val="false"/>
          <w:i w:val="false"/>
          <w:color w:val="000000"/>
          <w:sz w:val="28"/>
        </w:rPr>
        <w:t>
      «2 726 327» деген цифрлар «2 938 790»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2) тармақшасында</w:t>
      </w:r>
      <w:r>
        <w:rPr>
          <w:rFonts w:ascii="Times New Roman"/>
          <w:b w:val="false"/>
          <w:i w:val="false"/>
          <w:color w:val="000000"/>
          <w:sz w:val="28"/>
        </w:rPr>
        <w:t>:</w:t>
      </w:r>
      <w:r>
        <w:br/>
      </w:r>
      <w:r>
        <w:rPr>
          <w:rFonts w:ascii="Times New Roman"/>
          <w:b w:val="false"/>
          <w:i w:val="false"/>
          <w:color w:val="000000"/>
          <w:sz w:val="28"/>
        </w:rPr>
        <w:t>
      шығындар</w:t>
      </w:r>
      <w:r>
        <w:br/>
      </w:r>
      <w:r>
        <w:rPr>
          <w:rFonts w:ascii="Times New Roman"/>
          <w:b w:val="false"/>
          <w:i w:val="false"/>
          <w:color w:val="000000"/>
          <w:sz w:val="28"/>
        </w:rPr>
        <w:t>
      «2 926 196,2» деген цифрлар «3 138 659,2»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6 тармақта</w:t>
      </w:r>
      <w:r>
        <w:rPr>
          <w:rFonts w:ascii="Times New Roman"/>
          <w:b w:val="false"/>
          <w:i w:val="false"/>
          <w:color w:val="000000"/>
          <w:sz w:val="28"/>
        </w:rPr>
        <w:t>:</w:t>
      </w:r>
      <w:r>
        <w:br/>
      </w:r>
      <w:r>
        <w:rPr>
          <w:rFonts w:ascii="Times New Roman"/>
          <w:b w:val="false"/>
          <w:i w:val="false"/>
          <w:color w:val="000000"/>
          <w:sz w:val="28"/>
        </w:rPr>
        <w:t>
      «1 521 467» деген цифрлар «1 555 767» деген цифрлармен ауыстырылсын және мынадай мазмұндағы абзацпен толықтырылсын:</w:t>
      </w:r>
      <w:r>
        <w:br/>
      </w:r>
      <w:r>
        <w:rPr>
          <w:rFonts w:ascii="Times New Roman"/>
          <w:b w:val="false"/>
          <w:i w:val="false"/>
          <w:color w:val="000000"/>
          <w:sz w:val="28"/>
        </w:rPr>
        <w:t>
      «2010 жылғы арналған аудандық бюджеттен облыстық бюджетке  «Облыстық мәслихаттың облыстық бюджет және Ақтөбе қаласы, аудандар бюджеттері арасында 2008-2010 жылдарға аранлаған жалпы сипаттағы траснферттердің көлемі туралы» шешімінде бекітілген, жалпы сипаттағы трансфертерді есептеу кезінде көзделген әлеуметтік салық пен жеке табыс салығының салық салынатын базасының өзгеруіне ескере отырып, бюджет саласындағы еңбекақы қорының өзгеруіне байланысты жалпы сомасы 21 787 мың теңге көзделгені ескерілсін».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7 тармақта</w:t>
      </w:r>
      <w:r>
        <w:rPr>
          <w:rFonts w:ascii="Times New Roman"/>
          <w:b w:val="false"/>
          <w:i w:val="false"/>
          <w:color w:val="000000"/>
          <w:sz w:val="28"/>
        </w:rPr>
        <w:t>:</w:t>
      </w:r>
      <w:r>
        <w:br/>
      </w:r>
      <w:r>
        <w:rPr>
          <w:rFonts w:ascii="Times New Roman"/>
          <w:b w:val="false"/>
          <w:i w:val="false"/>
          <w:color w:val="000000"/>
          <w:sz w:val="28"/>
        </w:rPr>
        <w:t>
      3 және 4 абзацтар мынадай редакцияда жазылсын:</w:t>
      </w:r>
      <w:r>
        <w:br/>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сондай-ақ оларға теңестірілген адамдарға, 1941 жылғы 22 маусым – 1945 жылғы 3 қыркүйек аралығындағы кезеңде майдандағы армия құрамына кірмеген әскери бөлімдерде, мекемелерде, әскери – оқу орындарында әскери қызмет өткерген, «1941-1945 ж.ж. Ұлы Отан соғысында Германияны жеңгені үшін» медалімен  немесе «Жапонияны жеңгені үшін» медалімен марапатталған әскери қызметшілерге, оның ішінде запасқа (отставкаға) шыққандарға, Ұлы Отан соғысы жылдарында тылда кемінде алты ай жұмыс істеген (қызмет өткерген) адамдарға біржолғы материалдық көмек төлеуге - 6 415 мың  теңге»;</w:t>
      </w:r>
      <w:r>
        <w:br/>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қалаларына мерекелік іс-шараларға қатысуы үшін тамақтануына, тұруына, жол жүруіне арналған шығыстарын төлеуді қамтамасыз етуге - 200 мың теңге»;</w:t>
      </w:r>
      <w:r>
        <w:br/>
      </w:r>
      <w:r>
        <w:rPr>
          <w:rFonts w:ascii="Times New Roman"/>
          <w:b w:val="false"/>
          <w:i w:val="false"/>
          <w:color w:val="000000"/>
          <w:sz w:val="28"/>
        </w:rPr>
        <w:t>
      және мынадай мазмұндағы абзацпен толықтырылсын:</w:t>
      </w:r>
      <w:r>
        <w:br/>
      </w:r>
      <w:r>
        <w:rPr>
          <w:rFonts w:ascii="Times New Roman"/>
          <w:b w:val="false"/>
          <w:i w:val="false"/>
          <w:color w:val="000000"/>
          <w:sz w:val="28"/>
        </w:rPr>
        <w:t>
      «білім берудің мектепке дейінгі ұйымдарында мемлекеттік білім беру тапсырысын іске асыруға – 12 192 мың теңге».</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13 тармақтағы</w:t>
      </w:r>
      <w:r>
        <w:rPr>
          <w:rFonts w:ascii="Times New Roman"/>
          <w:b w:val="false"/>
          <w:i w:val="false"/>
          <w:color w:val="000000"/>
          <w:sz w:val="28"/>
        </w:rPr>
        <w:t>:</w:t>
      </w:r>
      <w:r>
        <w:br/>
      </w:r>
      <w:r>
        <w:rPr>
          <w:rFonts w:ascii="Times New Roman"/>
          <w:b w:val="false"/>
          <w:i w:val="false"/>
          <w:color w:val="000000"/>
          <w:sz w:val="28"/>
        </w:rPr>
        <w:t>
      3 абзацтың бөлігінде:</w:t>
      </w:r>
      <w:r>
        <w:br/>
      </w:r>
      <w:r>
        <w:rPr>
          <w:rFonts w:ascii="Times New Roman"/>
          <w:b w:val="false"/>
          <w:i w:val="false"/>
          <w:color w:val="000000"/>
          <w:sz w:val="28"/>
        </w:rPr>
        <w:t>
      «11 295» деген цифрлар «11 755» деген цифрлармен ауыстырылсын;</w:t>
      </w:r>
      <w:r>
        <w:br/>
      </w:r>
      <w:r>
        <w:rPr>
          <w:rFonts w:ascii="Times New Roman"/>
          <w:b w:val="false"/>
          <w:i w:val="false"/>
          <w:color w:val="000000"/>
          <w:sz w:val="28"/>
        </w:rPr>
        <w:t>
      6 абзацтың бөлігінде:</w:t>
      </w:r>
      <w:r>
        <w:br/>
      </w:r>
      <w:r>
        <w:rPr>
          <w:rFonts w:ascii="Times New Roman"/>
          <w:b w:val="false"/>
          <w:i w:val="false"/>
          <w:color w:val="000000"/>
          <w:sz w:val="28"/>
        </w:rPr>
        <w:t>
      «692 473» деген цифрлар «685 429» деген цифрлармен ауыстырылсын;</w:t>
      </w:r>
      <w:r>
        <w:br/>
      </w:r>
      <w:r>
        <w:rPr>
          <w:rFonts w:ascii="Times New Roman"/>
          <w:b w:val="false"/>
          <w:i w:val="false"/>
          <w:color w:val="000000"/>
          <w:sz w:val="28"/>
        </w:rPr>
        <w:t>
      7 абзацтың бөлігінде:</w:t>
      </w:r>
      <w:r>
        <w:br/>
      </w:r>
      <w:r>
        <w:rPr>
          <w:rFonts w:ascii="Times New Roman"/>
          <w:b w:val="false"/>
          <w:i w:val="false"/>
          <w:color w:val="000000"/>
          <w:sz w:val="28"/>
        </w:rPr>
        <w:t>
      «22 355» деген цифрлар «146 324» деген цифрлармен ауыстырылсын</w:t>
      </w:r>
      <w:r>
        <w:br/>
      </w:r>
      <w:r>
        <w:rPr>
          <w:rFonts w:ascii="Times New Roman"/>
          <w:b w:val="false"/>
          <w:i w:val="false"/>
          <w:color w:val="000000"/>
          <w:sz w:val="28"/>
        </w:rPr>
        <w:t>
      8 абзац мынадай редакцияда жазылсын:</w:t>
      </w:r>
      <w:r>
        <w:br/>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сондай-ақ оларға теңестірілген адамдарға, 1941 жылғы 22 маусым – 1945 жылғы 3 қыркүйек аралығындағы кезеңде майдандағы армия құрамына кірмеген әскери бөлімдерде, мекемелерде, әскери – оқу орындарында әскери қызмет өткерген, «1941-1945 ж.ж. Ұлы Отан соғысында Германияны жеңгені үшін» медалімен  немесе «Жапонияны жеңгені үшін» медалімен марапатталған әскери қызметшілерге, оның ішінде запасқа (отставкаға) шыққандарға, Ұлы Отан соғысы жылдарында тылда кемінде алты ай жұмыс істеген (қызмет өткерген) адамдарға біржолғы материалдық көмек төлеуге - 2 888 мың  теңге»;</w:t>
      </w:r>
      <w:r>
        <w:br/>
      </w:r>
      <w:r>
        <w:rPr>
          <w:rFonts w:ascii="Times New Roman"/>
          <w:b w:val="false"/>
          <w:i w:val="false"/>
          <w:color w:val="000000"/>
          <w:sz w:val="28"/>
        </w:rPr>
        <w:t>
      және мынадай мазмұндағы абзацтармен толықтырылсын:</w:t>
      </w:r>
      <w:r>
        <w:br/>
      </w:r>
      <w:r>
        <w:rPr>
          <w:rFonts w:ascii="Times New Roman"/>
          <w:b w:val="false"/>
          <w:i w:val="false"/>
          <w:color w:val="000000"/>
          <w:sz w:val="28"/>
        </w:rPr>
        <w:t>
      қоғамдық ашық пункттеріне техникалық қызмет көрсетуге – 324 мың теңге;</w:t>
      </w:r>
      <w:r>
        <w:br/>
      </w:r>
      <w:r>
        <w:rPr>
          <w:rFonts w:ascii="Times New Roman"/>
          <w:b w:val="false"/>
          <w:i w:val="false"/>
          <w:color w:val="000000"/>
          <w:sz w:val="28"/>
        </w:rPr>
        <w:t>
      «Балапан» Мемлекеттік </w:t>
      </w:r>
      <w:r>
        <w:rPr>
          <w:rFonts w:ascii="Times New Roman"/>
          <w:b w:val="false"/>
          <w:i w:val="false"/>
          <w:color w:val="000000"/>
          <w:sz w:val="28"/>
        </w:rPr>
        <w:t>бағдарламасын</w:t>
      </w:r>
      <w:r>
        <w:rPr>
          <w:rFonts w:ascii="Times New Roman"/>
          <w:b w:val="false"/>
          <w:i w:val="false"/>
          <w:color w:val="000000"/>
          <w:sz w:val="28"/>
        </w:rPr>
        <w:t xml:space="preserve"> іске асыруға – 15 000 мың теңге;</w:t>
      </w:r>
      <w:r>
        <w:br/>
      </w:r>
      <w:r>
        <w:rPr>
          <w:rFonts w:ascii="Times New Roman"/>
          <w:b w:val="false"/>
          <w:i w:val="false"/>
          <w:color w:val="000000"/>
          <w:sz w:val="28"/>
        </w:rPr>
        <w:t>
      «Ауылдың гүлденуі – Қазақстанның гүлденуі» облыстық жастар марафон-эстафетасын жүргізуге - 9 818 мың теңге;</w:t>
      </w:r>
      <w:r>
        <w:br/>
      </w:r>
      <w:r>
        <w:rPr>
          <w:rFonts w:ascii="Times New Roman"/>
          <w:b w:val="false"/>
          <w:i w:val="false"/>
          <w:color w:val="000000"/>
          <w:sz w:val="28"/>
        </w:rPr>
        <w:t>
      елді мекендердің бас жоспарын әзірлеуге – 3 000 мың теңге;</w:t>
      </w:r>
      <w:r>
        <w:br/>
      </w:r>
      <w:r>
        <w:rPr>
          <w:rFonts w:ascii="Times New Roman"/>
          <w:b w:val="false"/>
          <w:i w:val="false"/>
          <w:color w:val="000000"/>
          <w:sz w:val="28"/>
        </w:rPr>
        <w:t>
      азаматтардың жекелеген санаттарын тұрғын үймен қамтамсыз етуге- 2 000 мың теңге.</w:t>
      </w:r>
      <w:r>
        <w:br/>
      </w:r>
      <w:r>
        <w:rPr>
          <w:rFonts w:ascii="Times New Roman"/>
          <w:b w:val="false"/>
          <w:i w:val="false"/>
          <w:color w:val="000000"/>
          <w:sz w:val="28"/>
        </w:rPr>
        <w:t>
</w:t>
      </w:r>
      <w:r>
        <w:rPr>
          <w:rFonts w:ascii="Times New Roman"/>
          <w:b w:val="false"/>
          <w:i w:val="false"/>
          <w:color w:val="000000"/>
          <w:sz w:val="28"/>
        </w:rPr>
        <w:t>
      5) көрсетілген шешімдегі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жылғы 1 қаңтардан бастап қолданысқа еңгізіледі.</w:t>
      </w:r>
      <w:r>
        <w:br/>
      </w:r>
      <w:r>
        <w:rPr>
          <w:rFonts w:ascii="Times New Roman"/>
          <w:b w:val="false"/>
          <w:i w:val="false"/>
          <w:color w:val="000000"/>
          <w:sz w:val="28"/>
        </w:rPr>
        <w:t>
      Қобда аудандық Әділет басқармасында мемлекеттік тіркеуден өткен күннен бастап күшіне енеді.</w:t>
      </w:r>
    </w:p>
    <w:bookmarkEnd w:id="0"/>
    <w:p>
      <w:pPr>
        <w:spacing w:after="0"/>
        <w:ind w:left="0"/>
        <w:jc w:val="both"/>
      </w:pPr>
      <w:r>
        <w:rPr>
          <w:rFonts w:ascii="Times New Roman"/>
          <w:b w:val="false"/>
          <w:i/>
          <w:color w:val="000000"/>
          <w:sz w:val="28"/>
        </w:rPr>
        <w:t>      Аудандық мәслихат                Аудандық</w:t>
      </w:r>
      <w:r>
        <w:br/>
      </w:r>
      <w:r>
        <w:rPr>
          <w:rFonts w:ascii="Times New Roman"/>
          <w:b w:val="false"/>
          <w:i w:val="false"/>
          <w:color w:val="000000"/>
          <w:sz w:val="28"/>
        </w:rPr>
        <w:t>
</w:t>
      </w:r>
      <w:r>
        <w:rPr>
          <w:rFonts w:ascii="Times New Roman"/>
          <w:b w:val="false"/>
          <w:i/>
          <w:color w:val="000000"/>
          <w:sz w:val="28"/>
        </w:rPr>
        <w:t>     сессиясының төрағасы          мәслихаттың хатшысы</w:t>
      </w:r>
    </w:p>
    <w:p>
      <w:pPr>
        <w:spacing w:after="0"/>
        <w:ind w:left="0"/>
        <w:jc w:val="both"/>
      </w:pPr>
      <w:r>
        <w:rPr>
          <w:rFonts w:ascii="Times New Roman"/>
          <w:b w:val="false"/>
          <w:i/>
          <w:color w:val="000000"/>
          <w:sz w:val="28"/>
        </w:rPr>
        <w:t>       Д.ЖИЕНБЕКОВА                    І.ҚОБЛАНОВ</w:t>
      </w:r>
    </w:p>
    <w:bookmarkStart w:name="z10" w:id="1"/>
    <w:p>
      <w:pPr>
        <w:spacing w:after="0"/>
        <w:ind w:left="0"/>
        <w:jc w:val="both"/>
      </w:pPr>
      <w:r>
        <w:rPr>
          <w:rFonts w:ascii="Times New Roman"/>
          <w:b w:val="false"/>
          <w:i w:val="false"/>
          <w:color w:val="000000"/>
          <w:sz w:val="28"/>
        </w:rPr>
        <w:t>
Аудандық маслихаттың 2010 жылғы</w:t>
      </w:r>
      <w:r>
        <w:br/>
      </w:r>
      <w:r>
        <w:rPr>
          <w:rFonts w:ascii="Times New Roman"/>
          <w:b w:val="false"/>
          <w:i w:val="false"/>
          <w:color w:val="000000"/>
          <w:sz w:val="28"/>
        </w:rPr>
        <w:t>
20 сәуірдегі № 137 шешіміне</w:t>
      </w:r>
      <w:r>
        <w:br/>
      </w:r>
      <w:r>
        <w:rPr>
          <w:rFonts w:ascii="Times New Roman"/>
          <w:b w:val="false"/>
          <w:i w:val="false"/>
          <w:color w:val="000000"/>
          <w:sz w:val="28"/>
        </w:rPr>
        <w:t>
1 ҚОСЫМША</w:t>
      </w:r>
    </w:p>
    <w:bookmarkEnd w:id="1"/>
    <w:p>
      <w:pPr>
        <w:spacing w:after="0"/>
        <w:ind w:left="0"/>
        <w:jc w:val="left"/>
      </w:pPr>
      <w:r>
        <w:rPr>
          <w:rFonts w:ascii="Times New Roman"/>
          <w:b/>
          <w:i w:val="false"/>
          <w:color w:val="000000"/>
        </w:rPr>
        <w:t xml:space="preserve"> 2010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793"/>
        <w:gridCol w:w="833"/>
        <w:gridCol w:w="8113"/>
        <w:gridCol w:w="2293"/>
      </w:tblGrid>
      <w:tr>
        <w:trPr>
          <w:trHeight w:val="3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r>
              <w:br/>
            </w:r>
            <w:r>
              <w:rPr>
                <w:rFonts w:ascii="Times New Roman"/>
                <w:b w:val="false"/>
                <w:i w:val="false"/>
                <w:color w:val="000000"/>
                <w:sz w:val="20"/>
              </w:rPr>
              <w:t>
аты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r>
              <w:br/>
            </w:r>
            <w:r>
              <w:rPr>
                <w:rFonts w:ascii="Times New Roman"/>
                <w:b w:val="false"/>
                <w:i w:val="false"/>
                <w:color w:val="000000"/>
                <w:sz w:val="20"/>
              </w:rPr>
              <w:t>
ыбы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w:t>
            </w:r>
            <w:r>
              <w:br/>
            </w:r>
            <w:r>
              <w:rPr>
                <w:rFonts w:ascii="Times New Roman"/>
                <w:b w:val="false"/>
                <w:i w:val="false"/>
                <w:color w:val="000000"/>
                <w:sz w:val="20"/>
              </w:rPr>
              <w:t>
сын</w:t>
            </w:r>
            <w:r>
              <w:br/>
            </w:r>
            <w:r>
              <w:rPr>
                <w:rFonts w:ascii="Times New Roman"/>
                <w:b w:val="false"/>
                <w:i w:val="false"/>
                <w:color w:val="000000"/>
                <w:sz w:val="20"/>
              </w:rPr>
              <w:t>
ыбы</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w:t>
            </w:r>
            <w:r>
              <w:rPr>
                <w:rFonts w:ascii="Times New Roman"/>
                <w:b/>
                <w:i w:val="false"/>
                <w:color w:val="000000"/>
                <w:sz w:val="20"/>
              </w:rPr>
              <w:t xml:space="preserve">. </w:t>
            </w:r>
            <w:r>
              <w:rPr>
                <w:rFonts w:ascii="Times New Roman"/>
                <w:b/>
                <w:i w:val="false"/>
                <w:color w:val="000000"/>
                <w:sz w:val="20"/>
              </w:rPr>
              <w:t>Кірістер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3137370
</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w:t>
            </w:r>
            <w:r>
              <w:rPr>
                <w:rFonts w:ascii="Times New Roman"/>
                <w:b/>
                <w:i w:val="false"/>
                <w:color w:val="000000"/>
                <w:sz w:val="20"/>
              </w:rPr>
              <w:t xml:space="preserve">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183040
</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w:t>
            </w:r>
            <w:r>
              <w:rPr>
                <w:rFonts w:ascii="Times New Roman"/>
                <w:b/>
                <w:i w:val="false"/>
                <w:color w:val="000000"/>
                <w:sz w:val="20"/>
              </w:rPr>
              <w:t xml:space="preserve"> салығы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77700
</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77700</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i w:val="false"/>
                <w:color w:val="000000"/>
                <w:sz w:val="20"/>
              </w:rPr>
              <w:t xml:space="preserve"> салық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71045
</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71045</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w:t>
            </w:r>
            <w:r>
              <w:rPr>
                <w:rFonts w:ascii="Times New Roman"/>
                <w:b/>
                <w:i w:val="false"/>
                <w:color w:val="000000"/>
                <w:sz w:val="20"/>
              </w:rPr>
              <w:t>i</w:t>
            </w:r>
            <w:r>
              <w:rPr>
                <w:rFonts w:ascii="Times New Roman"/>
                <w:b/>
                <w:i w:val="false"/>
                <w:color w:val="000000"/>
                <w:sz w:val="20"/>
              </w:rPr>
              <w:t>кке</w:t>
            </w:r>
            <w:r>
              <w:rPr>
                <w:rFonts w:ascii="Times New Roman"/>
                <w:b/>
                <w:i w:val="false"/>
                <w:color w:val="000000"/>
                <w:sz w:val="20"/>
              </w:rPr>
              <w:t xml:space="preserve"> салынатын</w:t>
            </w:r>
            <w:r>
              <w:rPr>
                <w:rFonts w:ascii="Times New Roman"/>
                <w:b/>
                <w:i w:val="false"/>
                <w:color w:val="000000"/>
                <w:sz w:val="20"/>
              </w:rPr>
              <w:t xml:space="preserve"> салықтар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29625
</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16373</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9302</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w:t>
            </w:r>
            <w:r>
              <w:rPr>
                <w:rFonts w:ascii="Times New Roman"/>
                <w:b/>
                <w:i w:val="false"/>
                <w:color w:val="000000"/>
                <w:sz w:val="20"/>
              </w:rPr>
              <w:t xml:space="preserve">, </w:t>
            </w:r>
            <w:r>
              <w:rPr>
                <w:rFonts w:ascii="Times New Roman"/>
                <w:b/>
                <w:i w:val="false"/>
                <w:color w:val="000000"/>
                <w:sz w:val="20"/>
              </w:rPr>
              <w:t>жұмыстарға</w:t>
            </w:r>
            <w:r>
              <w:rPr>
                <w:rFonts w:ascii="Times New Roman"/>
                <w:b/>
                <w:i w:val="false"/>
                <w:color w:val="000000"/>
                <w:sz w:val="20"/>
              </w:rPr>
              <w:t xml:space="preserve"> және</w:t>
            </w:r>
            <w:r>
              <w:rPr>
                <w:rFonts w:ascii="Times New Roman"/>
                <w:b/>
                <w:i w:val="false"/>
                <w:color w:val="000000"/>
                <w:sz w:val="20"/>
              </w:rPr>
              <w:t xml:space="preserve"> қызметтерге</w:t>
            </w:r>
            <w:r>
              <w:rPr>
                <w:rFonts w:ascii="Times New Roman"/>
                <w:b/>
                <w:i w:val="false"/>
                <w:color w:val="000000"/>
                <w:sz w:val="20"/>
              </w:rPr>
              <w:t xml:space="preserve"> салынатын</w:t>
            </w:r>
            <w:r>
              <w:rPr>
                <w:rFonts w:ascii="Times New Roman"/>
                <w:b/>
                <w:i w:val="false"/>
                <w:color w:val="000000"/>
                <w:sz w:val="20"/>
              </w:rPr>
              <w:t xml:space="preserve"> i</w:t>
            </w:r>
            <w:r>
              <w:rPr>
                <w:rFonts w:ascii="Times New Roman"/>
                <w:b/>
                <w:i w:val="false"/>
                <w:color w:val="000000"/>
                <w:sz w:val="20"/>
              </w:rPr>
              <w:t>шк</w:t>
            </w:r>
            <w:r>
              <w:rPr>
                <w:rFonts w:ascii="Times New Roman"/>
                <w:b/>
                <w:i w:val="false"/>
                <w:color w:val="000000"/>
                <w:sz w:val="20"/>
              </w:rPr>
              <w:t xml:space="preserve">i </w:t>
            </w:r>
            <w:r>
              <w:rPr>
                <w:rFonts w:ascii="Times New Roman"/>
                <w:b/>
                <w:i w:val="false"/>
                <w:color w:val="000000"/>
                <w:sz w:val="20"/>
              </w:rPr>
              <w:t>салықтар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3395
</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6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w:t>
            </w:r>
            <w:r>
              <w:rPr>
                <w:rFonts w:ascii="Times New Roman"/>
                <w:b/>
                <w:i w:val="false"/>
                <w:color w:val="000000"/>
                <w:sz w:val="20"/>
              </w:rPr>
              <w:t xml:space="preserve"> мәнді</w:t>
            </w:r>
            <w:r>
              <w:rPr>
                <w:rFonts w:ascii="Times New Roman"/>
                <w:b/>
                <w:i w:val="false"/>
                <w:color w:val="000000"/>
                <w:sz w:val="20"/>
              </w:rPr>
              <w:t xml:space="preserve"> іс</w:t>
            </w:r>
            <w:r>
              <w:rPr>
                <w:rFonts w:ascii="Times New Roman"/>
                <w:b/>
                <w:i w:val="false"/>
                <w:color w:val="000000"/>
                <w:sz w:val="20"/>
              </w:rPr>
              <w:t>-</w:t>
            </w:r>
            <w:r>
              <w:rPr>
                <w:rFonts w:ascii="Times New Roman"/>
                <w:b/>
                <w:i w:val="false"/>
                <w:color w:val="000000"/>
                <w:sz w:val="20"/>
              </w:rPr>
              <w:t>әрекеттерді</w:t>
            </w:r>
            <w:r>
              <w:rPr>
                <w:rFonts w:ascii="Times New Roman"/>
                <w:b/>
                <w:i w:val="false"/>
                <w:color w:val="000000"/>
                <w:sz w:val="20"/>
              </w:rPr>
              <w:t xml:space="preserve"> жасағаны</w:t>
            </w:r>
            <w:r>
              <w:rPr>
                <w:rFonts w:ascii="Times New Roman"/>
                <w:b/>
                <w:i w:val="false"/>
                <w:color w:val="000000"/>
                <w:sz w:val="20"/>
              </w:rPr>
              <w:t xml:space="preserve"> және</w:t>
            </w:r>
            <w:r>
              <w:rPr>
                <w:rFonts w:ascii="Times New Roman"/>
                <w:b/>
                <w:i w:val="false"/>
                <w:color w:val="000000"/>
                <w:sz w:val="20"/>
              </w:rPr>
              <w:t xml:space="preserve"> (</w:t>
            </w:r>
            <w:r>
              <w:rPr>
                <w:rFonts w:ascii="Times New Roman"/>
                <w:b/>
                <w:i w:val="false"/>
                <w:color w:val="000000"/>
                <w:sz w:val="20"/>
              </w:rPr>
              <w:t>немесе</w:t>
            </w:r>
            <w:r>
              <w:rPr>
                <w:rFonts w:ascii="Times New Roman"/>
                <w:b/>
                <w:i w:val="false"/>
                <w:color w:val="000000"/>
                <w:sz w:val="20"/>
              </w:rPr>
              <w:t xml:space="preserve">) </w:t>
            </w:r>
            <w:r>
              <w:rPr>
                <w:rFonts w:ascii="Times New Roman"/>
                <w:b/>
                <w:i w:val="false"/>
                <w:color w:val="000000"/>
                <w:sz w:val="20"/>
              </w:rPr>
              <w:t>оған</w:t>
            </w:r>
            <w:r>
              <w:rPr>
                <w:rFonts w:ascii="Times New Roman"/>
                <w:b/>
                <w:i w:val="false"/>
                <w:color w:val="000000"/>
                <w:sz w:val="20"/>
              </w:rPr>
              <w:t xml:space="preserve"> уәкілеттігі</w:t>
            </w:r>
            <w:r>
              <w:rPr>
                <w:rFonts w:ascii="Times New Roman"/>
                <w:b/>
                <w:i w:val="false"/>
                <w:color w:val="000000"/>
                <w:sz w:val="20"/>
              </w:rPr>
              <w:t xml:space="preserve"> бар</w:t>
            </w:r>
            <w:r>
              <w:rPr>
                <w:rFonts w:ascii="Times New Roman"/>
                <w:b/>
                <w:i w:val="false"/>
                <w:color w:val="000000"/>
                <w:sz w:val="20"/>
              </w:rPr>
              <w:t xml:space="preserve"> мемлекеттік</w:t>
            </w:r>
            <w:r>
              <w:rPr>
                <w:rFonts w:ascii="Times New Roman"/>
                <w:b/>
                <w:i w:val="false"/>
                <w:color w:val="000000"/>
                <w:sz w:val="20"/>
              </w:rPr>
              <w:t xml:space="preserve"> органдар</w:t>
            </w:r>
            <w:r>
              <w:rPr>
                <w:rFonts w:ascii="Times New Roman"/>
                <w:b/>
                <w:i w:val="false"/>
                <w:color w:val="000000"/>
                <w:sz w:val="20"/>
              </w:rPr>
              <w:t xml:space="preserve"> немесе</w:t>
            </w:r>
            <w:r>
              <w:rPr>
                <w:rFonts w:ascii="Times New Roman"/>
                <w:b/>
                <w:i w:val="false"/>
                <w:color w:val="000000"/>
                <w:sz w:val="20"/>
              </w:rPr>
              <w:t xml:space="preserve"> лауазымды</w:t>
            </w:r>
            <w:r>
              <w:rPr>
                <w:rFonts w:ascii="Times New Roman"/>
                <w:b/>
                <w:i w:val="false"/>
                <w:color w:val="000000"/>
                <w:sz w:val="20"/>
              </w:rPr>
              <w:t xml:space="preserve"> адамдар</w:t>
            </w:r>
            <w:r>
              <w:rPr>
                <w:rFonts w:ascii="Times New Roman"/>
                <w:b/>
                <w:i w:val="false"/>
                <w:color w:val="000000"/>
                <w:sz w:val="20"/>
              </w:rPr>
              <w:t xml:space="preserve"> құжаттар</w:t>
            </w:r>
            <w:r>
              <w:rPr>
                <w:rFonts w:ascii="Times New Roman"/>
                <w:b/>
                <w:i w:val="false"/>
                <w:color w:val="000000"/>
                <w:sz w:val="20"/>
              </w:rPr>
              <w:t xml:space="preserve"> бергені</w:t>
            </w:r>
            <w:r>
              <w:rPr>
                <w:rFonts w:ascii="Times New Roman"/>
                <w:b/>
                <w:i w:val="false"/>
                <w:color w:val="000000"/>
                <w:sz w:val="20"/>
              </w:rPr>
              <w:t xml:space="preserve"> үшін</w:t>
            </w:r>
            <w:r>
              <w:rPr>
                <w:rFonts w:ascii="Times New Roman"/>
                <w:b/>
                <w:i w:val="false"/>
                <w:color w:val="000000"/>
                <w:sz w:val="20"/>
              </w:rPr>
              <w:t xml:space="preserve"> алынатын</w:t>
            </w:r>
            <w:r>
              <w:rPr>
                <w:rFonts w:ascii="Times New Roman"/>
                <w:b/>
                <w:i w:val="false"/>
                <w:color w:val="000000"/>
                <w:sz w:val="20"/>
              </w:rPr>
              <w:t xml:space="preserve"> міндетті</w:t>
            </w:r>
            <w:r>
              <w:rPr>
                <w:rFonts w:ascii="Times New Roman"/>
                <w:b/>
                <w:i w:val="false"/>
                <w:color w:val="000000"/>
                <w:sz w:val="20"/>
              </w:rPr>
              <w:t xml:space="preserve"> төлемдер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1275
</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1275
</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w:t>
            </w:r>
            <w:r>
              <w:rPr>
                <w:rFonts w:ascii="Times New Roman"/>
                <w:b/>
                <w:i w:val="false"/>
                <w:color w:val="000000"/>
                <w:sz w:val="20"/>
              </w:rPr>
              <w:t xml:space="preserve"> емес</w:t>
            </w:r>
            <w:r>
              <w:rPr>
                <w:rFonts w:ascii="Times New Roman"/>
                <w:b/>
                <w:i w:val="false"/>
                <w:color w:val="000000"/>
                <w:sz w:val="20"/>
              </w:rPr>
              <w:t xml:space="preserve"> түс</w:t>
            </w:r>
            <w:r>
              <w:rPr>
                <w:rFonts w:ascii="Times New Roman"/>
                <w:b/>
                <w:i w:val="false"/>
                <w:color w:val="000000"/>
                <w:sz w:val="20"/>
              </w:rPr>
              <w:t>i</w:t>
            </w:r>
            <w:r>
              <w:rPr>
                <w:rFonts w:ascii="Times New Roman"/>
                <w:b/>
                <w:i w:val="false"/>
                <w:color w:val="000000"/>
                <w:sz w:val="20"/>
              </w:rPr>
              <w:t>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13540
</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w:t>
            </w:r>
            <w:r>
              <w:rPr>
                <w:rFonts w:ascii="Times New Roman"/>
                <w:b/>
                <w:i w:val="false"/>
                <w:color w:val="000000"/>
                <w:sz w:val="20"/>
              </w:rPr>
              <w:t xml:space="preserve"> меншіктен</w:t>
            </w:r>
            <w:r>
              <w:rPr>
                <w:rFonts w:ascii="Times New Roman"/>
                <w:b/>
                <w:i w:val="false"/>
                <w:color w:val="000000"/>
                <w:sz w:val="20"/>
              </w:rPr>
              <w:t xml:space="preserve"> түсетін</w:t>
            </w:r>
            <w:r>
              <w:rPr>
                <w:rFonts w:ascii="Times New Roman"/>
                <w:b/>
                <w:i w:val="false"/>
                <w:color w:val="000000"/>
                <w:sz w:val="20"/>
              </w:rPr>
              <w:t xml:space="preserve"> кірістер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2000
</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9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6000
</w:t>
            </w:r>
          </w:p>
        </w:tc>
      </w:tr>
      <w:tr>
        <w:trPr>
          <w:trHeight w:val="111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w:t>
            </w:r>
            <w:r>
              <w:rPr>
                <w:rFonts w:ascii="Times New Roman"/>
                <w:b/>
                <w:i w:val="false"/>
                <w:color w:val="000000"/>
                <w:sz w:val="20"/>
              </w:rPr>
              <w:t xml:space="preserve"> да</w:t>
            </w:r>
            <w:r>
              <w:rPr>
                <w:rFonts w:ascii="Times New Roman"/>
                <w:b/>
                <w:i w:val="false"/>
                <w:color w:val="000000"/>
                <w:sz w:val="20"/>
              </w:rPr>
              <w:t xml:space="preserve"> салықтық</w:t>
            </w:r>
            <w:r>
              <w:rPr>
                <w:rFonts w:ascii="Times New Roman"/>
                <w:b/>
                <w:i w:val="false"/>
                <w:color w:val="000000"/>
                <w:sz w:val="20"/>
              </w:rPr>
              <w:t xml:space="preserve"> емес</w:t>
            </w:r>
            <w:r>
              <w:rPr>
                <w:rFonts w:ascii="Times New Roman"/>
                <w:b/>
                <w:i w:val="false"/>
                <w:color w:val="000000"/>
                <w:sz w:val="20"/>
              </w:rPr>
              <w:t xml:space="preserve"> түс</w:t>
            </w:r>
            <w:r>
              <w:rPr>
                <w:rFonts w:ascii="Times New Roman"/>
                <w:b/>
                <w:i w:val="false"/>
                <w:color w:val="000000"/>
                <w:sz w:val="20"/>
              </w:rPr>
              <w:t>i</w:t>
            </w:r>
            <w:r>
              <w:rPr>
                <w:rFonts w:ascii="Times New Roman"/>
                <w:b/>
                <w:i w:val="false"/>
                <w:color w:val="000000"/>
                <w:sz w:val="20"/>
              </w:rPr>
              <w:t>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5540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w:t>
            </w:r>
            <w:r>
              <w:rPr>
                <w:rFonts w:ascii="Times New Roman"/>
                <w:b/>
                <w:i w:val="false"/>
                <w:color w:val="000000"/>
                <w:sz w:val="20"/>
              </w:rPr>
              <w:t xml:space="preserve"> капиталды</w:t>
            </w:r>
            <w:r>
              <w:rPr>
                <w:rFonts w:ascii="Times New Roman"/>
                <w:b/>
                <w:i w:val="false"/>
                <w:color w:val="000000"/>
                <w:sz w:val="20"/>
              </w:rPr>
              <w:t xml:space="preserve"> сатудан</w:t>
            </w:r>
            <w:r>
              <w:rPr>
                <w:rFonts w:ascii="Times New Roman"/>
                <w:b/>
                <w:i w:val="false"/>
                <w:color w:val="000000"/>
                <w:sz w:val="20"/>
              </w:rPr>
              <w:t xml:space="preserve"> түсетін</w:t>
            </w:r>
            <w:r>
              <w:rPr>
                <w:rFonts w:ascii="Times New Roman"/>
                <w:b/>
                <w:i w:val="false"/>
                <w:color w:val="000000"/>
                <w:sz w:val="20"/>
              </w:rPr>
              <w:t xml:space="preserve">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2000
</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w:t>
            </w:r>
            <w:r>
              <w:rPr>
                <w:rFonts w:ascii="Times New Roman"/>
                <w:b/>
                <w:i w:val="false"/>
                <w:color w:val="000000"/>
                <w:sz w:val="20"/>
              </w:rPr>
              <w:t xml:space="preserve">i </w:t>
            </w:r>
            <w:r>
              <w:rPr>
                <w:rFonts w:ascii="Times New Roman"/>
                <w:b/>
                <w:i w:val="false"/>
                <w:color w:val="000000"/>
                <w:sz w:val="20"/>
              </w:rPr>
              <w:t>және</w:t>
            </w:r>
            <w:r>
              <w:rPr>
                <w:rFonts w:ascii="Times New Roman"/>
                <w:b/>
                <w:i w:val="false"/>
                <w:color w:val="000000"/>
                <w:sz w:val="20"/>
              </w:rPr>
              <w:t xml:space="preserve"> материалдық</w:t>
            </w:r>
            <w:r>
              <w:rPr>
                <w:rFonts w:ascii="Times New Roman"/>
                <w:b/>
                <w:i w:val="false"/>
                <w:color w:val="000000"/>
                <w:sz w:val="20"/>
              </w:rPr>
              <w:t xml:space="preserve"> емес</w:t>
            </w:r>
            <w:r>
              <w:rPr>
                <w:rFonts w:ascii="Times New Roman"/>
                <w:b/>
                <w:i w:val="false"/>
                <w:color w:val="000000"/>
                <w:sz w:val="20"/>
              </w:rPr>
              <w:t xml:space="preserve"> активтерд</w:t>
            </w:r>
            <w:r>
              <w:rPr>
                <w:rFonts w:ascii="Times New Roman"/>
                <w:b/>
                <w:i w:val="false"/>
                <w:color w:val="000000"/>
                <w:sz w:val="20"/>
              </w:rPr>
              <w:t xml:space="preserve">i </w:t>
            </w:r>
            <w:r>
              <w:rPr>
                <w:rFonts w:ascii="Times New Roman"/>
                <w:b/>
                <w:i w:val="false"/>
                <w:color w:val="000000"/>
                <w:sz w:val="20"/>
              </w:rPr>
              <w:t>сату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2000
</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w:t>
            </w:r>
            <w:r>
              <w:rPr>
                <w:rFonts w:ascii="Times New Roman"/>
                <w:b/>
                <w:i w:val="false"/>
                <w:color w:val="000000"/>
                <w:sz w:val="20"/>
              </w:rPr>
              <w:t xml:space="preserve"> түсімдері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2938790
</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w:t>
            </w:r>
            <w:r>
              <w:rPr>
                <w:rFonts w:ascii="Times New Roman"/>
                <w:b/>
                <w:i w:val="false"/>
                <w:color w:val="000000"/>
                <w:sz w:val="20"/>
              </w:rPr>
              <w:t>i</w:t>
            </w:r>
            <w:r>
              <w:rPr>
                <w:rFonts w:ascii="Times New Roman"/>
                <w:b/>
                <w:i w:val="false"/>
                <w:color w:val="000000"/>
                <w:sz w:val="20"/>
              </w:rPr>
              <w:t>к</w:t>
            </w:r>
            <w:r>
              <w:rPr>
                <w:rFonts w:ascii="Times New Roman"/>
                <w:b/>
                <w:i w:val="false"/>
                <w:color w:val="000000"/>
                <w:sz w:val="20"/>
              </w:rPr>
              <w:t xml:space="preserve"> басқарудың</w:t>
            </w:r>
            <w:r>
              <w:rPr>
                <w:rFonts w:ascii="Times New Roman"/>
                <w:b/>
                <w:i w:val="false"/>
                <w:color w:val="000000"/>
                <w:sz w:val="20"/>
              </w:rPr>
              <w:t xml:space="preserve"> жоғары</w:t>
            </w:r>
            <w:r>
              <w:rPr>
                <w:rFonts w:ascii="Times New Roman"/>
                <w:b/>
                <w:i w:val="false"/>
                <w:color w:val="000000"/>
                <w:sz w:val="20"/>
              </w:rPr>
              <w:t xml:space="preserve"> тұрған</w:t>
            </w:r>
            <w:r>
              <w:rPr>
                <w:rFonts w:ascii="Times New Roman"/>
                <w:b/>
                <w:i w:val="false"/>
                <w:color w:val="000000"/>
                <w:sz w:val="20"/>
              </w:rPr>
              <w:t xml:space="preserve"> органдарынан</w:t>
            </w:r>
            <w:r>
              <w:rPr>
                <w:rFonts w:ascii="Times New Roman"/>
                <w:b/>
                <w:i w:val="false"/>
                <w:color w:val="000000"/>
                <w:sz w:val="20"/>
              </w:rPr>
              <w:t xml:space="preserve"> түсет</w:t>
            </w:r>
            <w:r>
              <w:rPr>
                <w:rFonts w:ascii="Times New Roman"/>
                <w:b/>
                <w:i w:val="false"/>
                <w:color w:val="000000"/>
                <w:sz w:val="20"/>
              </w:rPr>
              <w:t>i</w:t>
            </w:r>
            <w:r>
              <w:rPr>
                <w:rFonts w:ascii="Times New Roman"/>
                <w:b/>
                <w:i w:val="false"/>
                <w:color w:val="000000"/>
                <w:sz w:val="20"/>
              </w:rPr>
              <w:t>н</w:t>
            </w:r>
            <w:r>
              <w:rPr>
                <w:rFonts w:ascii="Times New Roman"/>
                <w:b/>
                <w:i w:val="false"/>
                <w:color w:val="000000"/>
                <w:sz w:val="20"/>
              </w:rPr>
              <w:t xml:space="preserve"> 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2938790
</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2938790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784"/>
        <w:gridCol w:w="987"/>
        <w:gridCol w:w="1048"/>
        <w:gridCol w:w="7167"/>
        <w:gridCol w:w="2289"/>
      </w:tblGrid>
      <w:tr>
        <w:trPr>
          <w:trHeight w:val="2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w:t>
            </w:r>
            <w:r>
              <w:br/>
            </w:r>
            <w:r>
              <w:rPr>
                <w:rFonts w:ascii="Times New Roman"/>
                <w:b w:val="false"/>
                <w:i w:val="false"/>
                <w:color w:val="000000"/>
                <w:sz w:val="20"/>
              </w:rPr>
              <w:t>
к.</w:t>
            </w:r>
            <w:r>
              <w:br/>
            </w:r>
            <w:r>
              <w:rPr>
                <w:rFonts w:ascii="Times New Roman"/>
                <w:b w:val="false"/>
                <w:i w:val="false"/>
                <w:color w:val="000000"/>
                <w:sz w:val="20"/>
              </w:rPr>
              <w:t>
топ</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w:t>
            </w:r>
            <w:r>
              <w:br/>
            </w:r>
            <w:r>
              <w:rPr>
                <w:rFonts w:ascii="Times New Roman"/>
                <w:b w:val="false"/>
                <w:i w:val="false"/>
                <w:color w:val="000000"/>
                <w:sz w:val="20"/>
              </w:rPr>
              <w:t>
ші</w:t>
            </w:r>
            <w:r>
              <w:br/>
            </w:r>
            <w:r>
              <w:rPr>
                <w:rFonts w:ascii="Times New Roman"/>
                <w:b w:val="false"/>
                <w:i w:val="false"/>
                <w:color w:val="000000"/>
                <w:sz w:val="20"/>
              </w:rPr>
              <w:t>
 </w:t>
            </w:r>
            <w:r>
              <w:br/>
            </w:r>
            <w:r>
              <w:rPr>
                <w:rFonts w:ascii="Times New Roman"/>
                <w:b w:val="false"/>
                <w:i w:val="false"/>
                <w:color w:val="000000"/>
                <w:sz w:val="20"/>
              </w:rPr>
              <w:t>
фун</w:t>
            </w:r>
            <w:r>
              <w:br/>
            </w:r>
            <w:r>
              <w:rPr>
                <w:rFonts w:ascii="Times New Roman"/>
                <w:b w:val="false"/>
                <w:i w:val="false"/>
                <w:color w:val="000000"/>
                <w:sz w:val="20"/>
              </w:rPr>
              <w:t>
к</w:t>
            </w:r>
            <w:r>
              <w:br/>
            </w:r>
            <w:r>
              <w:rPr>
                <w:rFonts w:ascii="Times New Roman"/>
                <w:b w:val="false"/>
                <w:i w:val="false"/>
                <w:color w:val="000000"/>
                <w:sz w:val="20"/>
              </w:rPr>
              <w:t>
ция</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w:t>
            </w:r>
            <w:r>
              <w:br/>
            </w:r>
            <w:r>
              <w:rPr>
                <w:rFonts w:ascii="Times New Roman"/>
                <w:b w:val="false"/>
                <w:i w:val="false"/>
                <w:color w:val="000000"/>
                <w:sz w:val="20"/>
              </w:rPr>
              <w:t>
мші</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2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II. </w:t>
            </w:r>
            <w:r>
              <w:rPr>
                <w:rFonts w:ascii="Times New Roman"/>
                <w:b/>
                <w:i w:val="false"/>
                <w:color w:val="000000"/>
                <w:sz w:val="20"/>
              </w:rPr>
              <w:t>Шығындар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3138659,2
</w:t>
            </w:r>
          </w:p>
        </w:tc>
      </w:tr>
      <w:tr>
        <w:trPr>
          <w:trHeight w:val="2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w:t>
            </w:r>
            <w:r>
              <w:rPr>
                <w:rFonts w:ascii="Times New Roman"/>
                <w:b w:val="false"/>
                <w:i/>
                <w:color w:val="000000"/>
                <w:sz w:val="20"/>
              </w:rPr>
              <w:t xml:space="preserve"> сипаттағы</w:t>
            </w:r>
            <w:r>
              <w:rPr>
                <w:rFonts w:ascii="Times New Roman"/>
                <w:b w:val="false"/>
                <w:i/>
                <w:color w:val="000000"/>
                <w:sz w:val="20"/>
              </w:rPr>
              <w:t xml:space="preserve"> мемлекетт</w:t>
            </w:r>
            <w:r>
              <w:rPr>
                <w:rFonts w:ascii="Times New Roman"/>
                <w:b w:val="false"/>
                <w:i/>
                <w:color w:val="000000"/>
                <w:sz w:val="20"/>
              </w:rPr>
              <w:t>i</w:t>
            </w:r>
            <w:r>
              <w:rPr>
                <w:rFonts w:ascii="Times New Roman"/>
                <w:b w:val="false"/>
                <w:i/>
                <w:color w:val="000000"/>
                <w:sz w:val="20"/>
              </w:rPr>
              <w:t>к</w:t>
            </w:r>
            <w:r>
              <w:rPr>
                <w:rFonts w:ascii="Times New Roman"/>
                <w:b w:val="false"/>
                <w:i/>
                <w:color w:val="000000"/>
                <w:sz w:val="20"/>
              </w:rPr>
              <w:t xml:space="preserve">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176820,8
</w:t>
            </w:r>
          </w:p>
        </w:tc>
      </w:tr>
      <w:tr>
        <w:trPr>
          <w:trHeight w:val="48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158058
</w:t>
            </w:r>
          </w:p>
        </w:tc>
      </w:tr>
      <w:tr>
        <w:trPr>
          <w:trHeight w:val="2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w:t>
            </w:r>
            <w:r>
              <w:rPr>
                <w:rFonts w:ascii="Times New Roman"/>
                <w:b/>
                <w:i w:val="false"/>
                <w:color w:val="000000"/>
                <w:sz w:val="20"/>
              </w:rPr>
              <w:t xml:space="preserve"> мәслихатының</w:t>
            </w:r>
            <w:r>
              <w:rPr>
                <w:rFonts w:ascii="Times New Roman"/>
                <w:b/>
                <w:i w:val="false"/>
                <w:color w:val="000000"/>
                <w:sz w:val="20"/>
              </w:rPr>
              <w:t xml:space="preserve"> аппараты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10314
</w:t>
            </w:r>
          </w:p>
        </w:tc>
      </w:tr>
      <w:tr>
        <w:trPr>
          <w:trHeight w:val="48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 жөніндегі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10164</w:t>
            </w:r>
          </w:p>
        </w:tc>
      </w:tr>
      <w:tr>
        <w:trPr>
          <w:trHeight w:val="48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w:t>
            </w:r>
            <w:r>
              <w:rPr>
                <w:rFonts w:ascii="Times New Roman"/>
                <w:b/>
                <w:i w:val="false"/>
                <w:color w:val="000000"/>
                <w:sz w:val="20"/>
              </w:rPr>
              <w:t xml:space="preserve"> әкімінің</w:t>
            </w:r>
            <w:r>
              <w:rPr>
                <w:rFonts w:ascii="Times New Roman"/>
                <w:b/>
                <w:i w:val="false"/>
                <w:color w:val="000000"/>
                <w:sz w:val="20"/>
              </w:rPr>
              <w:t xml:space="preserve"> аппараты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38392,8
</w:t>
            </w:r>
          </w:p>
        </w:tc>
      </w:tr>
      <w:tr>
        <w:trPr>
          <w:trHeight w:val="48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 жөніндегі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38180,2</w:t>
            </w:r>
          </w:p>
        </w:tc>
      </w:tr>
      <w:tr>
        <w:trPr>
          <w:trHeight w:val="48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w:t>
            </w:r>
          </w:p>
        </w:tc>
      </w:tr>
      <w:tr>
        <w:trPr>
          <w:trHeight w:val="2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i w:val="false"/>
                <w:color w:val="000000"/>
                <w:sz w:val="20"/>
              </w:rPr>
              <w:t xml:space="preserve"> әкімінің</w:t>
            </w:r>
            <w:r>
              <w:rPr>
                <w:rFonts w:ascii="Times New Roman"/>
                <w:b/>
                <w:i w:val="false"/>
                <w:color w:val="000000"/>
                <w:sz w:val="20"/>
              </w:rPr>
              <w:t xml:space="preserve"> аппараты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109351,2
</w:t>
            </w:r>
          </w:p>
        </w:tc>
      </w:tr>
      <w:tr>
        <w:trPr>
          <w:trHeight w:val="48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округ әкімінің қызметін қамтамасыз ету жөніндегі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106526,2</w:t>
            </w:r>
          </w:p>
        </w:tc>
      </w:tr>
      <w:tr>
        <w:trPr>
          <w:trHeight w:val="22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2825</w:t>
            </w:r>
          </w:p>
        </w:tc>
      </w:tr>
      <w:tr>
        <w:trPr>
          <w:trHeight w:val="2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w:t>
            </w:r>
            <w:r>
              <w:rPr>
                <w:rFonts w:ascii="Times New Roman"/>
                <w:b w:val="false"/>
                <w:i/>
                <w:color w:val="000000"/>
                <w:sz w:val="20"/>
              </w:rPr>
              <w:t xml:space="preserve"> қызмет</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11800,5
</w:t>
            </w:r>
          </w:p>
        </w:tc>
      </w:tr>
      <w:tr>
        <w:trPr>
          <w:trHeight w:val="2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қаржы</w:t>
            </w:r>
            <w:r>
              <w:rPr>
                <w:rFonts w:ascii="Times New Roman"/>
                <w:b/>
                <w:i w:val="false"/>
                <w:color w:val="000000"/>
                <w:sz w:val="20"/>
              </w:rPr>
              <w:t xml:space="preserve">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11800,5
</w:t>
            </w:r>
          </w:p>
        </w:tc>
      </w:tr>
      <w:tr>
        <w:trPr>
          <w:trHeight w:val="72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саласындағы мемлекеттік саясатты іске асыру жөніндегі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11638,5</w:t>
            </w:r>
          </w:p>
        </w:tc>
      </w:tr>
      <w:tr>
        <w:trPr>
          <w:trHeight w:val="2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2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w:t>
            </w:r>
            <w:r>
              <w:rPr>
                <w:rFonts w:ascii="Times New Roman"/>
                <w:b w:val="false"/>
                <w:i/>
                <w:color w:val="000000"/>
                <w:sz w:val="20"/>
              </w:rPr>
              <w:t xml:space="preserve"> және</w:t>
            </w:r>
            <w:r>
              <w:rPr>
                <w:rFonts w:ascii="Times New Roman"/>
                <w:b w:val="false"/>
                <w:i/>
                <w:color w:val="000000"/>
                <w:sz w:val="20"/>
              </w:rPr>
              <w:t xml:space="preserve"> статистикалық</w:t>
            </w:r>
            <w:r>
              <w:rPr>
                <w:rFonts w:ascii="Times New Roman"/>
                <w:b w:val="false"/>
                <w:i/>
                <w:color w:val="000000"/>
                <w:sz w:val="20"/>
              </w:rPr>
              <w:t xml:space="preserve"> қызмет</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6962,3
</w:t>
            </w:r>
          </w:p>
        </w:tc>
      </w:tr>
      <w:tr>
        <w:trPr>
          <w:trHeight w:val="2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экономика</w:t>
            </w:r>
            <w:r>
              <w:rPr>
                <w:rFonts w:ascii="Times New Roman"/>
                <w:b/>
                <w:i w:val="false"/>
                <w:color w:val="000000"/>
                <w:sz w:val="20"/>
              </w:rPr>
              <w:t xml:space="preserve"> және</w:t>
            </w:r>
            <w:r>
              <w:rPr>
                <w:rFonts w:ascii="Times New Roman"/>
                <w:b/>
                <w:i w:val="false"/>
                <w:color w:val="000000"/>
                <w:sz w:val="20"/>
              </w:rPr>
              <w:t xml:space="preserve"> бюджеттік</w:t>
            </w:r>
            <w:r>
              <w:rPr>
                <w:rFonts w:ascii="Times New Roman"/>
                <w:b/>
                <w:i w:val="false"/>
                <w:color w:val="000000"/>
                <w:sz w:val="20"/>
              </w:rPr>
              <w:t xml:space="preserve"> жоспарлау</w:t>
            </w:r>
            <w:r>
              <w:rPr>
                <w:rFonts w:ascii="Times New Roman"/>
                <w:b/>
                <w:i w:val="false"/>
                <w:color w:val="000000"/>
                <w:sz w:val="20"/>
              </w:rPr>
              <w:t xml:space="preserve">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6962,3
</w:t>
            </w:r>
          </w:p>
        </w:tc>
      </w:tr>
      <w:tr>
        <w:trPr>
          <w:trHeight w:val="96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басқару саласындағы мемлекеттік саясатты іске асыру жөніндегі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6962,3</w:t>
            </w:r>
          </w:p>
        </w:tc>
      </w:tr>
      <w:tr>
        <w:trPr>
          <w:trHeight w:val="2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6206
</w:t>
            </w:r>
          </w:p>
        </w:tc>
      </w:tr>
      <w:tr>
        <w:trPr>
          <w:trHeight w:val="2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w:t>
            </w:r>
            <w:r>
              <w:rPr>
                <w:rFonts w:ascii="Times New Roman"/>
                <w:b w:val="false"/>
                <w:i/>
                <w:color w:val="000000"/>
                <w:sz w:val="20"/>
              </w:rPr>
              <w:t xml:space="preserve"> мұқтаждар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2216
</w:t>
            </w:r>
          </w:p>
        </w:tc>
      </w:tr>
      <w:tr>
        <w:trPr>
          <w:trHeight w:val="2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w:t>
            </w:r>
            <w:r>
              <w:rPr>
                <w:rFonts w:ascii="Times New Roman"/>
                <w:b/>
                <w:i w:val="false"/>
                <w:color w:val="000000"/>
                <w:sz w:val="20"/>
              </w:rPr>
              <w:t xml:space="preserve"> әкімінің</w:t>
            </w:r>
            <w:r>
              <w:rPr>
                <w:rFonts w:ascii="Times New Roman"/>
                <w:b/>
                <w:i w:val="false"/>
                <w:color w:val="000000"/>
                <w:sz w:val="20"/>
              </w:rPr>
              <w:t xml:space="preserve"> аппараты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2216
</w:t>
            </w:r>
          </w:p>
        </w:tc>
      </w:tr>
      <w:tr>
        <w:trPr>
          <w:trHeight w:val="30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w:t>
            </w:r>
          </w:p>
        </w:tc>
      </w:tr>
      <w:tr>
        <w:trPr>
          <w:trHeight w:val="30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w:t>
            </w:r>
            <w:r>
              <w:rPr>
                <w:rFonts w:ascii="Times New Roman"/>
                <w:b w:val="false"/>
                <w:i/>
                <w:color w:val="000000"/>
                <w:sz w:val="20"/>
              </w:rPr>
              <w:t xml:space="preserve"> жағдайлар</w:t>
            </w:r>
            <w:r>
              <w:rPr>
                <w:rFonts w:ascii="Times New Roman"/>
                <w:b w:val="false"/>
                <w:i/>
                <w:color w:val="000000"/>
                <w:sz w:val="20"/>
              </w:rPr>
              <w:t xml:space="preserve"> жөн</w:t>
            </w:r>
            <w:r>
              <w:rPr>
                <w:rFonts w:ascii="Times New Roman"/>
                <w:b w:val="false"/>
                <w:i/>
                <w:color w:val="000000"/>
                <w:sz w:val="20"/>
              </w:rPr>
              <w:t>i</w:t>
            </w:r>
            <w:r>
              <w:rPr>
                <w:rFonts w:ascii="Times New Roman"/>
                <w:b w:val="false"/>
                <w:i/>
                <w:color w:val="000000"/>
                <w:sz w:val="20"/>
              </w:rPr>
              <w:t>ндег</w:t>
            </w:r>
            <w:r>
              <w:rPr>
                <w:rFonts w:ascii="Times New Roman"/>
                <w:b w:val="false"/>
                <w:i/>
                <w:color w:val="000000"/>
                <w:sz w:val="20"/>
              </w:rPr>
              <w:t xml:space="preserve">i </w:t>
            </w:r>
            <w:r>
              <w:rPr>
                <w:rFonts w:ascii="Times New Roman"/>
                <w:b w:val="false"/>
                <w:i/>
                <w:color w:val="000000"/>
                <w:sz w:val="20"/>
              </w:rPr>
              <w:t>жұмыстарды</w:t>
            </w:r>
            <w:r>
              <w:rPr>
                <w:rFonts w:ascii="Times New Roman"/>
                <w:b w:val="false"/>
                <w:i/>
                <w:color w:val="000000"/>
                <w:sz w:val="20"/>
              </w:rPr>
              <w:t xml:space="preserve"> ұйымдастыру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3990
</w:t>
            </w:r>
          </w:p>
        </w:tc>
      </w:tr>
      <w:tr>
        <w:trPr>
          <w:trHeight w:val="21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w:t>
            </w:r>
            <w:r>
              <w:rPr>
                <w:rFonts w:ascii="Times New Roman"/>
                <w:b/>
                <w:i w:val="false"/>
                <w:color w:val="000000"/>
                <w:sz w:val="20"/>
              </w:rPr>
              <w:t xml:space="preserve"> әкімінің</w:t>
            </w:r>
            <w:r>
              <w:rPr>
                <w:rFonts w:ascii="Times New Roman"/>
                <w:b/>
                <w:i w:val="false"/>
                <w:color w:val="000000"/>
                <w:sz w:val="20"/>
              </w:rPr>
              <w:t xml:space="preserve"> аппараты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3990
</w:t>
            </w:r>
          </w:p>
        </w:tc>
      </w:tr>
      <w:tr>
        <w:trPr>
          <w:trHeight w:val="48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w:t>
            </w:r>
          </w:p>
        </w:tc>
      </w:tr>
      <w:tr>
        <w:trPr>
          <w:trHeight w:val="96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w:t>
            </w:r>
          </w:p>
        </w:tc>
      </w:tr>
      <w:tr>
        <w:trPr>
          <w:trHeight w:val="2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w:t>
            </w:r>
            <w:r>
              <w:rPr>
                <w:rFonts w:ascii="Times New Roman"/>
                <w:b w:val="false"/>
                <w:i/>
                <w:color w:val="000000"/>
                <w:sz w:val="20"/>
              </w:rPr>
              <w:t>i</w:t>
            </w:r>
            <w:r>
              <w:rPr>
                <w:rFonts w:ascii="Times New Roman"/>
                <w:b w:val="false"/>
                <w:i/>
                <w:color w:val="000000"/>
                <w:sz w:val="20"/>
              </w:rPr>
              <w:t>л</w:t>
            </w:r>
            <w:r>
              <w:rPr>
                <w:rFonts w:ascii="Times New Roman"/>
                <w:b w:val="false"/>
                <w:i/>
                <w:color w:val="000000"/>
                <w:sz w:val="20"/>
              </w:rPr>
              <w:t>i</w:t>
            </w:r>
            <w:r>
              <w:rPr>
                <w:rFonts w:ascii="Times New Roman"/>
                <w:b w:val="false"/>
                <w:i/>
                <w:color w:val="000000"/>
                <w:sz w:val="20"/>
              </w:rPr>
              <w:t>м</w:t>
            </w:r>
            <w:r>
              <w:rPr>
                <w:rFonts w:ascii="Times New Roman"/>
                <w:b w:val="false"/>
                <w:i/>
                <w:color w:val="000000"/>
                <w:sz w:val="20"/>
              </w:rPr>
              <w:t xml:space="preserve"> беру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2182839,1
</w:t>
            </w:r>
          </w:p>
        </w:tc>
      </w:tr>
      <w:tr>
        <w:trPr>
          <w:trHeight w:val="2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w:t>
            </w:r>
            <w:r>
              <w:rPr>
                <w:rFonts w:ascii="Times New Roman"/>
                <w:b w:val="false"/>
                <w:i/>
                <w:color w:val="000000"/>
                <w:sz w:val="20"/>
              </w:rPr>
              <w:t xml:space="preserve"> дей</w:t>
            </w:r>
            <w:r>
              <w:rPr>
                <w:rFonts w:ascii="Times New Roman"/>
                <w:b w:val="false"/>
                <w:i/>
                <w:color w:val="000000"/>
                <w:sz w:val="20"/>
              </w:rPr>
              <w:t>i</w:t>
            </w:r>
            <w:r>
              <w:rPr>
                <w:rFonts w:ascii="Times New Roman"/>
                <w:b w:val="false"/>
                <w:i/>
                <w:color w:val="000000"/>
                <w:sz w:val="20"/>
              </w:rPr>
              <w:t>нг</w:t>
            </w:r>
            <w:r>
              <w:rPr>
                <w:rFonts w:ascii="Times New Roman"/>
                <w:b w:val="false"/>
                <w:i/>
                <w:color w:val="000000"/>
                <w:sz w:val="20"/>
              </w:rPr>
              <w:t xml:space="preserve">i </w:t>
            </w:r>
            <w:r>
              <w:rPr>
                <w:rFonts w:ascii="Times New Roman"/>
                <w:b w:val="false"/>
                <w:i/>
                <w:color w:val="000000"/>
                <w:sz w:val="20"/>
              </w:rPr>
              <w:t>тәрбие</w:t>
            </w:r>
            <w:r>
              <w:rPr>
                <w:rFonts w:ascii="Times New Roman"/>
                <w:b w:val="false"/>
                <w:i/>
                <w:color w:val="000000"/>
                <w:sz w:val="20"/>
              </w:rPr>
              <w:t xml:space="preserve"> және</w:t>
            </w:r>
            <w:r>
              <w:rPr>
                <w:rFonts w:ascii="Times New Roman"/>
                <w:b w:val="false"/>
                <w:i/>
                <w:color w:val="000000"/>
                <w:sz w:val="20"/>
              </w:rPr>
              <w:t xml:space="preserve"> оқыту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95841,1
</w:t>
            </w:r>
          </w:p>
        </w:tc>
      </w:tr>
      <w:tr>
        <w:trPr>
          <w:trHeight w:val="2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білім</w:t>
            </w:r>
            <w:r>
              <w:rPr>
                <w:rFonts w:ascii="Times New Roman"/>
                <w:b/>
                <w:i w:val="false"/>
                <w:color w:val="000000"/>
                <w:sz w:val="20"/>
              </w:rPr>
              <w:t xml:space="preserve">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95841,1
</w:t>
            </w:r>
          </w:p>
        </w:tc>
      </w:tr>
      <w:tr>
        <w:trPr>
          <w:trHeight w:val="48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95841,1</w:t>
            </w:r>
          </w:p>
        </w:tc>
      </w:tr>
      <w:tr>
        <w:trPr>
          <w:trHeight w:val="75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w:t>
            </w:r>
            <w:r>
              <w:rPr>
                <w:rFonts w:ascii="Times New Roman"/>
                <w:b w:val="false"/>
                <w:i/>
                <w:color w:val="000000"/>
                <w:sz w:val="20"/>
              </w:rPr>
              <w:t xml:space="preserve">, </w:t>
            </w:r>
            <w:r>
              <w:rPr>
                <w:rFonts w:ascii="Times New Roman"/>
                <w:b w:val="false"/>
                <w:i/>
                <w:color w:val="000000"/>
                <w:sz w:val="20"/>
              </w:rPr>
              <w:t>негізгі</w:t>
            </w:r>
            <w:r>
              <w:rPr>
                <w:rFonts w:ascii="Times New Roman"/>
                <w:b w:val="false"/>
                <w:i/>
                <w:color w:val="000000"/>
                <w:sz w:val="20"/>
              </w:rPr>
              <w:t xml:space="preserve"> орта</w:t>
            </w:r>
            <w:r>
              <w:rPr>
                <w:rFonts w:ascii="Times New Roman"/>
                <w:b w:val="false"/>
                <w:i/>
                <w:color w:val="000000"/>
                <w:sz w:val="20"/>
              </w:rPr>
              <w:t xml:space="preserve"> және</w:t>
            </w:r>
            <w:r>
              <w:rPr>
                <w:rFonts w:ascii="Times New Roman"/>
                <w:b w:val="false"/>
                <w:i/>
                <w:color w:val="000000"/>
                <w:sz w:val="20"/>
              </w:rPr>
              <w:t xml:space="preserve"> жалпы</w:t>
            </w:r>
            <w:r>
              <w:rPr>
                <w:rFonts w:ascii="Times New Roman"/>
                <w:b w:val="false"/>
                <w:i/>
                <w:color w:val="000000"/>
                <w:sz w:val="20"/>
              </w:rPr>
              <w:t xml:space="preserve"> орта</w:t>
            </w:r>
            <w:r>
              <w:rPr>
                <w:rFonts w:ascii="Times New Roman"/>
                <w:b w:val="false"/>
                <w:i/>
                <w:color w:val="000000"/>
                <w:sz w:val="20"/>
              </w:rPr>
              <w:t xml:space="preserve"> білім</w:t>
            </w:r>
            <w:r>
              <w:rPr>
                <w:rFonts w:ascii="Times New Roman"/>
                <w:b w:val="false"/>
                <w:i/>
                <w:color w:val="000000"/>
                <w:sz w:val="20"/>
              </w:rPr>
              <w:t xml:space="preserve"> беру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1307469,7
</w:t>
            </w:r>
          </w:p>
        </w:tc>
      </w:tr>
      <w:tr>
        <w:trPr>
          <w:trHeight w:val="2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білім</w:t>
            </w:r>
            <w:r>
              <w:rPr>
                <w:rFonts w:ascii="Times New Roman"/>
                <w:b/>
                <w:i w:val="false"/>
                <w:color w:val="000000"/>
                <w:sz w:val="20"/>
              </w:rPr>
              <w:t xml:space="preserve">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1307469,7
</w:t>
            </w:r>
          </w:p>
        </w:tc>
      </w:tr>
      <w:tr>
        <w:trPr>
          <w:trHeight w:val="2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1273549,7</w:t>
            </w:r>
          </w:p>
        </w:tc>
      </w:tr>
      <w:tr>
        <w:trPr>
          <w:trHeight w:val="2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33920</w:t>
            </w:r>
          </w:p>
        </w:tc>
      </w:tr>
      <w:tr>
        <w:trPr>
          <w:trHeight w:val="2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w:t>
            </w:r>
            <w:r>
              <w:rPr>
                <w:rFonts w:ascii="Times New Roman"/>
                <w:b w:val="false"/>
                <w:i/>
                <w:color w:val="000000"/>
                <w:sz w:val="20"/>
              </w:rPr>
              <w:t>i</w:t>
            </w:r>
            <w:r>
              <w:rPr>
                <w:rFonts w:ascii="Times New Roman"/>
                <w:b w:val="false"/>
                <w:i/>
                <w:color w:val="000000"/>
                <w:sz w:val="20"/>
              </w:rPr>
              <w:t>л</w:t>
            </w:r>
            <w:r>
              <w:rPr>
                <w:rFonts w:ascii="Times New Roman"/>
                <w:b w:val="false"/>
                <w:i/>
                <w:color w:val="000000"/>
                <w:sz w:val="20"/>
              </w:rPr>
              <w:t>i</w:t>
            </w:r>
            <w:r>
              <w:rPr>
                <w:rFonts w:ascii="Times New Roman"/>
                <w:b w:val="false"/>
                <w:i/>
                <w:color w:val="000000"/>
                <w:sz w:val="20"/>
              </w:rPr>
              <w:t>м</w:t>
            </w:r>
            <w:r>
              <w:rPr>
                <w:rFonts w:ascii="Times New Roman"/>
                <w:b w:val="false"/>
                <w:i/>
                <w:color w:val="000000"/>
                <w:sz w:val="20"/>
              </w:rPr>
              <w:t xml:space="preserve"> беру</w:t>
            </w:r>
            <w:r>
              <w:rPr>
                <w:rFonts w:ascii="Times New Roman"/>
                <w:b w:val="false"/>
                <w:i/>
                <w:color w:val="000000"/>
                <w:sz w:val="20"/>
              </w:rPr>
              <w:t xml:space="preserve"> саласындағы</w:t>
            </w:r>
            <w:r>
              <w:rPr>
                <w:rFonts w:ascii="Times New Roman"/>
                <w:b w:val="false"/>
                <w:i/>
                <w:color w:val="000000"/>
                <w:sz w:val="20"/>
              </w:rPr>
              <w:t xml:space="preserve"> өзге</w:t>
            </w:r>
            <w:r>
              <w:rPr>
                <w:rFonts w:ascii="Times New Roman"/>
                <w:b w:val="false"/>
                <w:i/>
                <w:color w:val="000000"/>
                <w:sz w:val="20"/>
              </w:rPr>
              <w:t xml:space="preserve"> де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779528,3
</w:t>
            </w:r>
          </w:p>
        </w:tc>
      </w:tr>
      <w:tr>
        <w:trPr>
          <w:trHeight w:val="2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білім</w:t>
            </w:r>
            <w:r>
              <w:rPr>
                <w:rFonts w:ascii="Times New Roman"/>
                <w:b/>
                <w:i w:val="false"/>
                <w:color w:val="000000"/>
                <w:sz w:val="20"/>
              </w:rPr>
              <w:t xml:space="preserve">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93759,3
</w:t>
            </w:r>
          </w:p>
        </w:tc>
      </w:tr>
      <w:tr>
        <w:trPr>
          <w:trHeight w:val="48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16706,3</w:t>
            </w:r>
          </w:p>
        </w:tc>
      </w:tr>
      <w:tr>
        <w:trPr>
          <w:trHeight w:val="72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10273</w:t>
            </w:r>
          </w:p>
        </w:tc>
      </w:tr>
      <w:tr>
        <w:trPr>
          <w:trHeight w:val="48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91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66000</w:t>
            </w:r>
          </w:p>
        </w:tc>
      </w:tr>
      <w:tr>
        <w:trPr>
          <w:trHeight w:val="52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сәулет</w:t>
            </w:r>
            <w:r>
              <w:rPr>
                <w:rFonts w:ascii="Times New Roman"/>
                <w:b/>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құрылысы</w:t>
            </w:r>
            <w:r>
              <w:rPr>
                <w:rFonts w:ascii="Times New Roman"/>
                <w:b/>
                <w:i w:val="false"/>
                <w:color w:val="000000"/>
                <w:sz w:val="20"/>
              </w:rPr>
              <w:t xml:space="preserve"> және</w:t>
            </w:r>
            <w:r>
              <w:rPr>
                <w:rFonts w:ascii="Times New Roman"/>
                <w:b/>
                <w:i w:val="false"/>
                <w:color w:val="000000"/>
                <w:sz w:val="20"/>
              </w:rPr>
              <w:t xml:space="preserve"> құрылыс</w:t>
            </w:r>
            <w:r>
              <w:rPr>
                <w:rFonts w:ascii="Times New Roman"/>
                <w:b/>
                <w:i w:val="false"/>
                <w:color w:val="000000"/>
                <w:sz w:val="20"/>
              </w:rPr>
              <w:t xml:space="preserve">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685769
</w:t>
            </w:r>
          </w:p>
        </w:tc>
      </w:tr>
      <w:tr>
        <w:trPr>
          <w:trHeight w:val="2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685769</w:t>
            </w:r>
          </w:p>
        </w:tc>
      </w:tr>
      <w:tr>
        <w:trPr>
          <w:trHeight w:val="2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w:t>
            </w:r>
            <w:r>
              <w:rPr>
                <w:rFonts w:ascii="Times New Roman"/>
                <w:b w:val="false"/>
                <w:i/>
                <w:color w:val="000000"/>
                <w:sz w:val="20"/>
              </w:rPr>
              <w:t>i</w:t>
            </w:r>
            <w:r>
              <w:rPr>
                <w:rFonts w:ascii="Times New Roman"/>
                <w:b w:val="false"/>
                <w:i/>
                <w:color w:val="000000"/>
                <w:sz w:val="20"/>
              </w:rPr>
              <w:t>к</w:t>
            </w:r>
            <w:r>
              <w:rPr>
                <w:rFonts w:ascii="Times New Roman"/>
                <w:b w:val="false"/>
                <w:i/>
                <w:color w:val="000000"/>
                <w:sz w:val="20"/>
              </w:rPr>
              <w:t xml:space="preserve"> көмек</w:t>
            </w:r>
            <w:r>
              <w:rPr>
                <w:rFonts w:ascii="Times New Roman"/>
                <w:b w:val="false"/>
                <w:i/>
                <w:color w:val="000000"/>
                <w:sz w:val="20"/>
              </w:rPr>
              <w:t xml:space="preserve"> және әлеуметтік</w:t>
            </w:r>
            <w:r>
              <w:rPr>
                <w:rFonts w:ascii="Times New Roman"/>
                <w:b w:val="false"/>
                <w:i/>
                <w:color w:val="000000"/>
                <w:sz w:val="20"/>
              </w:rPr>
              <w:t xml:space="preserve"> қамсыздандыру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113774,2
</w:t>
            </w:r>
          </w:p>
        </w:tc>
      </w:tr>
      <w:tr>
        <w:trPr>
          <w:trHeight w:val="2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w:t>
            </w:r>
            <w:r>
              <w:rPr>
                <w:rFonts w:ascii="Times New Roman"/>
                <w:b w:val="false"/>
                <w:i/>
                <w:color w:val="000000"/>
                <w:sz w:val="20"/>
              </w:rPr>
              <w:t>i</w:t>
            </w:r>
            <w:r>
              <w:rPr>
                <w:rFonts w:ascii="Times New Roman"/>
                <w:b w:val="false"/>
                <w:i/>
                <w:color w:val="000000"/>
                <w:sz w:val="20"/>
              </w:rPr>
              <w:t>к</w:t>
            </w:r>
            <w:r>
              <w:rPr>
                <w:rFonts w:ascii="Times New Roman"/>
                <w:b w:val="false"/>
                <w:i/>
                <w:color w:val="000000"/>
                <w:sz w:val="20"/>
              </w:rPr>
              <w:t xml:space="preserve"> көмек</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101722,2
</w:t>
            </w:r>
          </w:p>
        </w:tc>
      </w:tr>
      <w:tr>
        <w:trPr>
          <w:trHeight w:val="2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i w:val="false"/>
                <w:color w:val="000000"/>
                <w:sz w:val="20"/>
              </w:rPr>
              <w:t xml:space="preserve"> әкімінің</w:t>
            </w:r>
            <w:r>
              <w:rPr>
                <w:rFonts w:ascii="Times New Roman"/>
                <w:b/>
                <w:i w:val="false"/>
                <w:color w:val="000000"/>
                <w:sz w:val="20"/>
              </w:rPr>
              <w:t xml:space="preserve"> аппараты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5626,2
</w:t>
            </w:r>
          </w:p>
        </w:tc>
      </w:tr>
      <w:tr>
        <w:trPr>
          <w:trHeight w:val="2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5626,2</w:t>
            </w:r>
          </w:p>
        </w:tc>
      </w:tr>
      <w:tr>
        <w:trPr>
          <w:trHeight w:val="48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жұмыспен</w:t>
            </w:r>
            <w:r>
              <w:rPr>
                <w:rFonts w:ascii="Times New Roman"/>
                <w:b/>
                <w:i w:val="false"/>
                <w:color w:val="000000"/>
                <w:sz w:val="20"/>
              </w:rPr>
              <w:t xml:space="preserve"> қамту</w:t>
            </w:r>
            <w:r>
              <w:rPr>
                <w:rFonts w:ascii="Times New Roman"/>
                <w:b/>
                <w:i w:val="false"/>
                <w:color w:val="000000"/>
                <w:sz w:val="20"/>
              </w:rPr>
              <w:t xml:space="preserve"> және</w:t>
            </w:r>
            <w:r>
              <w:rPr>
                <w:rFonts w:ascii="Times New Roman"/>
                <w:b/>
                <w:i w:val="false"/>
                <w:color w:val="000000"/>
                <w:sz w:val="20"/>
              </w:rPr>
              <w:t xml:space="preserve"> әлеуметтік</w:t>
            </w:r>
            <w:r>
              <w:rPr>
                <w:rFonts w:ascii="Times New Roman"/>
                <w:b/>
                <w:i w:val="false"/>
                <w:color w:val="000000"/>
                <w:sz w:val="20"/>
              </w:rPr>
              <w:t xml:space="preserve"> бағдарламалар</w:t>
            </w:r>
            <w:r>
              <w:rPr>
                <w:rFonts w:ascii="Times New Roman"/>
                <w:b/>
                <w:i w:val="false"/>
                <w:color w:val="000000"/>
                <w:sz w:val="20"/>
              </w:rPr>
              <w:t xml:space="preserve">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96096
</w:t>
            </w:r>
          </w:p>
        </w:tc>
      </w:tr>
      <w:tr>
        <w:trPr>
          <w:trHeight w:val="2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27096</w:t>
            </w:r>
          </w:p>
        </w:tc>
      </w:tr>
      <w:tr>
        <w:trPr>
          <w:trHeight w:val="132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8232</w:t>
            </w:r>
          </w:p>
        </w:tc>
      </w:tr>
      <w:tr>
        <w:trPr>
          <w:trHeight w:val="31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82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35579</w:t>
            </w:r>
          </w:p>
        </w:tc>
      </w:tr>
      <w:tr>
        <w:trPr>
          <w:trHeight w:val="30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11445</w:t>
            </w:r>
          </w:p>
        </w:tc>
      </w:tr>
      <w:tr>
        <w:trPr>
          <w:trHeight w:val="108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w:t>
            </w:r>
          </w:p>
        </w:tc>
      </w:tr>
      <w:tr>
        <w:trPr>
          <w:trHeight w:val="205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36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9424</w:t>
            </w:r>
          </w:p>
        </w:tc>
      </w:tr>
      <w:tr>
        <w:trPr>
          <w:trHeight w:val="48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w:t>
            </w:r>
            <w:r>
              <w:rPr>
                <w:rFonts w:ascii="Times New Roman"/>
                <w:b w:val="false"/>
                <w:i/>
                <w:color w:val="000000"/>
                <w:sz w:val="20"/>
              </w:rPr>
              <w:t>i</w:t>
            </w:r>
            <w:r>
              <w:rPr>
                <w:rFonts w:ascii="Times New Roman"/>
                <w:b w:val="false"/>
                <w:i/>
                <w:color w:val="000000"/>
                <w:sz w:val="20"/>
              </w:rPr>
              <w:t>к</w:t>
            </w:r>
            <w:r>
              <w:rPr>
                <w:rFonts w:ascii="Times New Roman"/>
                <w:b w:val="false"/>
                <w:i/>
                <w:color w:val="000000"/>
                <w:sz w:val="20"/>
              </w:rPr>
              <w:t xml:space="preserve"> көмек</w:t>
            </w:r>
            <w:r>
              <w:rPr>
                <w:rFonts w:ascii="Times New Roman"/>
                <w:b w:val="false"/>
                <w:i/>
                <w:color w:val="000000"/>
                <w:sz w:val="20"/>
              </w:rPr>
              <w:t xml:space="preserve"> және</w:t>
            </w:r>
            <w:r>
              <w:rPr>
                <w:rFonts w:ascii="Times New Roman"/>
                <w:b w:val="false"/>
                <w:i/>
                <w:color w:val="000000"/>
                <w:sz w:val="20"/>
              </w:rPr>
              <w:t xml:space="preserve"> әлеуметт</w:t>
            </w:r>
            <w:r>
              <w:rPr>
                <w:rFonts w:ascii="Times New Roman"/>
                <w:b w:val="false"/>
                <w:i/>
                <w:color w:val="000000"/>
                <w:sz w:val="20"/>
              </w:rPr>
              <w:t>i</w:t>
            </w:r>
            <w:r>
              <w:rPr>
                <w:rFonts w:ascii="Times New Roman"/>
                <w:b w:val="false"/>
                <w:i/>
                <w:color w:val="000000"/>
                <w:sz w:val="20"/>
              </w:rPr>
              <w:t>к</w:t>
            </w:r>
            <w:r>
              <w:rPr>
                <w:rFonts w:ascii="Times New Roman"/>
                <w:b w:val="false"/>
                <w:i/>
                <w:color w:val="000000"/>
                <w:sz w:val="20"/>
              </w:rPr>
              <w:t xml:space="preserve"> қамтамасыз</w:t>
            </w:r>
            <w:r>
              <w:rPr>
                <w:rFonts w:ascii="Times New Roman"/>
                <w:b w:val="false"/>
                <w:i/>
                <w:color w:val="000000"/>
                <w:sz w:val="20"/>
              </w:rPr>
              <w:t xml:space="preserve"> ету</w:t>
            </w:r>
            <w:r>
              <w:rPr>
                <w:rFonts w:ascii="Times New Roman"/>
                <w:b w:val="false"/>
                <w:i/>
                <w:color w:val="000000"/>
                <w:sz w:val="20"/>
              </w:rPr>
              <w:t xml:space="preserve"> салаларындағы</w:t>
            </w:r>
            <w:r>
              <w:rPr>
                <w:rFonts w:ascii="Times New Roman"/>
                <w:b w:val="false"/>
                <w:i/>
                <w:color w:val="000000"/>
                <w:sz w:val="20"/>
              </w:rPr>
              <w:t xml:space="preserve"> өзге</w:t>
            </w:r>
            <w:r>
              <w:rPr>
                <w:rFonts w:ascii="Times New Roman"/>
                <w:b w:val="false"/>
                <w:i/>
                <w:color w:val="000000"/>
                <w:sz w:val="20"/>
              </w:rPr>
              <w:t xml:space="preserve"> де</w:t>
            </w:r>
            <w:r>
              <w:rPr>
                <w:rFonts w:ascii="Times New Roman"/>
                <w:b w:val="false"/>
                <w:i/>
                <w:color w:val="000000"/>
                <w:sz w:val="20"/>
              </w:rPr>
              <w:t xml:space="preserve">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12052
</w:t>
            </w:r>
          </w:p>
        </w:tc>
      </w:tr>
      <w:tr>
        <w:trPr>
          <w:trHeight w:val="48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жұмыспен</w:t>
            </w:r>
            <w:r>
              <w:rPr>
                <w:rFonts w:ascii="Times New Roman"/>
                <w:b/>
                <w:i w:val="false"/>
                <w:color w:val="000000"/>
                <w:sz w:val="20"/>
              </w:rPr>
              <w:t xml:space="preserve"> қамту</w:t>
            </w:r>
            <w:r>
              <w:rPr>
                <w:rFonts w:ascii="Times New Roman"/>
                <w:b/>
                <w:i w:val="false"/>
                <w:color w:val="000000"/>
                <w:sz w:val="20"/>
              </w:rPr>
              <w:t xml:space="preserve"> және</w:t>
            </w:r>
            <w:r>
              <w:rPr>
                <w:rFonts w:ascii="Times New Roman"/>
                <w:b/>
                <w:i w:val="false"/>
                <w:color w:val="000000"/>
                <w:sz w:val="20"/>
              </w:rPr>
              <w:t xml:space="preserve"> әлеуметтік</w:t>
            </w:r>
            <w:r>
              <w:rPr>
                <w:rFonts w:ascii="Times New Roman"/>
                <w:b/>
                <w:i w:val="false"/>
                <w:color w:val="000000"/>
                <w:sz w:val="20"/>
              </w:rPr>
              <w:t xml:space="preserve"> бағдарламалар</w:t>
            </w:r>
            <w:r>
              <w:rPr>
                <w:rFonts w:ascii="Times New Roman"/>
                <w:b/>
                <w:i w:val="false"/>
                <w:color w:val="000000"/>
                <w:sz w:val="20"/>
              </w:rPr>
              <w:t xml:space="preserve">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12052
</w:t>
            </w:r>
          </w:p>
        </w:tc>
      </w:tr>
      <w:tr>
        <w:trPr>
          <w:trHeight w:val="66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11657</w:t>
            </w:r>
          </w:p>
        </w:tc>
      </w:tr>
      <w:tr>
        <w:trPr>
          <w:trHeight w:val="72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p>
        </w:tc>
      </w:tr>
      <w:tr>
        <w:trPr>
          <w:trHeight w:val="2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w:t>
            </w:r>
            <w:r>
              <w:rPr>
                <w:rFonts w:ascii="Times New Roman"/>
                <w:b w:val="false"/>
                <w:i/>
                <w:color w:val="000000"/>
                <w:sz w:val="20"/>
              </w:rPr>
              <w:t xml:space="preserve"> үй</w:t>
            </w:r>
            <w:r>
              <w:rPr>
                <w:rFonts w:ascii="Times New Roman"/>
                <w:b w:val="false"/>
                <w:i/>
                <w:color w:val="000000"/>
                <w:sz w:val="20"/>
              </w:rPr>
              <w:t>-</w:t>
            </w:r>
            <w:r>
              <w:rPr>
                <w:rFonts w:ascii="Times New Roman"/>
                <w:b w:val="false"/>
                <w:i/>
                <w:color w:val="000000"/>
                <w:sz w:val="20"/>
              </w:rPr>
              <w:t>коммуналдық</w:t>
            </w:r>
            <w:r>
              <w:rPr>
                <w:rFonts w:ascii="Times New Roman"/>
                <w:b w:val="false"/>
                <w:i/>
                <w:color w:val="000000"/>
                <w:sz w:val="20"/>
              </w:rPr>
              <w:t xml:space="preserve"> шаруашылық</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99849
</w:t>
            </w:r>
          </w:p>
        </w:tc>
      </w:tr>
      <w:tr>
        <w:trPr>
          <w:trHeight w:val="2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w:t>
            </w:r>
            <w:r>
              <w:rPr>
                <w:rFonts w:ascii="Times New Roman"/>
                <w:b w:val="false"/>
                <w:i/>
                <w:color w:val="000000"/>
                <w:sz w:val="20"/>
              </w:rPr>
              <w:t xml:space="preserve"> үй</w:t>
            </w:r>
            <w:r>
              <w:rPr>
                <w:rFonts w:ascii="Times New Roman"/>
                <w:b w:val="false"/>
                <w:i/>
                <w:color w:val="000000"/>
                <w:sz w:val="20"/>
              </w:rPr>
              <w:t xml:space="preserve"> шаруашылығы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46471
</w:t>
            </w:r>
          </w:p>
        </w:tc>
      </w:tr>
      <w:tr>
        <w:trPr>
          <w:trHeight w:val="48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тұрғын</w:t>
            </w:r>
            <w:r>
              <w:rPr>
                <w:rFonts w:ascii="Times New Roman"/>
                <w:b/>
                <w:i w:val="false"/>
                <w:color w:val="000000"/>
                <w:sz w:val="20"/>
              </w:rPr>
              <w:t xml:space="preserve"> үй</w:t>
            </w:r>
            <w:r>
              <w:rPr>
                <w:rFonts w:ascii="Times New Roman"/>
                <w:b/>
                <w:i w:val="false"/>
                <w:color w:val="000000"/>
                <w:sz w:val="20"/>
              </w:rPr>
              <w:t>-</w:t>
            </w:r>
            <w:r>
              <w:rPr>
                <w:rFonts w:ascii="Times New Roman"/>
                <w:b/>
                <w:i w:val="false"/>
                <w:color w:val="000000"/>
                <w:sz w:val="20"/>
              </w:rPr>
              <w:t>коммуналдық шаруашылығы</w:t>
            </w:r>
            <w:r>
              <w:rPr>
                <w:rFonts w:ascii="Times New Roman"/>
                <w:b/>
                <w:i w:val="false"/>
                <w:color w:val="000000"/>
                <w:sz w:val="20"/>
              </w:rPr>
              <w:t xml:space="preserve">, </w:t>
            </w:r>
            <w:r>
              <w:rPr>
                <w:rFonts w:ascii="Times New Roman"/>
                <w:b/>
                <w:i w:val="false"/>
                <w:color w:val="000000"/>
                <w:sz w:val="20"/>
              </w:rPr>
              <w:t>жолаушылар</w:t>
            </w:r>
            <w:r>
              <w:rPr>
                <w:rFonts w:ascii="Times New Roman"/>
                <w:b/>
                <w:i w:val="false"/>
                <w:color w:val="000000"/>
                <w:sz w:val="20"/>
              </w:rPr>
              <w:t xml:space="preserve"> көлігі және</w:t>
            </w:r>
            <w:r>
              <w:rPr>
                <w:rFonts w:ascii="Times New Roman"/>
                <w:b/>
                <w:i w:val="false"/>
                <w:color w:val="000000"/>
                <w:sz w:val="20"/>
              </w:rPr>
              <w:t xml:space="preserve"> автомобиль</w:t>
            </w:r>
            <w:r>
              <w:rPr>
                <w:rFonts w:ascii="Times New Roman"/>
                <w:b/>
                <w:i w:val="false"/>
                <w:color w:val="000000"/>
                <w:sz w:val="20"/>
              </w:rPr>
              <w:t xml:space="preserve"> жолдары</w:t>
            </w:r>
            <w:r>
              <w:rPr>
                <w:rFonts w:ascii="Times New Roman"/>
                <w:b/>
                <w:i w:val="false"/>
                <w:color w:val="000000"/>
                <w:sz w:val="20"/>
              </w:rPr>
              <w:t xml:space="preserve">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2734
</w:t>
            </w:r>
          </w:p>
        </w:tc>
      </w:tr>
      <w:tr>
        <w:trPr>
          <w:trHeight w:val="48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үйымдастыру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r>
      <w:tr>
        <w:trPr>
          <w:trHeight w:val="48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1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сәулет</w:t>
            </w:r>
            <w:r>
              <w:rPr>
                <w:rFonts w:ascii="Times New Roman"/>
                <w:b/>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құрылысы және</w:t>
            </w:r>
            <w:r>
              <w:rPr>
                <w:rFonts w:ascii="Times New Roman"/>
                <w:b/>
                <w:i w:val="false"/>
                <w:color w:val="000000"/>
                <w:sz w:val="20"/>
              </w:rPr>
              <w:t xml:space="preserve"> құрылыс</w:t>
            </w:r>
            <w:r>
              <w:rPr>
                <w:rFonts w:ascii="Times New Roman"/>
                <w:b/>
                <w:i w:val="false"/>
                <w:color w:val="000000"/>
                <w:sz w:val="20"/>
              </w:rPr>
              <w:t xml:space="preserve">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43737
</w:t>
            </w:r>
          </w:p>
        </w:tc>
      </w:tr>
      <w:tr>
        <w:trPr>
          <w:trHeight w:val="48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23737</w:t>
            </w:r>
          </w:p>
        </w:tc>
      </w:tr>
      <w:tr>
        <w:trPr>
          <w:trHeight w:val="48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 инфрақұрылымды дамыту және жайластыру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w:t>
            </w:r>
            <w:r>
              <w:rPr>
                <w:rFonts w:ascii="Times New Roman"/>
                <w:b w:val="false"/>
                <w:i/>
                <w:color w:val="000000"/>
                <w:sz w:val="20"/>
              </w:rPr>
              <w:t xml:space="preserve"> шаруашылық</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44318
</w:t>
            </w:r>
          </w:p>
        </w:tc>
      </w:tr>
      <w:tr>
        <w:trPr>
          <w:trHeight w:val="48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тұрғын</w:t>
            </w:r>
            <w:r>
              <w:rPr>
                <w:rFonts w:ascii="Times New Roman"/>
                <w:b/>
                <w:i w:val="false"/>
                <w:color w:val="000000"/>
                <w:sz w:val="20"/>
              </w:rPr>
              <w:t xml:space="preserve"> үй</w:t>
            </w:r>
            <w:r>
              <w:rPr>
                <w:rFonts w:ascii="Times New Roman"/>
                <w:b/>
                <w:i w:val="false"/>
                <w:color w:val="000000"/>
                <w:sz w:val="20"/>
              </w:rPr>
              <w:t>-</w:t>
            </w:r>
            <w:r>
              <w:rPr>
                <w:rFonts w:ascii="Times New Roman"/>
                <w:b/>
                <w:i w:val="false"/>
                <w:color w:val="000000"/>
                <w:sz w:val="20"/>
              </w:rPr>
              <w:t>коммуналдық шаруашылығы</w:t>
            </w:r>
            <w:r>
              <w:rPr>
                <w:rFonts w:ascii="Times New Roman"/>
                <w:b/>
                <w:i w:val="false"/>
                <w:color w:val="000000"/>
                <w:sz w:val="20"/>
              </w:rPr>
              <w:t xml:space="preserve">, </w:t>
            </w:r>
            <w:r>
              <w:rPr>
                <w:rFonts w:ascii="Times New Roman"/>
                <w:b/>
                <w:i w:val="false"/>
                <w:color w:val="000000"/>
                <w:sz w:val="20"/>
              </w:rPr>
              <w:t>жолаушылар</w:t>
            </w:r>
            <w:r>
              <w:rPr>
                <w:rFonts w:ascii="Times New Roman"/>
                <w:b/>
                <w:i w:val="false"/>
                <w:color w:val="000000"/>
                <w:sz w:val="20"/>
              </w:rPr>
              <w:t xml:space="preserve"> көлігі және</w:t>
            </w:r>
            <w:r>
              <w:rPr>
                <w:rFonts w:ascii="Times New Roman"/>
                <w:b/>
                <w:i w:val="false"/>
                <w:color w:val="000000"/>
                <w:sz w:val="20"/>
              </w:rPr>
              <w:t xml:space="preserve"> автомобиль</w:t>
            </w:r>
            <w:r>
              <w:rPr>
                <w:rFonts w:ascii="Times New Roman"/>
                <w:b/>
                <w:i w:val="false"/>
                <w:color w:val="000000"/>
                <w:sz w:val="20"/>
              </w:rPr>
              <w:t xml:space="preserve"> жолдары</w:t>
            </w:r>
            <w:r>
              <w:rPr>
                <w:rFonts w:ascii="Times New Roman"/>
                <w:b/>
                <w:i w:val="false"/>
                <w:color w:val="000000"/>
                <w:sz w:val="20"/>
              </w:rPr>
              <w:t xml:space="preserve">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400
</w:t>
            </w:r>
          </w:p>
        </w:tc>
      </w:tr>
      <w:tr>
        <w:trPr>
          <w:trHeight w:val="2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1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сәулет</w:t>
            </w:r>
            <w:r>
              <w:rPr>
                <w:rFonts w:ascii="Times New Roman"/>
                <w:b/>
                <w:i w:val="false"/>
                <w:color w:val="000000"/>
                <w:sz w:val="20"/>
              </w:rPr>
              <w:t xml:space="preserve"> , </w:t>
            </w:r>
            <w:r>
              <w:rPr>
                <w:rFonts w:ascii="Times New Roman"/>
                <w:b/>
                <w:i w:val="false"/>
                <w:color w:val="000000"/>
                <w:sz w:val="20"/>
              </w:rPr>
              <w:t>қала</w:t>
            </w:r>
            <w:r>
              <w:rPr>
                <w:rFonts w:ascii="Times New Roman"/>
                <w:b/>
                <w:i w:val="false"/>
                <w:color w:val="000000"/>
                <w:sz w:val="20"/>
              </w:rPr>
              <w:t xml:space="preserve"> құрылысы</w:t>
            </w:r>
            <w:r>
              <w:rPr>
                <w:rFonts w:ascii="Times New Roman"/>
                <w:b/>
                <w:i w:val="false"/>
                <w:color w:val="000000"/>
                <w:sz w:val="20"/>
              </w:rPr>
              <w:t xml:space="preserve"> және</w:t>
            </w:r>
            <w:r>
              <w:rPr>
                <w:rFonts w:ascii="Times New Roman"/>
                <w:b/>
                <w:i w:val="false"/>
                <w:color w:val="000000"/>
                <w:sz w:val="20"/>
              </w:rPr>
              <w:t xml:space="preserve"> құрылыс</w:t>
            </w:r>
            <w:r>
              <w:rPr>
                <w:rFonts w:ascii="Times New Roman"/>
                <w:b/>
                <w:i w:val="false"/>
                <w:color w:val="000000"/>
                <w:sz w:val="20"/>
              </w:rPr>
              <w:t xml:space="preserve">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43918
</w:t>
            </w:r>
          </w:p>
        </w:tc>
      </w:tr>
      <w:tr>
        <w:trPr>
          <w:trHeight w:val="72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0 14</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43918</w:t>
            </w:r>
          </w:p>
        </w:tc>
      </w:tr>
      <w:tr>
        <w:trPr>
          <w:trHeight w:val="2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w:t>
            </w:r>
            <w:r>
              <w:rPr>
                <w:rFonts w:ascii="Times New Roman"/>
                <w:b w:val="false"/>
                <w:i/>
                <w:color w:val="000000"/>
                <w:sz w:val="20"/>
              </w:rPr>
              <w:t>-</w:t>
            </w:r>
            <w:r>
              <w:rPr>
                <w:rFonts w:ascii="Times New Roman"/>
                <w:b w:val="false"/>
                <w:i/>
                <w:color w:val="000000"/>
                <w:sz w:val="20"/>
              </w:rPr>
              <w:t>мекендерді</w:t>
            </w:r>
            <w:r>
              <w:rPr>
                <w:rFonts w:ascii="Times New Roman"/>
                <w:b w:val="false"/>
                <w:i/>
                <w:color w:val="000000"/>
                <w:sz w:val="20"/>
              </w:rPr>
              <w:t xml:space="preserve"> көркейту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9060
</w:t>
            </w:r>
          </w:p>
        </w:tc>
      </w:tr>
      <w:tr>
        <w:trPr>
          <w:trHeight w:val="2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i w:val="false"/>
                <w:color w:val="000000"/>
                <w:sz w:val="20"/>
              </w:rPr>
              <w:t xml:space="preserve"> әкімінің</w:t>
            </w:r>
            <w:r>
              <w:rPr>
                <w:rFonts w:ascii="Times New Roman"/>
                <w:b/>
                <w:i w:val="false"/>
                <w:color w:val="000000"/>
                <w:sz w:val="20"/>
              </w:rPr>
              <w:t xml:space="preserve"> аппараты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8315
</w:t>
            </w:r>
          </w:p>
        </w:tc>
      </w:tr>
      <w:tr>
        <w:trPr>
          <w:trHeight w:val="2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4587</w:t>
            </w:r>
          </w:p>
        </w:tc>
      </w:tr>
      <w:tr>
        <w:trPr>
          <w:trHeight w:val="2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3213</w:t>
            </w:r>
          </w:p>
        </w:tc>
      </w:tr>
      <w:tr>
        <w:trPr>
          <w:trHeight w:val="2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r>
      <w:tr>
        <w:trPr>
          <w:trHeight w:val="48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тұрғын</w:t>
            </w:r>
            <w:r>
              <w:rPr>
                <w:rFonts w:ascii="Times New Roman"/>
                <w:b/>
                <w:i w:val="false"/>
                <w:color w:val="000000"/>
                <w:sz w:val="20"/>
              </w:rPr>
              <w:t xml:space="preserve"> үй</w:t>
            </w:r>
            <w:r>
              <w:rPr>
                <w:rFonts w:ascii="Times New Roman"/>
                <w:b/>
                <w:i w:val="false"/>
                <w:color w:val="000000"/>
                <w:sz w:val="20"/>
              </w:rPr>
              <w:t>-</w:t>
            </w:r>
            <w:r>
              <w:rPr>
                <w:rFonts w:ascii="Times New Roman"/>
                <w:b/>
                <w:i w:val="false"/>
                <w:color w:val="000000"/>
                <w:sz w:val="20"/>
              </w:rPr>
              <w:t>коммуналдық шаруашылығы</w:t>
            </w:r>
            <w:r>
              <w:rPr>
                <w:rFonts w:ascii="Times New Roman"/>
                <w:b/>
                <w:i w:val="false"/>
                <w:color w:val="000000"/>
                <w:sz w:val="20"/>
              </w:rPr>
              <w:t xml:space="preserve">, </w:t>
            </w:r>
            <w:r>
              <w:rPr>
                <w:rFonts w:ascii="Times New Roman"/>
                <w:b/>
                <w:i w:val="false"/>
                <w:color w:val="000000"/>
                <w:sz w:val="20"/>
              </w:rPr>
              <w:t>жолаушылар</w:t>
            </w:r>
            <w:r>
              <w:rPr>
                <w:rFonts w:ascii="Times New Roman"/>
                <w:b/>
                <w:i w:val="false"/>
                <w:color w:val="000000"/>
                <w:sz w:val="20"/>
              </w:rPr>
              <w:t xml:space="preserve"> көлігі және</w:t>
            </w:r>
            <w:r>
              <w:rPr>
                <w:rFonts w:ascii="Times New Roman"/>
                <w:b/>
                <w:i w:val="false"/>
                <w:color w:val="000000"/>
                <w:sz w:val="20"/>
              </w:rPr>
              <w:t xml:space="preserve"> автомобиль</w:t>
            </w:r>
            <w:r>
              <w:rPr>
                <w:rFonts w:ascii="Times New Roman"/>
                <w:b/>
                <w:i w:val="false"/>
                <w:color w:val="000000"/>
                <w:sz w:val="20"/>
              </w:rPr>
              <w:t xml:space="preserve"> жолдары</w:t>
            </w:r>
            <w:r>
              <w:rPr>
                <w:rFonts w:ascii="Times New Roman"/>
                <w:b/>
                <w:i w:val="false"/>
                <w:color w:val="000000"/>
                <w:sz w:val="20"/>
              </w:rPr>
              <w:t xml:space="preserve">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745
</w:t>
            </w:r>
          </w:p>
        </w:tc>
      </w:tr>
      <w:tr>
        <w:trPr>
          <w:trHeight w:val="2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r>
      <w:tr>
        <w:trPr>
          <w:trHeight w:val="2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w:t>
            </w:r>
            <w:r>
              <w:rPr>
                <w:rFonts w:ascii="Times New Roman"/>
                <w:b w:val="false"/>
                <w:i/>
                <w:color w:val="000000"/>
                <w:sz w:val="20"/>
              </w:rPr>
              <w:t xml:space="preserve">, </w:t>
            </w:r>
            <w:r>
              <w:rPr>
                <w:rFonts w:ascii="Times New Roman"/>
                <w:b w:val="false"/>
                <w:i/>
                <w:color w:val="000000"/>
                <w:sz w:val="20"/>
              </w:rPr>
              <w:t>спорт</w:t>
            </w:r>
            <w:r>
              <w:rPr>
                <w:rFonts w:ascii="Times New Roman"/>
                <w:b w:val="false"/>
                <w:i/>
                <w:color w:val="000000"/>
                <w:sz w:val="20"/>
              </w:rPr>
              <w:t xml:space="preserve">, </w:t>
            </w:r>
            <w:r>
              <w:rPr>
                <w:rFonts w:ascii="Times New Roman"/>
                <w:b w:val="false"/>
                <w:i/>
                <w:color w:val="000000"/>
                <w:sz w:val="20"/>
              </w:rPr>
              <w:t>туризм</w:t>
            </w:r>
            <w:r>
              <w:rPr>
                <w:rFonts w:ascii="Times New Roman"/>
                <w:b w:val="false"/>
                <w:i/>
                <w:color w:val="000000"/>
                <w:sz w:val="20"/>
              </w:rPr>
              <w:t xml:space="preserve"> және</w:t>
            </w:r>
            <w:r>
              <w:rPr>
                <w:rFonts w:ascii="Times New Roman"/>
                <w:b w:val="false"/>
                <w:i/>
                <w:color w:val="000000"/>
                <w:sz w:val="20"/>
              </w:rPr>
              <w:t xml:space="preserve"> ақпараттық</w:t>
            </w:r>
            <w:r>
              <w:rPr>
                <w:rFonts w:ascii="Times New Roman"/>
                <w:b w:val="false"/>
                <w:i/>
                <w:color w:val="000000"/>
                <w:sz w:val="20"/>
              </w:rPr>
              <w:t xml:space="preserve"> кеңіст</w:t>
            </w:r>
            <w:r>
              <w:rPr>
                <w:rFonts w:ascii="Times New Roman"/>
                <w:b w:val="false"/>
                <w:i/>
                <w:color w:val="000000"/>
                <w:sz w:val="20"/>
              </w:rPr>
              <w:t>i</w:t>
            </w:r>
            <w:r>
              <w:rPr>
                <w:rFonts w:ascii="Times New Roman"/>
                <w:b w:val="false"/>
                <w:i/>
                <w:color w:val="000000"/>
                <w:sz w:val="20"/>
              </w:rPr>
              <w:t>к</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113295
</w:t>
            </w:r>
          </w:p>
        </w:tc>
      </w:tr>
      <w:tr>
        <w:trPr>
          <w:trHeight w:val="2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w:t>
            </w:r>
            <w:r>
              <w:rPr>
                <w:rFonts w:ascii="Times New Roman"/>
                <w:b w:val="false"/>
                <w:i/>
                <w:color w:val="000000"/>
                <w:sz w:val="20"/>
              </w:rPr>
              <w:t xml:space="preserve"> саласындағы</w:t>
            </w:r>
            <w:r>
              <w:rPr>
                <w:rFonts w:ascii="Times New Roman"/>
                <w:b w:val="false"/>
                <w:i/>
                <w:color w:val="000000"/>
                <w:sz w:val="20"/>
              </w:rPr>
              <w:t xml:space="preserve"> қызмет</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67616
</w:t>
            </w:r>
          </w:p>
        </w:tc>
      </w:tr>
      <w:tr>
        <w:trPr>
          <w:trHeight w:val="2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мәдениет</w:t>
            </w:r>
            <w:r>
              <w:rPr>
                <w:rFonts w:ascii="Times New Roman"/>
                <w:b/>
                <w:i w:val="false"/>
                <w:color w:val="000000"/>
                <w:sz w:val="20"/>
              </w:rPr>
              <w:t xml:space="preserve"> және</w:t>
            </w:r>
            <w:r>
              <w:rPr>
                <w:rFonts w:ascii="Times New Roman"/>
                <w:b/>
                <w:i w:val="false"/>
                <w:color w:val="000000"/>
                <w:sz w:val="20"/>
              </w:rPr>
              <w:t xml:space="preserve"> тілдерді</w:t>
            </w:r>
            <w:r>
              <w:rPr>
                <w:rFonts w:ascii="Times New Roman"/>
                <w:b/>
                <w:i w:val="false"/>
                <w:color w:val="000000"/>
                <w:sz w:val="20"/>
              </w:rPr>
              <w:t xml:space="preserve"> дамыту</w:t>
            </w:r>
            <w:r>
              <w:rPr>
                <w:rFonts w:ascii="Times New Roman"/>
                <w:b/>
                <w:i w:val="false"/>
                <w:color w:val="000000"/>
                <w:sz w:val="20"/>
              </w:rPr>
              <w:t xml:space="preserve">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67616
</w:t>
            </w:r>
          </w:p>
        </w:tc>
      </w:tr>
      <w:tr>
        <w:trPr>
          <w:trHeight w:val="2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67616</w:t>
            </w:r>
          </w:p>
        </w:tc>
      </w:tr>
      <w:tr>
        <w:trPr>
          <w:trHeight w:val="2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1256
</w:t>
            </w:r>
          </w:p>
        </w:tc>
      </w:tr>
      <w:tr>
        <w:trPr>
          <w:trHeight w:val="2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дене</w:t>
            </w:r>
            <w:r>
              <w:rPr>
                <w:rFonts w:ascii="Times New Roman"/>
                <w:b/>
                <w:i w:val="false"/>
                <w:color w:val="000000"/>
                <w:sz w:val="20"/>
              </w:rPr>
              <w:t xml:space="preserve"> шынықтыру</w:t>
            </w:r>
            <w:r>
              <w:rPr>
                <w:rFonts w:ascii="Times New Roman"/>
                <w:b/>
                <w:i w:val="false"/>
                <w:color w:val="000000"/>
                <w:sz w:val="20"/>
              </w:rPr>
              <w:t xml:space="preserve"> және</w:t>
            </w:r>
            <w:r>
              <w:rPr>
                <w:rFonts w:ascii="Times New Roman"/>
                <w:b/>
                <w:i w:val="false"/>
                <w:color w:val="000000"/>
                <w:sz w:val="20"/>
              </w:rPr>
              <w:t xml:space="preserve"> спорт</w:t>
            </w:r>
            <w:r>
              <w:rPr>
                <w:rFonts w:ascii="Times New Roman"/>
                <w:b/>
                <w:i w:val="false"/>
                <w:color w:val="000000"/>
                <w:sz w:val="20"/>
              </w:rPr>
              <w:t xml:space="preserve">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1256
</w:t>
            </w:r>
          </w:p>
        </w:tc>
      </w:tr>
      <w:tr>
        <w:trPr>
          <w:trHeight w:val="51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r>
      <w:tr>
        <w:trPr>
          <w:trHeight w:val="72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w:t>
            </w:r>
          </w:p>
        </w:tc>
      </w:tr>
      <w:tr>
        <w:trPr>
          <w:trHeight w:val="2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w:t>
            </w:r>
            <w:r>
              <w:rPr>
                <w:rFonts w:ascii="Times New Roman"/>
                <w:b w:val="false"/>
                <w:i/>
                <w:color w:val="000000"/>
                <w:sz w:val="20"/>
              </w:rPr>
              <w:t xml:space="preserve"> кең</w:t>
            </w:r>
            <w:r>
              <w:rPr>
                <w:rFonts w:ascii="Times New Roman"/>
                <w:b w:val="false"/>
                <w:i/>
                <w:color w:val="000000"/>
                <w:sz w:val="20"/>
              </w:rPr>
              <w:t>i</w:t>
            </w:r>
            <w:r>
              <w:rPr>
                <w:rFonts w:ascii="Times New Roman"/>
                <w:b w:val="false"/>
                <w:i/>
                <w:color w:val="000000"/>
                <w:sz w:val="20"/>
              </w:rPr>
              <w:t>ст</w:t>
            </w:r>
            <w:r>
              <w:rPr>
                <w:rFonts w:ascii="Times New Roman"/>
                <w:b w:val="false"/>
                <w:i/>
                <w:color w:val="000000"/>
                <w:sz w:val="20"/>
              </w:rPr>
              <w:t>i</w:t>
            </w:r>
            <w:r>
              <w:rPr>
                <w:rFonts w:ascii="Times New Roman"/>
                <w:b w:val="false"/>
                <w:i/>
                <w:color w:val="000000"/>
                <w:sz w:val="20"/>
              </w:rPr>
              <w:t>к</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29369
</w:t>
            </w:r>
          </w:p>
        </w:tc>
      </w:tr>
      <w:tr>
        <w:trPr>
          <w:trHeight w:val="2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мәдениет</w:t>
            </w:r>
            <w:r>
              <w:rPr>
                <w:rFonts w:ascii="Times New Roman"/>
                <w:b/>
                <w:i w:val="false"/>
                <w:color w:val="000000"/>
                <w:sz w:val="20"/>
              </w:rPr>
              <w:t xml:space="preserve"> және</w:t>
            </w:r>
            <w:r>
              <w:rPr>
                <w:rFonts w:ascii="Times New Roman"/>
                <w:b/>
                <w:i w:val="false"/>
                <w:color w:val="000000"/>
                <w:sz w:val="20"/>
              </w:rPr>
              <w:t xml:space="preserve"> тілдерді</w:t>
            </w:r>
            <w:r>
              <w:rPr>
                <w:rFonts w:ascii="Times New Roman"/>
                <w:b/>
                <w:i w:val="false"/>
                <w:color w:val="000000"/>
                <w:sz w:val="20"/>
              </w:rPr>
              <w:t xml:space="preserve"> дамыту</w:t>
            </w:r>
            <w:r>
              <w:rPr>
                <w:rFonts w:ascii="Times New Roman"/>
                <w:b/>
                <w:i w:val="false"/>
                <w:color w:val="000000"/>
                <w:sz w:val="20"/>
              </w:rPr>
              <w:t xml:space="preserve">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25695
</w:t>
            </w:r>
          </w:p>
        </w:tc>
      </w:tr>
      <w:tr>
        <w:trPr>
          <w:trHeight w:val="2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iстеуi</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25145</w:t>
            </w:r>
          </w:p>
        </w:tc>
      </w:tr>
      <w:tr>
        <w:trPr>
          <w:trHeight w:val="48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2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ішкі</w:t>
            </w:r>
            <w:r>
              <w:rPr>
                <w:rFonts w:ascii="Times New Roman"/>
                <w:b/>
                <w:i w:val="false"/>
                <w:color w:val="000000"/>
                <w:sz w:val="20"/>
              </w:rPr>
              <w:t xml:space="preserve"> саясат</w:t>
            </w:r>
            <w:r>
              <w:rPr>
                <w:rFonts w:ascii="Times New Roman"/>
                <w:b/>
                <w:i w:val="false"/>
                <w:color w:val="000000"/>
                <w:sz w:val="20"/>
              </w:rPr>
              <w:t xml:space="preserve">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3674
</w:t>
            </w:r>
          </w:p>
        </w:tc>
      </w:tr>
      <w:tr>
        <w:trPr>
          <w:trHeight w:val="48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3674</w:t>
            </w:r>
          </w:p>
        </w:tc>
      </w:tr>
      <w:tr>
        <w:trPr>
          <w:trHeight w:val="48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15054
</w:t>
            </w:r>
          </w:p>
        </w:tc>
      </w:tr>
      <w:tr>
        <w:trPr>
          <w:trHeight w:val="2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мәдениет</w:t>
            </w:r>
            <w:r>
              <w:rPr>
                <w:rFonts w:ascii="Times New Roman"/>
                <w:b/>
                <w:i w:val="false"/>
                <w:color w:val="000000"/>
                <w:sz w:val="20"/>
              </w:rPr>
              <w:t xml:space="preserve"> және</w:t>
            </w:r>
            <w:r>
              <w:rPr>
                <w:rFonts w:ascii="Times New Roman"/>
                <w:b/>
                <w:i w:val="false"/>
                <w:color w:val="000000"/>
                <w:sz w:val="20"/>
              </w:rPr>
              <w:t xml:space="preserve"> тілдерді</w:t>
            </w:r>
            <w:r>
              <w:rPr>
                <w:rFonts w:ascii="Times New Roman"/>
                <w:b/>
                <w:i w:val="false"/>
                <w:color w:val="000000"/>
                <w:sz w:val="20"/>
              </w:rPr>
              <w:t xml:space="preserve"> дамыту</w:t>
            </w:r>
            <w:r>
              <w:rPr>
                <w:rFonts w:ascii="Times New Roman"/>
                <w:b/>
                <w:i w:val="false"/>
                <w:color w:val="000000"/>
                <w:sz w:val="20"/>
              </w:rPr>
              <w:t xml:space="preserve">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6026,2
</w:t>
            </w:r>
          </w:p>
        </w:tc>
      </w:tr>
      <w:tr>
        <w:trPr>
          <w:trHeight w:val="72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6026,2</w:t>
            </w:r>
          </w:p>
        </w:tc>
      </w:tr>
      <w:tr>
        <w:trPr>
          <w:trHeight w:val="2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ішкі</w:t>
            </w:r>
            <w:r>
              <w:rPr>
                <w:rFonts w:ascii="Times New Roman"/>
                <w:b/>
                <w:i w:val="false"/>
                <w:color w:val="000000"/>
                <w:sz w:val="20"/>
              </w:rPr>
              <w:t xml:space="preserve"> саясат</w:t>
            </w:r>
            <w:r>
              <w:rPr>
                <w:rFonts w:ascii="Times New Roman"/>
                <w:b/>
                <w:i w:val="false"/>
                <w:color w:val="000000"/>
                <w:sz w:val="20"/>
              </w:rPr>
              <w:t xml:space="preserve">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5630
</w:t>
            </w:r>
          </w:p>
        </w:tc>
      </w:tr>
      <w:tr>
        <w:trPr>
          <w:trHeight w:val="72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4590,1</w:t>
            </w:r>
          </w:p>
        </w:tc>
      </w:tr>
      <w:tr>
        <w:trPr>
          <w:trHeight w:val="48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8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2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Дене</w:t>
            </w:r>
            <w:r>
              <w:rPr>
                <w:rFonts w:ascii="Times New Roman"/>
                <w:b/>
                <w:i w:val="false"/>
                <w:color w:val="000000"/>
                <w:sz w:val="20"/>
              </w:rPr>
              <w:t xml:space="preserve"> шынықтыру</w:t>
            </w:r>
            <w:r>
              <w:rPr>
                <w:rFonts w:ascii="Times New Roman"/>
                <w:b/>
                <w:i w:val="false"/>
                <w:color w:val="000000"/>
                <w:sz w:val="20"/>
              </w:rPr>
              <w:t xml:space="preserve"> және</w:t>
            </w:r>
            <w:r>
              <w:rPr>
                <w:rFonts w:ascii="Times New Roman"/>
                <w:b/>
                <w:i w:val="false"/>
                <w:color w:val="000000"/>
                <w:sz w:val="20"/>
              </w:rPr>
              <w:t xml:space="preserve"> спорт</w:t>
            </w:r>
            <w:r>
              <w:rPr>
                <w:rFonts w:ascii="Times New Roman"/>
                <w:b/>
                <w:i w:val="false"/>
                <w:color w:val="000000"/>
                <w:sz w:val="20"/>
              </w:rPr>
              <w:t xml:space="preserve">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3397,7
</w:t>
            </w:r>
          </w:p>
        </w:tc>
      </w:tr>
      <w:tr>
        <w:trPr>
          <w:trHeight w:val="48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3397,7</w:t>
            </w:r>
          </w:p>
        </w:tc>
      </w:tr>
      <w:tr>
        <w:trPr>
          <w:trHeight w:val="72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388868,2
</w:t>
            </w:r>
          </w:p>
        </w:tc>
      </w:tr>
      <w:tr>
        <w:trPr>
          <w:trHeight w:val="2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w:t>
            </w:r>
            <w:r>
              <w:rPr>
                <w:rFonts w:ascii="Times New Roman"/>
                <w:b w:val="false"/>
                <w:i/>
                <w:color w:val="000000"/>
                <w:sz w:val="20"/>
              </w:rPr>
              <w:t xml:space="preserve"> шаруашылығы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15949
</w:t>
            </w:r>
          </w:p>
        </w:tc>
      </w:tr>
      <w:tr>
        <w:trPr>
          <w:trHeight w:val="48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экономика</w:t>
            </w:r>
            <w:r>
              <w:rPr>
                <w:rFonts w:ascii="Times New Roman"/>
                <w:b/>
                <w:i w:val="false"/>
                <w:color w:val="000000"/>
                <w:sz w:val="20"/>
              </w:rPr>
              <w:t xml:space="preserve"> және</w:t>
            </w:r>
            <w:r>
              <w:rPr>
                <w:rFonts w:ascii="Times New Roman"/>
                <w:b/>
                <w:i w:val="false"/>
                <w:color w:val="000000"/>
                <w:sz w:val="20"/>
              </w:rPr>
              <w:t xml:space="preserve"> бюджеттік</w:t>
            </w:r>
            <w:r>
              <w:rPr>
                <w:rFonts w:ascii="Times New Roman"/>
                <w:b/>
                <w:i w:val="false"/>
                <w:color w:val="000000"/>
                <w:sz w:val="20"/>
              </w:rPr>
              <w:t xml:space="preserve"> жоспарлау</w:t>
            </w:r>
            <w:r>
              <w:rPr>
                <w:rFonts w:ascii="Times New Roman"/>
                <w:b/>
                <w:i w:val="false"/>
                <w:color w:val="000000"/>
                <w:sz w:val="20"/>
              </w:rPr>
              <w:t xml:space="preserve">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2609
</w:t>
            </w:r>
          </w:p>
        </w:tc>
      </w:tr>
      <w:tr>
        <w:trPr>
          <w:trHeight w:val="81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2609</w:t>
            </w:r>
          </w:p>
        </w:tc>
      </w:tr>
      <w:tr>
        <w:trPr>
          <w:trHeight w:val="2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ауыл</w:t>
            </w:r>
            <w:r>
              <w:rPr>
                <w:rFonts w:ascii="Times New Roman"/>
                <w:b/>
                <w:i w:val="false"/>
                <w:color w:val="000000"/>
                <w:sz w:val="20"/>
              </w:rPr>
              <w:t xml:space="preserve"> шаруашылығы</w:t>
            </w:r>
            <w:r>
              <w:rPr>
                <w:rFonts w:ascii="Times New Roman"/>
                <w:b/>
                <w:i w:val="false"/>
                <w:color w:val="000000"/>
                <w:sz w:val="20"/>
              </w:rPr>
              <w:t xml:space="preserve">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9428,7
</w:t>
            </w:r>
          </w:p>
        </w:tc>
      </w:tr>
      <w:tr>
        <w:trPr>
          <w:trHeight w:val="48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9428,7</w:t>
            </w:r>
          </w:p>
        </w:tc>
      </w:tr>
      <w:tr>
        <w:trPr>
          <w:trHeight w:val="2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ветеринария</w:t>
            </w:r>
            <w:r>
              <w:rPr>
                <w:rFonts w:ascii="Times New Roman"/>
                <w:b/>
                <w:i w:val="false"/>
                <w:color w:val="000000"/>
                <w:sz w:val="20"/>
              </w:rPr>
              <w:t xml:space="preserve">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3911,0
</w:t>
            </w:r>
          </w:p>
        </w:tc>
      </w:tr>
      <w:tr>
        <w:trPr>
          <w:trHeight w:val="52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3401</w:t>
            </w:r>
          </w:p>
        </w:tc>
      </w:tr>
      <w:tr>
        <w:trPr>
          <w:trHeight w:val="49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48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w:t>
            </w:r>
            <w:r>
              <w:rPr>
                <w:rFonts w:ascii="Times New Roman"/>
                <w:b w:val="false"/>
                <w:i/>
                <w:color w:val="000000"/>
                <w:sz w:val="20"/>
              </w:rPr>
              <w:t xml:space="preserve"> шаруашылығы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337704
</w:t>
            </w:r>
          </w:p>
        </w:tc>
      </w:tr>
      <w:tr>
        <w:trPr>
          <w:trHeight w:val="2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сәулет</w:t>
            </w:r>
            <w:r>
              <w:rPr>
                <w:rFonts w:ascii="Times New Roman"/>
                <w:b/>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құрылысы және</w:t>
            </w:r>
            <w:r>
              <w:rPr>
                <w:rFonts w:ascii="Times New Roman"/>
                <w:b/>
                <w:i w:val="false"/>
                <w:color w:val="000000"/>
                <w:sz w:val="20"/>
              </w:rPr>
              <w:t xml:space="preserve"> құрылыс</w:t>
            </w:r>
            <w:r>
              <w:rPr>
                <w:rFonts w:ascii="Times New Roman"/>
                <w:b/>
                <w:i w:val="false"/>
                <w:color w:val="000000"/>
                <w:sz w:val="20"/>
              </w:rPr>
              <w:t xml:space="preserve">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337704
</w:t>
            </w:r>
          </w:p>
        </w:tc>
      </w:tr>
      <w:tr>
        <w:trPr>
          <w:trHeight w:val="2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337704</w:t>
            </w:r>
          </w:p>
        </w:tc>
      </w:tr>
      <w:tr>
        <w:trPr>
          <w:trHeight w:val="2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w:t>
            </w:r>
            <w:r>
              <w:rPr>
                <w:rFonts w:ascii="Times New Roman"/>
                <w:b w:val="false"/>
                <w:i/>
                <w:color w:val="000000"/>
                <w:sz w:val="20"/>
              </w:rPr>
              <w:t xml:space="preserve"> қатынастары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6535,5
</w:t>
            </w:r>
          </w:p>
        </w:tc>
      </w:tr>
      <w:tr>
        <w:trPr>
          <w:trHeight w:val="2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жер</w:t>
            </w:r>
            <w:r>
              <w:rPr>
                <w:rFonts w:ascii="Times New Roman"/>
                <w:b/>
                <w:i w:val="false"/>
                <w:color w:val="000000"/>
                <w:sz w:val="20"/>
              </w:rPr>
              <w:t xml:space="preserve"> қатынастары</w:t>
            </w:r>
            <w:r>
              <w:rPr>
                <w:rFonts w:ascii="Times New Roman"/>
                <w:b/>
                <w:i w:val="false"/>
                <w:color w:val="000000"/>
                <w:sz w:val="20"/>
              </w:rPr>
              <w:t xml:space="preserve">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6535,5
</w:t>
            </w:r>
          </w:p>
        </w:tc>
      </w:tr>
      <w:tr>
        <w:trPr>
          <w:trHeight w:val="72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5129,5</w:t>
            </w:r>
          </w:p>
        </w:tc>
      </w:tr>
      <w:tr>
        <w:trPr>
          <w:trHeight w:val="72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r>
      <w:tr>
        <w:trPr>
          <w:trHeight w:val="48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72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w:t>
            </w:r>
            <w:r>
              <w:rPr>
                <w:rFonts w:ascii="Times New Roman"/>
                <w:b w:val="false"/>
                <w:i/>
                <w:color w:val="000000"/>
                <w:sz w:val="20"/>
              </w:rPr>
              <w:t xml:space="preserve">, </w:t>
            </w:r>
            <w:r>
              <w:rPr>
                <w:rFonts w:ascii="Times New Roman"/>
                <w:b w:val="false"/>
                <w:i/>
                <w:color w:val="000000"/>
                <w:sz w:val="20"/>
              </w:rPr>
              <w:t>су</w:t>
            </w:r>
            <w:r>
              <w:rPr>
                <w:rFonts w:ascii="Times New Roman"/>
                <w:b w:val="false"/>
                <w:i/>
                <w:color w:val="000000"/>
                <w:sz w:val="20"/>
              </w:rPr>
              <w:t xml:space="preserve">, </w:t>
            </w:r>
            <w:r>
              <w:rPr>
                <w:rFonts w:ascii="Times New Roman"/>
                <w:b w:val="false"/>
                <w:i/>
                <w:color w:val="000000"/>
                <w:sz w:val="20"/>
              </w:rPr>
              <w:t>орман</w:t>
            </w:r>
            <w:r>
              <w:rPr>
                <w:rFonts w:ascii="Times New Roman"/>
                <w:b w:val="false"/>
                <w:i/>
                <w:color w:val="000000"/>
                <w:sz w:val="20"/>
              </w:rPr>
              <w:t xml:space="preserve">, </w:t>
            </w:r>
            <w:r>
              <w:rPr>
                <w:rFonts w:ascii="Times New Roman"/>
                <w:b w:val="false"/>
                <w:i/>
                <w:color w:val="000000"/>
                <w:sz w:val="20"/>
              </w:rPr>
              <w:t>балық</w:t>
            </w:r>
            <w:r>
              <w:rPr>
                <w:rFonts w:ascii="Times New Roman"/>
                <w:b w:val="false"/>
                <w:i/>
                <w:color w:val="000000"/>
                <w:sz w:val="20"/>
              </w:rPr>
              <w:t xml:space="preserve"> шаруашылығы</w:t>
            </w:r>
            <w:r>
              <w:rPr>
                <w:rFonts w:ascii="Times New Roman"/>
                <w:b w:val="false"/>
                <w:i/>
                <w:color w:val="000000"/>
                <w:sz w:val="20"/>
              </w:rPr>
              <w:t xml:space="preserve"> және</w:t>
            </w:r>
            <w:r>
              <w:rPr>
                <w:rFonts w:ascii="Times New Roman"/>
                <w:b w:val="false"/>
                <w:i/>
                <w:color w:val="000000"/>
                <w:sz w:val="20"/>
              </w:rPr>
              <w:t xml:space="preserve"> қоршаған</w:t>
            </w:r>
            <w:r>
              <w:rPr>
                <w:rFonts w:ascii="Times New Roman"/>
                <w:b w:val="false"/>
                <w:i/>
                <w:color w:val="000000"/>
                <w:sz w:val="20"/>
              </w:rPr>
              <w:t xml:space="preserve"> ортаны</w:t>
            </w:r>
            <w:r>
              <w:rPr>
                <w:rFonts w:ascii="Times New Roman"/>
                <w:b w:val="false"/>
                <w:i/>
                <w:color w:val="000000"/>
                <w:sz w:val="20"/>
              </w:rPr>
              <w:t xml:space="preserve"> қорғау</w:t>
            </w:r>
            <w:r>
              <w:rPr>
                <w:rFonts w:ascii="Times New Roman"/>
                <w:b w:val="false"/>
                <w:i/>
                <w:color w:val="000000"/>
                <w:sz w:val="20"/>
              </w:rPr>
              <w:t xml:space="preserve"> мен</w:t>
            </w:r>
            <w:r>
              <w:rPr>
                <w:rFonts w:ascii="Times New Roman"/>
                <w:b w:val="false"/>
                <w:i/>
                <w:color w:val="000000"/>
                <w:sz w:val="20"/>
              </w:rPr>
              <w:t xml:space="preserve"> жер</w:t>
            </w:r>
            <w:r>
              <w:rPr>
                <w:rFonts w:ascii="Times New Roman"/>
                <w:b w:val="false"/>
                <w:i/>
                <w:color w:val="000000"/>
                <w:sz w:val="20"/>
              </w:rPr>
              <w:t xml:space="preserve"> қатынастары</w:t>
            </w:r>
            <w:r>
              <w:rPr>
                <w:rFonts w:ascii="Times New Roman"/>
                <w:b w:val="false"/>
                <w:i/>
                <w:color w:val="000000"/>
                <w:sz w:val="20"/>
              </w:rPr>
              <w:t xml:space="preserve"> саласындағы</w:t>
            </w:r>
            <w:r>
              <w:rPr>
                <w:rFonts w:ascii="Times New Roman"/>
                <w:b w:val="false"/>
                <w:i/>
                <w:color w:val="000000"/>
                <w:sz w:val="20"/>
              </w:rPr>
              <w:t xml:space="preserve"> өзге</w:t>
            </w:r>
            <w:r>
              <w:rPr>
                <w:rFonts w:ascii="Times New Roman"/>
                <w:b w:val="false"/>
                <w:i/>
                <w:color w:val="000000"/>
                <w:sz w:val="20"/>
              </w:rPr>
              <w:t xml:space="preserve"> де</w:t>
            </w:r>
            <w:r>
              <w:rPr>
                <w:rFonts w:ascii="Times New Roman"/>
                <w:b w:val="false"/>
                <w:i/>
                <w:color w:val="000000"/>
                <w:sz w:val="20"/>
              </w:rPr>
              <w:t xml:space="preserve">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28680
</w:t>
            </w:r>
          </w:p>
        </w:tc>
      </w:tr>
      <w:tr>
        <w:trPr>
          <w:trHeight w:val="2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ветеринария</w:t>
            </w:r>
            <w:r>
              <w:rPr>
                <w:rFonts w:ascii="Times New Roman"/>
                <w:b/>
                <w:i w:val="false"/>
                <w:color w:val="000000"/>
                <w:sz w:val="20"/>
              </w:rPr>
              <w:t xml:space="preserve">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28680
</w:t>
            </w:r>
          </w:p>
        </w:tc>
      </w:tr>
      <w:tr>
        <w:trPr>
          <w:trHeight w:val="2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28680</w:t>
            </w:r>
          </w:p>
        </w:tc>
      </w:tr>
      <w:tr>
        <w:trPr>
          <w:trHeight w:val="28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w:t>
            </w:r>
            <w:r>
              <w:rPr>
                <w:rFonts w:ascii="Times New Roman"/>
                <w:b w:val="false"/>
                <w:i/>
                <w:color w:val="000000"/>
                <w:sz w:val="20"/>
              </w:rPr>
              <w:t xml:space="preserve">, </w:t>
            </w:r>
            <w:r>
              <w:rPr>
                <w:rFonts w:ascii="Times New Roman"/>
                <w:b w:val="false"/>
                <w:i/>
                <w:color w:val="000000"/>
                <w:sz w:val="20"/>
              </w:rPr>
              <w:t>сәулет</w:t>
            </w:r>
            <w:r>
              <w:rPr>
                <w:rFonts w:ascii="Times New Roman"/>
                <w:b w:val="false"/>
                <w:i/>
                <w:color w:val="000000"/>
                <w:sz w:val="20"/>
              </w:rPr>
              <w:t xml:space="preserve">, </w:t>
            </w:r>
            <w:r>
              <w:rPr>
                <w:rFonts w:ascii="Times New Roman"/>
                <w:b w:val="false"/>
                <w:i/>
                <w:color w:val="000000"/>
                <w:sz w:val="20"/>
              </w:rPr>
              <w:t>қала</w:t>
            </w:r>
            <w:r>
              <w:rPr>
                <w:rFonts w:ascii="Times New Roman"/>
                <w:b w:val="false"/>
                <w:i/>
                <w:color w:val="000000"/>
                <w:sz w:val="20"/>
              </w:rPr>
              <w:t xml:space="preserve"> құрылысы</w:t>
            </w:r>
            <w:r>
              <w:rPr>
                <w:rFonts w:ascii="Times New Roman"/>
                <w:b w:val="false"/>
                <w:i/>
                <w:color w:val="000000"/>
                <w:sz w:val="20"/>
              </w:rPr>
              <w:t xml:space="preserve"> және</w:t>
            </w:r>
            <w:r>
              <w:rPr>
                <w:rFonts w:ascii="Times New Roman"/>
                <w:b w:val="false"/>
                <w:i/>
                <w:color w:val="000000"/>
                <w:sz w:val="20"/>
              </w:rPr>
              <w:t xml:space="preserve"> құрылыс</w:t>
            </w:r>
            <w:r>
              <w:rPr>
                <w:rFonts w:ascii="Times New Roman"/>
                <w:b w:val="false"/>
                <w:i/>
                <w:color w:val="000000"/>
                <w:sz w:val="20"/>
              </w:rPr>
              <w:t xml:space="preserve"> қызметі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9729,8
</w:t>
            </w:r>
          </w:p>
        </w:tc>
      </w:tr>
      <w:tr>
        <w:trPr>
          <w:trHeight w:val="2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w:t>
            </w:r>
            <w:r>
              <w:rPr>
                <w:rFonts w:ascii="Times New Roman"/>
                <w:b w:val="false"/>
                <w:i/>
                <w:color w:val="000000"/>
                <w:sz w:val="20"/>
              </w:rPr>
              <w:t xml:space="preserve">, </w:t>
            </w:r>
            <w:r>
              <w:rPr>
                <w:rFonts w:ascii="Times New Roman"/>
                <w:b w:val="false"/>
                <w:i/>
                <w:color w:val="000000"/>
                <w:sz w:val="20"/>
              </w:rPr>
              <w:t>қала</w:t>
            </w:r>
            <w:r>
              <w:rPr>
                <w:rFonts w:ascii="Times New Roman"/>
                <w:b w:val="false"/>
                <w:i/>
                <w:color w:val="000000"/>
                <w:sz w:val="20"/>
              </w:rPr>
              <w:t xml:space="preserve"> құрылысы</w:t>
            </w:r>
            <w:r>
              <w:rPr>
                <w:rFonts w:ascii="Times New Roman"/>
                <w:b w:val="false"/>
                <w:i/>
                <w:color w:val="000000"/>
                <w:sz w:val="20"/>
              </w:rPr>
              <w:t xml:space="preserve"> және</w:t>
            </w:r>
            <w:r>
              <w:rPr>
                <w:rFonts w:ascii="Times New Roman"/>
                <w:b w:val="false"/>
                <w:i/>
                <w:color w:val="000000"/>
                <w:sz w:val="20"/>
              </w:rPr>
              <w:t xml:space="preserve"> құрылыс</w:t>
            </w:r>
            <w:r>
              <w:rPr>
                <w:rFonts w:ascii="Times New Roman"/>
                <w:b w:val="false"/>
                <w:i/>
                <w:color w:val="000000"/>
                <w:sz w:val="20"/>
              </w:rPr>
              <w:t xml:space="preserve"> қызметі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9729,8
</w:t>
            </w:r>
          </w:p>
        </w:tc>
      </w:tr>
      <w:tr>
        <w:trPr>
          <w:trHeight w:val="48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сәулет</w:t>
            </w:r>
            <w:r>
              <w:rPr>
                <w:rFonts w:ascii="Times New Roman"/>
                <w:b/>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құрылысы және</w:t>
            </w:r>
            <w:r>
              <w:rPr>
                <w:rFonts w:ascii="Times New Roman"/>
                <w:b/>
                <w:i w:val="false"/>
                <w:color w:val="000000"/>
                <w:sz w:val="20"/>
              </w:rPr>
              <w:t xml:space="preserve"> құрылыс</w:t>
            </w:r>
            <w:r>
              <w:rPr>
                <w:rFonts w:ascii="Times New Roman"/>
                <w:b/>
                <w:i w:val="false"/>
                <w:color w:val="000000"/>
                <w:sz w:val="20"/>
              </w:rPr>
              <w:t xml:space="preserve">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9729,8
</w:t>
            </w:r>
          </w:p>
        </w:tc>
      </w:tr>
      <w:tr>
        <w:trPr>
          <w:trHeight w:val="96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аудандарының және елді мекендерінің сәулеттік бейнесін жақсарту саласындағы мемлекеттік саясатты іске асыру және ауданның аумағын оңтайла және тиімді қала құрылыстық игеруді қамтамасыз ету жөніндегі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6729,8</w:t>
            </w:r>
          </w:p>
        </w:tc>
      </w:tr>
      <w:tr>
        <w:trPr>
          <w:trHeight w:val="111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0 13</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w:t>
            </w:r>
            <w:r>
              <w:rPr>
                <w:rFonts w:ascii="Times New Roman"/>
                <w:b w:val="false"/>
                <w:i/>
                <w:color w:val="000000"/>
                <w:sz w:val="20"/>
              </w:rPr>
              <w:t>i</w:t>
            </w:r>
            <w:r>
              <w:rPr>
                <w:rFonts w:ascii="Times New Roman"/>
                <w:b w:val="false"/>
                <w:i/>
                <w:color w:val="000000"/>
                <w:sz w:val="20"/>
              </w:rPr>
              <w:t>к</w:t>
            </w:r>
            <w:r>
              <w:rPr>
                <w:rFonts w:ascii="Times New Roman"/>
                <w:b w:val="false"/>
                <w:i/>
                <w:color w:val="000000"/>
                <w:sz w:val="20"/>
              </w:rPr>
              <w:t xml:space="preserve"> және</w:t>
            </w:r>
            <w:r>
              <w:rPr>
                <w:rFonts w:ascii="Times New Roman"/>
                <w:b w:val="false"/>
                <w:i/>
                <w:color w:val="000000"/>
                <w:sz w:val="20"/>
              </w:rPr>
              <w:t xml:space="preserve"> коммуникация</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15000
</w:t>
            </w:r>
          </w:p>
        </w:tc>
      </w:tr>
      <w:tr>
        <w:trPr>
          <w:trHeight w:val="2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w:t>
            </w:r>
            <w:r>
              <w:rPr>
                <w:rFonts w:ascii="Times New Roman"/>
                <w:b w:val="false"/>
                <w:i/>
                <w:color w:val="000000"/>
                <w:sz w:val="20"/>
              </w:rPr>
              <w:t xml:space="preserve"> көл</w:t>
            </w:r>
            <w:r>
              <w:rPr>
                <w:rFonts w:ascii="Times New Roman"/>
                <w:b w:val="false"/>
                <w:i/>
                <w:color w:val="000000"/>
                <w:sz w:val="20"/>
              </w:rPr>
              <w:t>i</w:t>
            </w:r>
            <w:r>
              <w:rPr>
                <w:rFonts w:ascii="Times New Roman"/>
                <w:b w:val="false"/>
                <w:i/>
                <w:color w:val="000000"/>
                <w:sz w:val="20"/>
              </w:rPr>
              <w:t>г</w:t>
            </w:r>
            <w:r>
              <w:rPr>
                <w:rFonts w:ascii="Times New Roman"/>
                <w:b w:val="false"/>
                <w:i/>
                <w:color w:val="000000"/>
                <w:sz w:val="20"/>
              </w:rPr>
              <w:t>i</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15000
</w:t>
            </w:r>
          </w:p>
        </w:tc>
      </w:tr>
      <w:tr>
        <w:trPr>
          <w:trHeight w:val="48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тұрғын үй-коммуналдық шаруашылығы, жолаушылар көлігі және автомобиль жолдары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15000
</w:t>
            </w:r>
          </w:p>
        </w:tc>
      </w:tr>
      <w:tr>
        <w:trPr>
          <w:trHeight w:val="2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10487,6
</w:t>
            </w:r>
          </w:p>
        </w:tc>
      </w:tr>
      <w:tr>
        <w:trPr>
          <w:trHeight w:val="48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w:t>
            </w:r>
            <w:r>
              <w:rPr>
                <w:rFonts w:ascii="Times New Roman"/>
                <w:b w:val="false"/>
                <w:i/>
                <w:color w:val="000000"/>
                <w:sz w:val="20"/>
              </w:rPr>
              <w:t>i</w:t>
            </w:r>
            <w:r>
              <w:rPr>
                <w:rFonts w:ascii="Times New Roman"/>
                <w:b w:val="false"/>
                <w:i/>
                <w:color w:val="000000"/>
                <w:sz w:val="20"/>
              </w:rPr>
              <w:t>пкерл</w:t>
            </w:r>
            <w:r>
              <w:rPr>
                <w:rFonts w:ascii="Times New Roman"/>
                <w:b w:val="false"/>
                <w:i/>
                <w:color w:val="000000"/>
                <w:sz w:val="20"/>
              </w:rPr>
              <w:t>i</w:t>
            </w:r>
            <w:r>
              <w:rPr>
                <w:rFonts w:ascii="Times New Roman"/>
                <w:b w:val="false"/>
                <w:i/>
                <w:color w:val="000000"/>
                <w:sz w:val="20"/>
              </w:rPr>
              <w:t>к</w:t>
            </w:r>
            <w:r>
              <w:rPr>
                <w:rFonts w:ascii="Times New Roman"/>
                <w:b w:val="false"/>
                <w:i/>
                <w:color w:val="000000"/>
                <w:sz w:val="20"/>
              </w:rPr>
              <w:t xml:space="preserve"> қызметт</w:t>
            </w:r>
            <w:r>
              <w:rPr>
                <w:rFonts w:ascii="Times New Roman"/>
                <w:b w:val="false"/>
                <w:i/>
                <w:color w:val="000000"/>
                <w:sz w:val="20"/>
              </w:rPr>
              <w:t xml:space="preserve">i </w:t>
            </w:r>
            <w:r>
              <w:rPr>
                <w:rFonts w:ascii="Times New Roman"/>
                <w:b w:val="false"/>
                <w:i/>
                <w:color w:val="000000"/>
                <w:sz w:val="20"/>
              </w:rPr>
              <w:t>қолдау</w:t>
            </w:r>
            <w:r>
              <w:rPr>
                <w:rFonts w:ascii="Times New Roman"/>
                <w:b w:val="false"/>
                <w:i/>
                <w:color w:val="000000"/>
                <w:sz w:val="20"/>
              </w:rPr>
              <w:t xml:space="preserve"> және</w:t>
            </w:r>
            <w:r>
              <w:rPr>
                <w:rFonts w:ascii="Times New Roman"/>
                <w:b w:val="false"/>
                <w:i/>
                <w:color w:val="000000"/>
                <w:sz w:val="20"/>
              </w:rPr>
              <w:t xml:space="preserve"> бәсекелестікті</w:t>
            </w:r>
            <w:r>
              <w:rPr>
                <w:rFonts w:ascii="Times New Roman"/>
                <w:b w:val="false"/>
                <w:i/>
                <w:color w:val="000000"/>
                <w:sz w:val="20"/>
              </w:rPr>
              <w:t xml:space="preserve"> қорғау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4707,6
</w:t>
            </w:r>
          </w:p>
        </w:tc>
      </w:tr>
      <w:tr>
        <w:trPr>
          <w:trHeight w:val="2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кәсіпкерлік</w:t>
            </w:r>
            <w:r>
              <w:rPr>
                <w:rFonts w:ascii="Times New Roman"/>
                <w:b/>
                <w:i w:val="false"/>
                <w:color w:val="000000"/>
                <w:sz w:val="20"/>
              </w:rPr>
              <w:t xml:space="preserve">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4707,6
</w:t>
            </w:r>
          </w:p>
        </w:tc>
      </w:tr>
      <w:tr>
        <w:trPr>
          <w:trHeight w:val="72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3807,6</w:t>
            </w:r>
          </w:p>
        </w:tc>
      </w:tr>
      <w:tr>
        <w:trPr>
          <w:trHeight w:val="2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2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5780
</w:t>
            </w:r>
          </w:p>
        </w:tc>
      </w:tr>
      <w:tr>
        <w:trPr>
          <w:trHeight w:val="48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w:t>
            </w:r>
            <w:r>
              <w:rPr>
                <w:rFonts w:ascii="Times New Roman"/>
                <w:b/>
                <w:i w:val="false"/>
                <w:color w:val="000000"/>
                <w:sz w:val="20"/>
              </w:rPr>
              <w:t xml:space="preserve"> қаланың</w:t>
            </w:r>
            <w:r>
              <w:rPr>
                <w:rFonts w:ascii="Times New Roman"/>
                <w:b/>
                <w:i w:val="false"/>
                <w:color w:val="000000"/>
                <w:sz w:val="20"/>
              </w:rPr>
              <w:t xml:space="preserve">) </w:t>
            </w:r>
            <w:r>
              <w:rPr>
                <w:rFonts w:ascii="Times New Roman"/>
                <w:b/>
                <w:i w:val="false"/>
                <w:color w:val="000000"/>
                <w:sz w:val="20"/>
              </w:rPr>
              <w:t>қаржы</w:t>
            </w:r>
            <w:r>
              <w:rPr>
                <w:rFonts w:ascii="Times New Roman"/>
                <w:b/>
                <w:i w:val="false"/>
                <w:color w:val="000000"/>
                <w:sz w:val="20"/>
              </w:rPr>
              <w:t xml:space="preserve">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1100
</w:t>
            </w:r>
          </w:p>
        </w:tc>
      </w:tr>
      <w:tr>
        <w:trPr>
          <w:trHeight w:val="48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72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4680
</w:t>
            </w:r>
          </w:p>
        </w:tc>
      </w:tr>
      <w:tr>
        <w:trPr>
          <w:trHeight w:val="18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4565</w:t>
            </w:r>
          </w:p>
        </w:tc>
      </w:tr>
      <w:tr>
        <w:trPr>
          <w:trHeight w:val="48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2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21789,5
</w:t>
            </w:r>
          </w:p>
        </w:tc>
      </w:tr>
      <w:tr>
        <w:trPr>
          <w:trHeight w:val="2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21789,5
</w:t>
            </w:r>
          </w:p>
        </w:tc>
      </w:tr>
      <w:tr>
        <w:trPr>
          <w:trHeight w:val="2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қаржы</w:t>
            </w:r>
            <w:r>
              <w:rPr>
                <w:rFonts w:ascii="Times New Roman"/>
                <w:b/>
                <w:i w:val="false"/>
                <w:color w:val="000000"/>
                <w:sz w:val="20"/>
              </w:rPr>
              <w:t xml:space="preserve">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21789,5
</w:t>
            </w:r>
          </w:p>
        </w:tc>
      </w:tr>
      <w:tr>
        <w:trPr>
          <w:trHeight w:val="48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72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93"/>
        <w:gridCol w:w="913"/>
        <w:gridCol w:w="993"/>
        <w:gridCol w:w="7093"/>
        <w:gridCol w:w="2233"/>
      </w:tblGrid>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w:t>
            </w:r>
            <w:r>
              <w:br/>
            </w:r>
            <w:r>
              <w:rPr>
                <w:rFonts w:ascii="Times New Roman"/>
                <w:b w:val="false"/>
                <w:i w:val="false"/>
                <w:color w:val="000000"/>
                <w:sz w:val="20"/>
              </w:rPr>
              <w:t>
к.</w:t>
            </w:r>
            <w:r>
              <w:br/>
            </w:r>
            <w:r>
              <w:rPr>
                <w:rFonts w:ascii="Times New Roman"/>
                <w:b w:val="false"/>
                <w:i w:val="false"/>
                <w:color w:val="000000"/>
                <w:sz w:val="20"/>
              </w:rPr>
              <w:t>
топ</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функ</w:t>
            </w:r>
            <w:r>
              <w:br/>
            </w:r>
            <w:r>
              <w:rPr>
                <w:rFonts w:ascii="Times New Roman"/>
                <w:b w:val="false"/>
                <w:i w:val="false"/>
                <w:color w:val="000000"/>
                <w:sz w:val="20"/>
              </w:rPr>
              <w:t>
ция</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ші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III. </w:t>
            </w:r>
            <w:r>
              <w:rPr>
                <w:rFonts w:ascii="Times New Roman"/>
                <w:b/>
                <w:i w:val="false"/>
                <w:color w:val="000000"/>
                <w:sz w:val="20"/>
              </w:rPr>
              <w:t>Таза</w:t>
            </w:r>
            <w:r>
              <w:rPr>
                <w:rFonts w:ascii="Times New Roman"/>
                <w:b/>
                <w:i w:val="false"/>
                <w:color w:val="000000"/>
                <w:sz w:val="20"/>
              </w:rPr>
              <w:t xml:space="preserve"> бюджеттік</w:t>
            </w:r>
            <w:r>
              <w:rPr>
                <w:rFonts w:ascii="Times New Roman"/>
                <w:b/>
                <w:i w:val="false"/>
                <w:color w:val="000000"/>
                <w:sz w:val="20"/>
              </w:rPr>
              <w:t xml:space="preserve"> кредит</w:t>
            </w:r>
            <w:r>
              <w:rPr>
                <w:rFonts w:ascii="Times New Roman"/>
                <w:b/>
                <w:i w:val="false"/>
                <w:color w:val="000000"/>
                <w:sz w:val="20"/>
              </w:rPr>
              <w:t xml:space="preserve"> беру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18652
</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18652
</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18652
</w:t>
            </w:r>
          </w:p>
        </w:tc>
      </w:tr>
      <w:tr>
        <w:trPr>
          <w:trHeight w:val="4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экономика және бюджеттік жоспарлау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18652</w:t>
            </w:r>
          </w:p>
        </w:tc>
      </w:tr>
      <w:tr>
        <w:trPr>
          <w:trHeight w:val="7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93"/>
        <w:gridCol w:w="853"/>
        <w:gridCol w:w="953"/>
        <w:gridCol w:w="7173"/>
        <w:gridCol w:w="2233"/>
      </w:tblGrid>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w:t>
            </w:r>
            <w:r>
              <w:br/>
            </w:r>
            <w:r>
              <w:rPr>
                <w:rFonts w:ascii="Times New Roman"/>
                <w:b w:val="false"/>
                <w:i w:val="false"/>
                <w:color w:val="000000"/>
                <w:sz w:val="20"/>
              </w:rPr>
              <w:t>
к.</w:t>
            </w:r>
            <w:r>
              <w:br/>
            </w:r>
            <w:r>
              <w:rPr>
                <w:rFonts w:ascii="Times New Roman"/>
                <w:b w:val="false"/>
                <w:i w:val="false"/>
                <w:color w:val="000000"/>
                <w:sz w:val="20"/>
              </w:rPr>
              <w:t>
топ</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функ</w:t>
            </w:r>
            <w:r>
              <w:br/>
            </w:r>
            <w:r>
              <w:rPr>
                <w:rFonts w:ascii="Times New Roman"/>
                <w:b w:val="false"/>
                <w:i w:val="false"/>
                <w:color w:val="000000"/>
                <w:sz w:val="20"/>
              </w:rPr>
              <w:t>
ция</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ші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w:t>
            </w:r>
            <w:r>
              <w:rPr>
                <w:rFonts w:ascii="Times New Roman"/>
                <w:b/>
                <w:i w:val="false"/>
                <w:color w:val="000000"/>
                <w:sz w:val="20"/>
              </w:rPr>
              <w:t xml:space="preserve"> активтерін</w:t>
            </w:r>
            <w:r>
              <w:rPr>
                <w:rFonts w:ascii="Times New Roman"/>
                <w:b/>
                <w:i w:val="false"/>
                <w:color w:val="000000"/>
                <w:sz w:val="20"/>
              </w:rPr>
              <w:t xml:space="preserve"> сатып</w:t>
            </w:r>
            <w:r>
              <w:rPr>
                <w:rFonts w:ascii="Times New Roman"/>
                <w:b/>
                <w:i w:val="false"/>
                <w:color w:val="000000"/>
                <w:sz w:val="20"/>
              </w:rPr>
              <w:t xml:space="preserve"> алу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 </w:t>
            </w:r>
            <w:r>
              <w:rPr>
                <w:rFonts w:ascii="Times New Roman"/>
                <w:b/>
                <w:i w:val="false"/>
                <w:color w:val="000000"/>
                <w:sz w:val="20"/>
              </w:rPr>
              <w:t>Бюджет</w:t>
            </w:r>
            <w:r>
              <w:rPr>
                <w:rFonts w:ascii="Times New Roman"/>
                <w:b/>
                <w:i w:val="false"/>
                <w:color w:val="000000"/>
                <w:sz w:val="20"/>
              </w:rPr>
              <w:t xml:space="preserve"> тапшылығы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-3 157 311,2
</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19 941,2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73"/>
        <w:gridCol w:w="913"/>
        <w:gridCol w:w="873"/>
        <w:gridCol w:w="7213"/>
        <w:gridCol w:w="2233"/>
      </w:tblGrid>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w:t>
            </w:r>
            <w:r>
              <w:br/>
            </w:r>
            <w:r>
              <w:rPr>
                <w:rFonts w:ascii="Times New Roman"/>
                <w:b w:val="false"/>
                <w:i w:val="false"/>
                <w:color w:val="000000"/>
                <w:sz w:val="20"/>
              </w:rPr>
              <w:t>
бы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w:t>
            </w:r>
            <w:r>
              <w:br/>
            </w:r>
            <w:r>
              <w:rPr>
                <w:rFonts w:ascii="Times New Roman"/>
                <w:b w:val="false"/>
                <w:i w:val="false"/>
                <w:color w:val="000000"/>
                <w:sz w:val="20"/>
              </w:rPr>
              <w:t>
бы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w:t>
            </w:r>
            <w:r>
              <w:rPr>
                <w:rFonts w:ascii="Times New Roman"/>
                <w:b/>
                <w:i w:val="false"/>
                <w:color w:val="000000"/>
                <w:sz w:val="20"/>
              </w:rPr>
              <w:t xml:space="preserve"> түсімі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18 652
</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18 652</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18 652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53"/>
        <w:gridCol w:w="893"/>
        <w:gridCol w:w="893"/>
        <w:gridCol w:w="7233"/>
        <w:gridCol w:w="2233"/>
      </w:tblGrid>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w:t>
            </w:r>
            <w:r>
              <w:br/>
            </w:r>
            <w:r>
              <w:rPr>
                <w:rFonts w:ascii="Times New Roman"/>
                <w:b w:val="false"/>
                <w:i w:val="false"/>
                <w:color w:val="000000"/>
                <w:sz w:val="20"/>
              </w:rPr>
              <w:t>
бы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w:t>
            </w:r>
            <w:r>
              <w:br/>
            </w:r>
            <w:r>
              <w:rPr>
                <w:rFonts w:ascii="Times New Roman"/>
                <w:b w:val="false"/>
                <w:i w:val="false"/>
                <w:color w:val="000000"/>
                <w:sz w:val="20"/>
              </w:rPr>
              <w:t>
бы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w:t>
            </w:r>
            <w:r>
              <w:rPr>
                <w:rFonts w:ascii="Times New Roman"/>
                <w:b/>
                <w:i w:val="false"/>
                <w:color w:val="000000"/>
                <w:sz w:val="20"/>
              </w:rPr>
              <w:t xml:space="preserve"> қаражаттарының</w:t>
            </w:r>
            <w:r>
              <w:rPr>
                <w:rFonts w:ascii="Times New Roman"/>
                <w:b/>
                <w:i w:val="false"/>
                <w:color w:val="000000"/>
                <w:sz w:val="20"/>
              </w:rPr>
              <w:t xml:space="preserve"> пайдаланылатын</w:t>
            </w:r>
            <w:r>
              <w:rPr>
                <w:rFonts w:ascii="Times New Roman"/>
                <w:b/>
                <w:i w:val="false"/>
                <w:color w:val="000000"/>
                <w:sz w:val="20"/>
              </w:rPr>
              <w:t xml:space="preserve"> қалдықтары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1 289,2
</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1 289,2</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1 289,2</w:t>
            </w:r>
          </w:p>
        </w:tc>
      </w:tr>
    </w:tbl>
    <w:bookmarkStart w:name="z11" w:id="2"/>
    <w:p>
      <w:pPr>
        <w:spacing w:after="0"/>
        <w:ind w:left="0"/>
        <w:jc w:val="both"/>
      </w:pPr>
      <w:r>
        <w:rPr>
          <w:rFonts w:ascii="Times New Roman"/>
          <w:b w:val="false"/>
          <w:i w:val="false"/>
          <w:color w:val="000000"/>
          <w:sz w:val="28"/>
        </w:rPr>
        <w:t>
Аудандық мәслихаттың 2010 жылғы</w:t>
      </w:r>
      <w:r>
        <w:br/>
      </w:r>
      <w:r>
        <w:rPr>
          <w:rFonts w:ascii="Times New Roman"/>
          <w:b w:val="false"/>
          <w:i w:val="false"/>
          <w:color w:val="000000"/>
          <w:sz w:val="28"/>
        </w:rPr>
        <w:t>
20 сәуірдегі № 137 шешіміне</w:t>
      </w:r>
      <w:r>
        <w:br/>
      </w:r>
      <w:r>
        <w:rPr>
          <w:rFonts w:ascii="Times New Roman"/>
          <w:b w:val="false"/>
          <w:i w:val="false"/>
          <w:color w:val="000000"/>
          <w:sz w:val="28"/>
        </w:rPr>
        <w:t>
2 ҚОСЫМША</w:t>
      </w:r>
    </w:p>
    <w:bookmarkEnd w:id="2"/>
    <w:p>
      <w:pPr>
        <w:spacing w:after="0"/>
        <w:ind w:left="0"/>
        <w:jc w:val="left"/>
      </w:pPr>
      <w:r>
        <w:rPr>
          <w:rFonts w:ascii="Times New Roman"/>
          <w:b/>
          <w:i w:val="false"/>
          <w:color w:val="000000"/>
        </w:rPr>
        <w:t xml:space="preserve"> 2011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753"/>
        <w:gridCol w:w="773"/>
        <w:gridCol w:w="8213"/>
        <w:gridCol w:w="2253"/>
      </w:tblGrid>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w:t>
            </w:r>
            <w:r>
              <w:br/>
            </w:r>
            <w:r>
              <w:rPr>
                <w:rFonts w:ascii="Times New Roman"/>
                <w:b w:val="false"/>
                <w:i w:val="false"/>
                <w:color w:val="000000"/>
                <w:sz w:val="20"/>
              </w:rPr>
              <w:t>
бы</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w:t>
            </w:r>
            <w:r>
              <w:br/>
            </w:r>
            <w:r>
              <w:rPr>
                <w:rFonts w:ascii="Times New Roman"/>
                <w:b w:val="false"/>
                <w:i w:val="false"/>
                <w:color w:val="000000"/>
                <w:sz w:val="20"/>
              </w:rPr>
              <w:t>
i</w:t>
            </w:r>
            <w:r>
              <w:br/>
            </w:r>
            <w:r>
              <w:rPr>
                <w:rFonts w:ascii="Times New Roman"/>
                <w:b w:val="false"/>
                <w:i w:val="false"/>
                <w:color w:val="000000"/>
                <w:sz w:val="20"/>
              </w:rPr>
              <w:t>
сын</w:t>
            </w:r>
            <w:r>
              <w:br/>
            </w:r>
            <w:r>
              <w:rPr>
                <w:rFonts w:ascii="Times New Roman"/>
                <w:b w:val="false"/>
                <w:i w:val="false"/>
                <w:color w:val="000000"/>
                <w:sz w:val="20"/>
              </w:rPr>
              <w:t>
ыбы</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w:t>
            </w:r>
            <w:r>
              <w:rPr>
                <w:rFonts w:ascii="Times New Roman"/>
                <w:b/>
                <w:i w:val="false"/>
                <w:color w:val="000000"/>
                <w:sz w:val="20"/>
              </w:rPr>
              <w:t xml:space="preserve">. </w:t>
            </w:r>
            <w:r>
              <w:rPr>
                <w:rFonts w:ascii="Times New Roman"/>
                <w:b/>
                <w:i w:val="false"/>
                <w:color w:val="000000"/>
                <w:sz w:val="20"/>
              </w:rPr>
              <w:t>Кірістер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2352785,0
</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w:t>
            </w:r>
            <w:r>
              <w:rPr>
                <w:rFonts w:ascii="Times New Roman"/>
                <w:b/>
                <w:i w:val="false"/>
                <w:color w:val="000000"/>
                <w:sz w:val="20"/>
              </w:rPr>
              <w:t xml:space="preserve"> түсімдер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213765
</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w:t>
            </w:r>
            <w:r>
              <w:rPr>
                <w:rFonts w:ascii="Times New Roman"/>
                <w:b/>
                <w:i w:val="false"/>
                <w:color w:val="000000"/>
                <w:sz w:val="20"/>
              </w:rPr>
              <w:t xml:space="preserve"> салығы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90300
</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i w:val="false"/>
                <w:color w:val="000000"/>
                <w:sz w:val="20"/>
              </w:rPr>
              <w:t xml:space="preserve"> салық</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87200
</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w:t>
            </w:r>
            <w:r>
              <w:rPr>
                <w:rFonts w:ascii="Times New Roman"/>
                <w:b/>
                <w:i w:val="false"/>
                <w:color w:val="000000"/>
                <w:sz w:val="20"/>
              </w:rPr>
              <w:t>i</w:t>
            </w:r>
            <w:r>
              <w:rPr>
                <w:rFonts w:ascii="Times New Roman"/>
                <w:b/>
                <w:i w:val="false"/>
                <w:color w:val="000000"/>
                <w:sz w:val="20"/>
              </w:rPr>
              <w:t>кке</w:t>
            </w:r>
            <w:r>
              <w:rPr>
                <w:rFonts w:ascii="Times New Roman"/>
                <w:b/>
                <w:i w:val="false"/>
                <w:color w:val="000000"/>
                <w:sz w:val="20"/>
              </w:rPr>
              <w:t xml:space="preserve"> салынатын</w:t>
            </w:r>
            <w:r>
              <w:rPr>
                <w:rFonts w:ascii="Times New Roman"/>
                <w:b/>
                <w:i w:val="false"/>
                <w:color w:val="000000"/>
                <w:sz w:val="20"/>
              </w:rPr>
              <w:t xml:space="preserve"> салықтар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30780
</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4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w:t>
            </w:r>
            <w:r>
              <w:rPr>
                <w:rFonts w:ascii="Times New Roman"/>
                <w:b/>
                <w:i w:val="false"/>
                <w:color w:val="000000"/>
                <w:sz w:val="20"/>
              </w:rPr>
              <w:t xml:space="preserve">, </w:t>
            </w:r>
            <w:r>
              <w:rPr>
                <w:rFonts w:ascii="Times New Roman"/>
                <w:b/>
                <w:i w:val="false"/>
                <w:color w:val="000000"/>
                <w:sz w:val="20"/>
              </w:rPr>
              <w:t>жұмыстарға</w:t>
            </w:r>
            <w:r>
              <w:rPr>
                <w:rFonts w:ascii="Times New Roman"/>
                <w:b/>
                <w:i w:val="false"/>
                <w:color w:val="000000"/>
                <w:sz w:val="20"/>
              </w:rPr>
              <w:t xml:space="preserve"> және</w:t>
            </w:r>
            <w:r>
              <w:rPr>
                <w:rFonts w:ascii="Times New Roman"/>
                <w:b/>
                <w:i w:val="false"/>
                <w:color w:val="000000"/>
                <w:sz w:val="20"/>
              </w:rPr>
              <w:t xml:space="preserve"> қызметтерге</w:t>
            </w:r>
            <w:r>
              <w:rPr>
                <w:rFonts w:ascii="Times New Roman"/>
                <w:b/>
                <w:i w:val="false"/>
                <w:color w:val="000000"/>
                <w:sz w:val="20"/>
              </w:rPr>
              <w:t xml:space="preserve"> салынатын</w:t>
            </w:r>
            <w:r>
              <w:rPr>
                <w:rFonts w:ascii="Times New Roman"/>
                <w:b/>
                <w:i w:val="false"/>
                <w:color w:val="000000"/>
                <w:sz w:val="20"/>
              </w:rPr>
              <w:t xml:space="preserve"> i</w:t>
            </w:r>
            <w:r>
              <w:rPr>
                <w:rFonts w:ascii="Times New Roman"/>
                <w:b/>
                <w:i w:val="false"/>
                <w:color w:val="000000"/>
                <w:sz w:val="20"/>
              </w:rPr>
              <w:t>шк</w:t>
            </w:r>
            <w:r>
              <w:rPr>
                <w:rFonts w:ascii="Times New Roman"/>
                <w:b/>
                <w:i w:val="false"/>
                <w:color w:val="000000"/>
                <w:sz w:val="20"/>
              </w:rPr>
              <w:t xml:space="preserve">i </w:t>
            </w:r>
            <w:r>
              <w:rPr>
                <w:rFonts w:ascii="Times New Roman"/>
                <w:b/>
                <w:i w:val="false"/>
                <w:color w:val="000000"/>
                <w:sz w:val="20"/>
              </w:rPr>
              <w:t>салықтар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3865
</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w:t>
            </w:r>
          </w:p>
        </w:tc>
      </w:tr>
      <w:tr>
        <w:trPr>
          <w:trHeight w:val="7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1620
</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w:t>
            </w:r>
            <w:r>
              <w:rPr>
                <w:rFonts w:ascii="Times New Roman"/>
                <w:b/>
                <w:i w:val="false"/>
                <w:color w:val="000000"/>
                <w:sz w:val="20"/>
              </w:rPr>
              <w:t xml:space="preserve"> емес</w:t>
            </w:r>
            <w:r>
              <w:rPr>
                <w:rFonts w:ascii="Times New Roman"/>
                <w:b/>
                <w:i w:val="false"/>
                <w:color w:val="000000"/>
                <w:sz w:val="20"/>
              </w:rPr>
              <w:t xml:space="preserve"> түс</w:t>
            </w:r>
            <w:r>
              <w:rPr>
                <w:rFonts w:ascii="Times New Roman"/>
                <w:b/>
                <w:i w:val="false"/>
                <w:color w:val="000000"/>
                <w:sz w:val="20"/>
              </w:rPr>
              <w:t>i</w:t>
            </w:r>
            <w:r>
              <w:rPr>
                <w:rFonts w:ascii="Times New Roman"/>
                <w:b/>
                <w:i w:val="false"/>
                <w:color w:val="000000"/>
                <w:sz w:val="20"/>
              </w:rPr>
              <w:t>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13125
</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w:t>
            </w:r>
            <w:r>
              <w:rPr>
                <w:rFonts w:ascii="Times New Roman"/>
                <w:b/>
                <w:i w:val="false"/>
                <w:color w:val="000000"/>
                <w:sz w:val="20"/>
              </w:rPr>
              <w:t xml:space="preserve"> меншіктен</w:t>
            </w:r>
            <w:r>
              <w:rPr>
                <w:rFonts w:ascii="Times New Roman"/>
                <w:b/>
                <w:i w:val="false"/>
                <w:color w:val="000000"/>
                <w:sz w:val="20"/>
              </w:rPr>
              <w:t xml:space="preserve"> түсетін</w:t>
            </w:r>
            <w:r>
              <w:rPr>
                <w:rFonts w:ascii="Times New Roman"/>
                <w:b/>
                <w:i w:val="false"/>
                <w:color w:val="000000"/>
                <w:sz w:val="20"/>
              </w:rPr>
              <w:t xml:space="preserve"> кірістер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2100
</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11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6100
</w:t>
            </w:r>
          </w:p>
        </w:tc>
      </w:tr>
      <w:tr>
        <w:trPr>
          <w:trHeight w:val="11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w:t>
            </w:r>
            <w:r>
              <w:rPr>
                <w:rFonts w:ascii="Times New Roman"/>
                <w:b/>
                <w:i w:val="false"/>
                <w:color w:val="000000"/>
                <w:sz w:val="20"/>
              </w:rPr>
              <w:t xml:space="preserve"> да</w:t>
            </w:r>
            <w:r>
              <w:rPr>
                <w:rFonts w:ascii="Times New Roman"/>
                <w:b/>
                <w:i w:val="false"/>
                <w:color w:val="000000"/>
                <w:sz w:val="20"/>
              </w:rPr>
              <w:t xml:space="preserve"> салықтық</w:t>
            </w:r>
            <w:r>
              <w:rPr>
                <w:rFonts w:ascii="Times New Roman"/>
                <w:b/>
                <w:i w:val="false"/>
                <w:color w:val="000000"/>
                <w:sz w:val="20"/>
              </w:rPr>
              <w:t xml:space="preserve"> емес</w:t>
            </w:r>
            <w:r>
              <w:rPr>
                <w:rFonts w:ascii="Times New Roman"/>
                <w:b/>
                <w:i w:val="false"/>
                <w:color w:val="000000"/>
                <w:sz w:val="20"/>
              </w:rPr>
              <w:t xml:space="preserve"> түс</w:t>
            </w:r>
            <w:r>
              <w:rPr>
                <w:rFonts w:ascii="Times New Roman"/>
                <w:b/>
                <w:i w:val="false"/>
                <w:color w:val="000000"/>
                <w:sz w:val="20"/>
              </w:rPr>
              <w:t>i</w:t>
            </w:r>
            <w:r>
              <w:rPr>
                <w:rFonts w:ascii="Times New Roman"/>
                <w:b/>
                <w:i w:val="false"/>
                <w:color w:val="000000"/>
                <w:sz w:val="20"/>
              </w:rPr>
              <w:t>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4925
</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4925</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w:t>
            </w:r>
            <w:r>
              <w:rPr>
                <w:rFonts w:ascii="Times New Roman"/>
                <w:b/>
                <w:i w:val="false"/>
                <w:color w:val="000000"/>
                <w:sz w:val="20"/>
              </w:rPr>
              <w:t xml:space="preserve"> капиталды</w:t>
            </w:r>
            <w:r>
              <w:rPr>
                <w:rFonts w:ascii="Times New Roman"/>
                <w:b/>
                <w:i w:val="false"/>
                <w:color w:val="000000"/>
                <w:sz w:val="20"/>
              </w:rPr>
              <w:t xml:space="preserve"> сатудан</w:t>
            </w:r>
            <w:r>
              <w:rPr>
                <w:rFonts w:ascii="Times New Roman"/>
                <w:b/>
                <w:i w:val="false"/>
                <w:color w:val="000000"/>
                <w:sz w:val="20"/>
              </w:rPr>
              <w:t xml:space="preserve"> түсетін</w:t>
            </w:r>
            <w:r>
              <w:rPr>
                <w:rFonts w:ascii="Times New Roman"/>
                <w:b/>
                <w:i w:val="false"/>
                <w:color w:val="000000"/>
                <w:sz w:val="20"/>
              </w:rPr>
              <w:t xml:space="preserve"> түсімдер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2000
</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w:t>
            </w:r>
            <w:r>
              <w:rPr>
                <w:rFonts w:ascii="Times New Roman"/>
                <w:b/>
                <w:i w:val="false"/>
                <w:color w:val="000000"/>
                <w:sz w:val="20"/>
              </w:rPr>
              <w:t xml:space="preserve">i </w:t>
            </w:r>
            <w:r>
              <w:rPr>
                <w:rFonts w:ascii="Times New Roman"/>
                <w:b/>
                <w:i w:val="false"/>
                <w:color w:val="000000"/>
                <w:sz w:val="20"/>
              </w:rPr>
              <w:t>және</w:t>
            </w:r>
            <w:r>
              <w:rPr>
                <w:rFonts w:ascii="Times New Roman"/>
                <w:b/>
                <w:i w:val="false"/>
                <w:color w:val="000000"/>
                <w:sz w:val="20"/>
              </w:rPr>
              <w:t xml:space="preserve"> материалдық</w:t>
            </w:r>
            <w:r>
              <w:rPr>
                <w:rFonts w:ascii="Times New Roman"/>
                <w:b/>
                <w:i w:val="false"/>
                <w:color w:val="000000"/>
                <w:sz w:val="20"/>
              </w:rPr>
              <w:t xml:space="preserve"> емес</w:t>
            </w:r>
            <w:r>
              <w:rPr>
                <w:rFonts w:ascii="Times New Roman"/>
                <w:b/>
                <w:i w:val="false"/>
                <w:color w:val="000000"/>
                <w:sz w:val="20"/>
              </w:rPr>
              <w:t xml:space="preserve"> активтерд</w:t>
            </w:r>
            <w:r>
              <w:rPr>
                <w:rFonts w:ascii="Times New Roman"/>
                <w:b/>
                <w:i w:val="false"/>
                <w:color w:val="000000"/>
                <w:sz w:val="20"/>
              </w:rPr>
              <w:t xml:space="preserve">i </w:t>
            </w:r>
            <w:r>
              <w:rPr>
                <w:rFonts w:ascii="Times New Roman"/>
                <w:b/>
                <w:i w:val="false"/>
                <w:color w:val="000000"/>
                <w:sz w:val="20"/>
              </w:rPr>
              <w:t>сату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2000
</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w:t>
            </w:r>
            <w:r>
              <w:rPr>
                <w:rFonts w:ascii="Times New Roman"/>
                <w:b/>
                <w:i w:val="false"/>
                <w:color w:val="000000"/>
                <w:sz w:val="20"/>
              </w:rPr>
              <w:t xml:space="preserve"> түсімдері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2123895
</w:t>
            </w:r>
          </w:p>
        </w:tc>
      </w:tr>
      <w:tr>
        <w:trPr>
          <w:trHeight w:val="4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w:t>
            </w:r>
            <w:r>
              <w:rPr>
                <w:rFonts w:ascii="Times New Roman"/>
                <w:b/>
                <w:i w:val="false"/>
                <w:color w:val="000000"/>
                <w:sz w:val="20"/>
              </w:rPr>
              <w:t>i</w:t>
            </w:r>
            <w:r>
              <w:rPr>
                <w:rFonts w:ascii="Times New Roman"/>
                <w:b/>
                <w:i w:val="false"/>
                <w:color w:val="000000"/>
                <w:sz w:val="20"/>
              </w:rPr>
              <w:t>к</w:t>
            </w:r>
            <w:r>
              <w:rPr>
                <w:rFonts w:ascii="Times New Roman"/>
                <w:b/>
                <w:i w:val="false"/>
                <w:color w:val="000000"/>
                <w:sz w:val="20"/>
              </w:rPr>
              <w:t xml:space="preserve"> басқарудың</w:t>
            </w:r>
            <w:r>
              <w:rPr>
                <w:rFonts w:ascii="Times New Roman"/>
                <w:b/>
                <w:i w:val="false"/>
                <w:color w:val="000000"/>
                <w:sz w:val="20"/>
              </w:rPr>
              <w:t xml:space="preserve"> жоғары</w:t>
            </w:r>
            <w:r>
              <w:rPr>
                <w:rFonts w:ascii="Times New Roman"/>
                <w:b/>
                <w:i w:val="false"/>
                <w:color w:val="000000"/>
                <w:sz w:val="20"/>
              </w:rPr>
              <w:t xml:space="preserve"> тұрған</w:t>
            </w:r>
            <w:r>
              <w:rPr>
                <w:rFonts w:ascii="Times New Roman"/>
                <w:b/>
                <w:i w:val="false"/>
                <w:color w:val="000000"/>
                <w:sz w:val="20"/>
              </w:rPr>
              <w:t xml:space="preserve"> органдарынан</w:t>
            </w:r>
            <w:r>
              <w:rPr>
                <w:rFonts w:ascii="Times New Roman"/>
                <w:b/>
                <w:i w:val="false"/>
                <w:color w:val="000000"/>
                <w:sz w:val="20"/>
              </w:rPr>
              <w:t xml:space="preserve"> түсет</w:t>
            </w:r>
            <w:r>
              <w:rPr>
                <w:rFonts w:ascii="Times New Roman"/>
                <w:b/>
                <w:i w:val="false"/>
                <w:color w:val="000000"/>
                <w:sz w:val="20"/>
              </w:rPr>
              <w:t>i</w:t>
            </w:r>
            <w:r>
              <w:rPr>
                <w:rFonts w:ascii="Times New Roman"/>
                <w:b/>
                <w:i w:val="false"/>
                <w:color w:val="000000"/>
                <w:sz w:val="20"/>
              </w:rPr>
              <w:t>н</w:t>
            </w:r>
            <w:r>
              <w:rPr>
                <w:rFonts w:ascii="Times New Roman"/>
                <w:b/>
                <w:i w:val="false"/>
                <w:color w:val="000000"/>
                <w:sz w:val="20"/>
              </w:rPr>
              <w:t xml:space="preserve"> 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2123895
</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2123895</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113436</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265732</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1744727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753"/>
        <w:gridCol w:w="793"/>
        <w:gridCol w:w="893"/>
        <w:gridCol w:w="7333"/>
        <w:gridCol w:w="2293"/>
      </w:tblGrid>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w:t>
            </w:r>
            <w:r>
              <w:br/>
            </w:r>
            <w:r>
              <w:rPr>
                <w:rFonts w:ascii="Times New Roman"/>
                <w:b w:val="false"/>
                <w:i w:val="false"/>
                <w:color w:val="000000"/>
                <w:sz w:val="20"/>
              </w:rPr>
              <w:t>
к.</w:t>
            </w:r>
            <w:r>
              <w:br/>
            </w:r>
            <w:r>
              <w:rPr>
                <w:rFonts w:ascii="Times New Roman"/>
                <w:b w:val="false"/>
                <w:i w:val="false"/>
                <w:color w:val="000000"/>
                <w:sz w:val="20"/>
              </w:rPr>
              <w:t>
топ</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функц</w:t>
            </w:r>
            <w:r>
              <w:br/>
            </w:r>
            <w:r>
              <w:rPr>
                <w:rFonts w:ascii="Times New Roman"/>
                <w:b w:val="false"/>
                <w:i w:val="false"/>
                <w:color w:val="000000"/>
                <w:sz w:val="20"/>
              </w:rPr>
              <w:t>
ия</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ші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w:t>
            </w:r>
            <w:r>
              <w:br/>
            </w:r>
            <w:r>
              <w:rPr>
                <w:rFonts w:ascii="Times New Roman"/>
                <w:b w:val="false"/>
                <w:i w:val="false"/>
                <w:color w:val="000000"/>
                <w:sz w:val="20"/>
              </w:rPr>
              <w:t>
ар</w:t>
            </w:r>
            <w:r>
              <w:br/>
            </w:r>
            <w:r>
              <w:rPr>
                <w:rFonts w:ascii="Times New Roman"/>
                <w:b w:val="false"/>
                <w:i w:val="false"/>
                <w:color w:val="000000"/>
                <w:sz w:val="20"/>
              </w:rPr>
              <w:t>
лама</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II. </w:t>
            </w:r>
            <w:r>
              <w:rPr>
                <w:rFonts w:ascii="Times New Roman"/>
                <w:b/>
                <w:i w:val="false"/>
                <w:color w:val="000000"/>
                <w:sz w:val="20"/>
              </w:rPr>
              <w:t>Шығындар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2 352 785,0
</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w:t>
            </w:r>
            <w:r>
              <w:rPr>
                <w:rFonts w:ascii="Times New Roman"/>
                <w:b w:val="false"/>
                <w:i/>
                <w:color w:val="000000"/>
                <w:sz w:val="20"/>
              </w:rPr>
              <w:t xml:space="preserve"> сипаттағы</w:t>
            </w:r>
            <w:r>
              <w:rPr>
                <w:rFonts w:ascii="Times New Roman"/>
                <w:b w:val="false"/>
                <w:i/>
                <w:color w:val="000000"/>
                <w:sz w:val="20"/>
              </w:rPr>
              <w:t xml:space="preserve"> мемлекетт</w:t>
            </w:r>
            <w:r>
              <w:rPr>
                <w:rFonts w:ascii="Times New Roman"/>
                <w:b w:val="false"/>
                <w:i/>
                <w:color w:val="000000"/>
                <w:sz w:val="20"/>
              </w:rPr>
              <w:t>i</w:t>
            </w:r>
            <w:r>
              <w:rPr>
                <w:rFonts w:ascii="Times New Roman"/>
                <w:b w:val="false"/>
                <w:i/>
                <w:color w:val="000000"/>
                <w:sz w:val="20"/>
              </w:rPr>
              <w:t>к</w:t>
            </w:r>
            <w:r>
              <w:rPr>
                <w:rFonts w:ascii="Times New Roman"/>
                <w:b w:val="false"/>
                <w:i/>
                <w:color w:val="000000"/>
                <w:sz w:val="20"/>
              </w:rPr>
              <w:t xml:space="preserve">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203713,8
</w:t>
            </w:r>
          </w:p>
        </w:tc>
      </w:tr>
      <w:tr>
        <w:trPr>
          <w:trHeight w:val="5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w:t>
            </w:r>
            <w:r>
              <w:rPr>
                <w:rFonts w:ascii="Times New Roman"/>
                <w:b w:val="false"/>
                <w:i/>
                <w:color w:val="000000"/>
                <w:sz w:val="20"/>
              </w:rPr>
              <w:t>i</w:t>
            </w:r>
            <w:r>
              <w:rPr>
                <w:rFonts w:ascii="Times New Roman"/>
                <w:b w:val="false"/>
                <w:i/>
                <w:color w:val="000000"/>
                <w:sz w:val="20"/>
              </w:rPr>
              <w:t>к</w:t>
            </w:r>
            <w:r>
              <w:rPr>
                <w:rFonts w:ascii="Times New Roman"/>
                <w:b w:val="false"/>
                <w:i/>
                <w:color w:val="000000"/>
                <w:sz w:val="20"/>
              </w:rPr>
              <w:t xml:space="preserve"> басқарудың</w:t>
            </w:r>
            <w:r>
              <w:rPr>
                <w:rFonts w:ascii="Times New Roman"/>
                <w:b w:val="false"/>
                <w:i/>
                <w:color w:val="000000"/>
                <w:sz w:val="20"/>
              </w:rPr>
              <w:t xml:space="preserve"> жалпы</w:t>
            </w:r>
            <w:r>
              <w:rPr>
                <w:rFonts w:ascii="Times New Roman"/>
                <w:b w:val="false"/>
                <w:i/>
                <w:color w:val="000000"/>
                <w:sz w:val="20"/>
              </w:rPr>
              <w:t xml:space="preserve"> функцияларын</w:t>
            </w:r>
            <w:r>
              <w:rPr>
                <w:rFonts w:ascii="Times New Roman"/>
                <w:b w:val="false"/>
                <w:i/>
                <w:color w:val="000000"/>
                <w:sz w:val="20"/>
              </w:rPr>
              <w:t xml:space="preserve"> орындайтын</w:t>
            </w:r>
            <w:r>
              <w:rPr>
                <w:rFonts w:ascii="Times New Roman"/>
                <w:b w:val="false"/>
                <w:i/>
                <w:color w:val="000000"/>
                <w:sz w:val="20"/>
              </w:rPr>
              <w:t xml:space="preserve"> өк</w:t>
            </w:r>
            <w:r>
              <w:rPr>
                <w:rFonts w:ascii="Times New Roman"/>
                <w:b w:val="false"/>
                <w:i/>
                <w:color w:val="000000"/>
                <w:sz w:val="20"/>
              </w:rPr>
              <w:t>i</w:t>
            </w:r>
            <w:r>
              <w:rPr>
                <w:rFonts w:ascii="Times New Roman"/>
                <w:b w:val="false"/>
                <w:i/>
                <w:color w:val="000000"/>
                <w:sz w:val="20"/>
              </w:rPr>
              <w:t>лд</w:t>
            </w:r>
            <w:r>
              <w:rPr>
                <w:rFonts w:ascii="Times New Roman"/>
                <w:b w:val="false"/>
                <w:i/>
                <w:color w:val="000000"/>
                <w:sz w:val="20"/>
              </w:rPr>
              <w:t xml:space="preserve">i, </w:t>
            </w:r>
            <w:r>
              <w:rPr>
                <w:rFonts w:ascii="Times New Roman"/>
                <w:b w:val="false"/>
                <w:i/>
                <w:color w:val="000000"/>
                <w:sz w:val="20"/>
              </w:rPr>
              <w:t>атқарушы</w:t>
            </w:r>
            <w:r>
              <w:rPr>
                <w:rFonts w:ascii="Times New Roman"/>
                <w:b w:val="false"/>
                <w:i/>
                <w:color w:val="000000"/>
                <w:sz w:val="20"/>
              </w:rPr>
              <w:t xml:space="preserve"> және</w:t>
            </w:r>
            <w:r>
              <w:rPr>
                <w:rFonts w:ascii="Times New Roman"/>
                <w:b w:val="false"/>
                <w:i/>
                <w:color w:val="000000"/>
                <w:sz w:val="20"/>
              </w:rPr>
              <w:t xml:space="preserve"> басқа</w:t>
            </w:r>
            <w:r>
              <w:rPr>
                <w:rFonts w:ascii="Times New Roman"/>
                <w:b w:val="false"/>
                <w:i/>
                <w:color w:val="000000"/>
                <w:sz w:val="20"/>
              </w:rPr>
              <w:t xml:space="preserve"> органдар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182190,7
</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w:t>
            </w:r>
            <w:r>
              <w:rPr>
                <w:rFonts w:ascii="Times New Roman"/>
                <w:b/>
                <w:i w:val="false"/>
                <w:color w:val="000000"/>
                <w:sz w:val="20"/>
              </w:rPr>
              <w:t xml:space="preserve"> мәслихатының</w:t>
            </w:r>
            <w:r>
              <w:rPr>
                <w:rFonts w:ascii="Times New Roman"/>
                <w:b/>
                <w:i w:val="false"/>
                <w:color w:val="000000"/>
                <w:sz w:val="20"/>
              </w:rPr>
              <w:t xml:space="preserve">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11882,3
</w:t>
            </w:r>
          </w:p>
        </w:tc>
      </w:tr>
      <w:tr>
        <w:trPr>
          <w:trHeight w:val="5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11882,3</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w:t>
            </w:r>
            <w:r>
              <w:rPr>
                <w:rFonts w:ascii="Times New Roman"/>
                <w:b/>
                <w:i w:val="false"/>
                <w:color w:val="000000"/>
                <w:sz w:val="20"/>
              </w:rPr>
              <w:t xml:space="preserve"> әкімінің</w:t>
            </w:r>
            <w:r>
              <w:rPr>
                <w:rFonts w:ascii="Times New Roman"/>
                <w:b/>
                <w:i w:val="false"/>
                <w:color w:val="000000"/>
                <w:sz w:val="20"/>
              </w:rPr>
              <w:t xml:space="preserve">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41951,2
</w:t>
            </w:r>
          </w:p>
        </w:tc>
      </w:tr>
      <w:tr>
        <w:trPr>
          <w:trHeight w:val="5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41951,2</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i w:val="false"/>
                <w:color w:val="000000"/>
                <w:sz w:val="20"/>
              </w:rPr>
              <w:t xml:space="preserve"> әкімінің</w:t>
            </w:r>
            <w:r>
              <w:rPr>
                <w:rFonts w:ascii="Times New Roman"/>
                <w:b/>
                <w:i w:val="false"/>
                <w:color w:val="000000"/>
                <w:sz w:val="20"/>
              </w:rPr>
              <w:t xml:space="preserve">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128357,2
</w:t>
            </w:r>
          </w:p>
        </w:tc>
      </w:tr>
      <w:tr>
        <w:trPr>
          <w:trHeight w:val="5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округ әкімінің қызметін қамтамасыз ету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125657,2</w:t>
            </w:r>
          </w:p>
        </w:tc>
      </w:tr>
      <w:tr>
        <w:trPr>
          <w:trHeight w:val="5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w:t>
            </w:r>
            <w:r>
              <w:rPr>
                <w:rFonts w:ascii="Times New Roman"/>
                <w:b w:val="false"/>
                <w:i/>
                <w:color w:val="000000"/>
                <w:sz w:val="20"/>
              </w:rPr>
              <w:t xml:space="preserve"> қызмет</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13166,5
</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қаржы</w:t>
            </w:r>
            <w:r>
              <w:rPr>
                <w:rFonts w:ascii="Times New Roman"/>
                <w:b/>
                <w:i w:val="false"/>
                <w:color w:val="000000"/>
                <w:sz w:val="20"/>
              </w:rPr>
              <w:t xml:space="preserve">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13166,5
</w:t>
            </w:r>
          </w:p>
        </w:tc>
      </w:tr>
      <w:tr>
        <w:trPr>
          <w:trHeight w:val="8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12991,5</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w:t>
            </w:r>
            <w:r>
              <w:rPr>
                <w:rFonts w:ascii="Times New Roman"/>
                <w:b w:val="false"/>
                <w:i/>
                <w:color w:val="000000"/>
                <w:sz w:val="20"/>
              </w:rPr>
              <w:t xml:space="preserve"> және</w:t>
            </w:r>
            <w:r>
              <w:rPr>
                <w:rFonts w:ascii="Times New Roman"/>
                <w:b w:val="false"/>
                <w:i/>
                <w:color w:val="000000"/>
                <w:sz w:val="20"/>
              </w:rPr>
              <w:t xml:space="preserve"> статистикалық</w:t>
            </w:r>
            <w:r>
              <w:rPr>
                <w:rFonts w:ascii="Times New Roman"/>
                <w:b w:val="false"/>
                <w:i/>
                <w:color w:val="000000"/>
                <w:sz w:val="20"/>
              </w:rPr>
              <w:t xml:space="preserve"> қызмет</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8356,6
</w:t>
            </w:r>
          </w:p>
        </w:tc>
      </w:tr>
      <w:tr>
        <w:trPr>
          <w:trHeight w:val="5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экономика</w:t>
            </w:r>
            <w:r>
              <w:rPr>
                <w:rFonts w:ascii="Times New Roman"/>
                <w:b/>
                <w:i w:val="false"/>
                <w:color w:val="000000"/>
                <w:sz w:val="20"/>
              </w:rPr>
              <w:t xml:space="preserve"> және</w:t>
            </w:r>
            <w:r>
              <w:rPr>
                <w:rFonts w:ascii="Times New Roman"/>
                <w:b/>
                <w:i w:val="false"/>
                <w:color w:val="000000"/>
                <w:sz w:val="20"/>
              </w:rPr>
              <w:t xml:space="preserve"> бюджеттік</w:t>
            </w:r>
            <w:r>
              <w:rPr>
                <w:rFonts w:ascii="Times New Roman"/>
                <w:b/>
                <w:i w:val="false"/>
                <w:color w:val="000000"/>
                <w:sz w:val="20"/>
              </w:rPr>
              <w:t xml:space="preserve"> жоспарлау</w:t>
            </w:r>
            <w:r>
              <w:rPr>
                <w:rFonts w:ascii="Times New Roman"/>
                <w:b/>
                <w:i w:val="false"/>
                <w:color w:val="000000"/>
                <w:sz w:val="20"/>
              </w:rPr>
              <w:t xml:space="preserve">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8356,6
</w:t>
            </w:r>
          </w:p>
        </w:tc>
      </w:tr>
      <w:tr>
        <w:trPr>
          <w:trHeight w:val="10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басқару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8356,6</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6159,7
</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w:t>
            </w:r>
            <w:r>
              <w:rPr>
                <w:rFonts w:ascii="Times New Roman"/>
                <w:b w:val="false"/>
                <w:i/>
                <w:color w:val="000000"/>
                <w:sz w:val="20"/>
              </w:rPr>
              <w:t xml:space="preserve"> мұқтаждар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2393,5
</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w:t>
            </w:r>
            <w:r>
              <w:rPr>
                <w:rFonts w:ascii="Times New Roman"/>
                <w:b/>
                <w:i w:val="false"/>
                <w:color w:val="000000"/>
                <w:sz w:val="20"/>
              </w:rPr>
              <w:t xml:space="preserve"> әкімінің</w:t>
            </w:r>
            <w:r>
              <w:rPr>
                <w:rFonts w:ascii="Times New Roman"/>
                <w:b/>
                <w:i w:val="false"/>
                <w:color w:val="000000"/>
                <w:sz w:val="20"/>
              </w:rPr>
              <w:t xml:space="preserve">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2393,5
</w:t>
            </w:r>
          </w:p>
        </w:tc>
      </w:tr>
      <w:tr>
        <w:trPr>
          <w:trHeight w:val="5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2393,5</w:t>
            </w:r>
          </w:p>
        </w:tc>
      </w:tr>
      <w:tr>
        <w:trPr>
          <w:trHeight w:val="5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w:t>
            </w:r>
            <w:r>
              <w:rPr>
                <w:rFonts w:ascii="Times New Roman"/>
                <w:b w:val="false"/>
                <w:i/>
                <w:color w:val="000000"/>
                <w:sz w:val="20"/>
              </w:rPr>
              <w:t xml:space="preserve"> жағдайлар</w:t>
            </w:r>
            <w:r>
              <w:rPr>
                <w:rFonts w:ascii="Times New Roman"/>
                <w:b w:val="false"/>
                <w:i/>
                <w:color w:val="000000"/>
                <w:sz w:val="20"/>
              </w:rPr>
              <w:t xml:space="preserve"> жөн</w:t>
            </w:r>
            <w:r>
              <w:rPr>
                <w:rFonts w:ascii="Times New Roman"/>
                <w:b w:val="false"/>
                <w:i/>
                <w:color w:val="000000"/>
                <w:sz w:val="20"/>
              </w:rPr>
              <w:t>i</w:t>
            </w:r>
            <w:r>
              <w:rPr>
                <w:rFonts w:ascii="Times New Roman"/>
                <w:b w:val="false"/>
                <w:i/>
                <w:color w:val="000000"/>
                <w:sz w:val="20"/>
              </w:rPr>
              <w:t>ндег</w:t>
            </w:r>
            <w:r>
              <w:rPr>
                <w:rFonts w:ascii="Times New Roman"/>
                <w:b w:val="false"/>
                <w:i/>
                <w:color w:val="000000"/>
                <w:sz w:val="20"/>
              </w:rPr>
              <w:t xml:space="preserve">i </w:t>
            </w:r>
            <w:r>
              <w:rPr>
                <w:rFonts w:ascii="Times New Roman"/>
                <w:b w:val="false"/>
                <w:i/>
                <w:color w:val="000000"/>
                <w:sz w:val="20"/>
              </w:rPr>
              <w:t>жұмыстарды</w:t>
            </w:r>
            <w:r>
              <w:rPr>
                <w:rFonts w:ascii="Times New Roman"/>
                <w:b w:val="false"/>
                <w:i/>
                <w:color w:val="000000"/>
                <w:sz w:val="20"/>
              </w:rPr>
              <w:t xml:space="preserve"> ұйымдастыру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3766,2
</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w:t>
            </w:r>
            <w:r>
              <w:rPr>
                <w:rFonts w:ascii="Times New Roman"/>
                <w:b/>
                <w:i w:val="false"/>
                <w:color w:val="000000"/>
                <w:sz w:val="20"/>
              </w:rPr>
              <w:t xml:space="preserve"> әкімінің</w:t>
            </w:r>
            <w:r>
              <w:rPr>
                <w:rFonts w:ascii="Times New Roman"/>
                <w:b/>
                <w:i w:val="false"/>
                <w:color w:val="000000"/>
                <w:sz w:val="20"/>
              </w:rPr>
              <w:t xml:space="preserve">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3766,2
</w:t>
            </w:r>
          </w:p>
        </w:tc>
      </w:tr>
      <w:tr>
        <w:trPr>
          <w:trHeight w:val="5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453,6</w:t>
            </w:r>
          </w:p>
        </w:tc>
      </w:tr>
      <w:tr>
        <w:trPr>
          <w:trHeight w:val="10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3312,6</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w:t>
            </w:r>
            <w:r>
              <w:rPr>
                <w:rFonts w:ascii="Times New Roman"/>
                <w:b w:val="false"/>
                <w:i/>
                <w:color w:val="000000"/>
                <w:sz w:val="20"/>
              </w:rPr>
              <w:t>i</w:t>
            </w:r>
            <w:r>
              <w:rPr>
                <w:rFonts w:ascii="Times New Roman"/>
                <w:b w:val="false"/>
                <w:i/>
                <w:color w:val="000000"/>
                <w:sz w:val="20"/>
              </w:rPr>
              <w:t>л</w:t>
            </w:r>
            <w:r>
              <w:rPr>
                <w:rFonts w:ascii="Times New Roman"/>
                <w:b w:val="false"/>
                <w:i/>
                <w:color w:val="000000"/>
                <w:sz w:val="20"/>
              </w:rPr>
              <w:t>i</w:t>
            </w:r>
            <w:r>
              <w:rPr>
                <w:rFonts w:ascii="Times New Roman"/>
                <w:b w:val="false"/>
                <w:i/>
                <w:color w:val="000000"/>
                <w:sz w:val="20"/>
              </w:rPr>
              <w:t>м</w:t>
            </w:r>
            <w:r>
              <w:rPr>
                <w:rFonts w:ascii="Times New Roman"/>
                <w:b w:val="false"/>
                <w:i/>
                <w:color w:val="000000"/>
                <w:sz w:val="20"/>
              </w:rPr>
              <w:t xml:space="preserve"> беру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1486599,7
</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w:t>
            </w:r>
            <w:r>
              <w:rPr>
                <w:rFonts w:ascii="Times New Roman"/>
                <w:b w:val="false"/>
                <w:i/>
                <w:color w:val="000000"/>
                <w:sz w:val="20"/>
              </w:rPr>
              <w:t xml:space="preserve"> дей</w:t>
            </w:r>
            <w:r>
              <w:rPr>
                <w:rFonts w:ascii="Times New Roman"/>
                <w:b w:val="false"/>
                <w:i/>
                <w:color w:val="000000"/>
                <w:sz w:val="20"/>
              </w:rPr>
              <w:t>i</w:t>
            </w:r>
            <w:r>
              <w:rPr>
                <w:rFonts w:ascii="Times New Roman"/>
                <w:b w:val="false"/>
                <w:i/>
                <w:color w:val="000000"/>
                <w:sz w:val="20"/>
              </w:rPr>
              <w:t>нг</w:t>
            </w:r>
            <w:r>
              <w:rPr>
                <w:rFonts w:ascii="Times New Roman"/>
                <w:b w:val="false"/>
                <w:i/>
                <w:color w:val="000000"/>
                <w:sz w:val="20"/>
              </w:rPr>
              <w:t xml:space="preserve">i </w:t>
            </w:r>
            <w:r>
              <w:rPr>
                <w:rFonts w:ascii="Times New Roman"/>
                <w:b w:val="false"/>
                <w:i/>
                <w:color w:val="000000"/>
                <w:sz w:val="20"/>
              </w:rPr>
              <w:t>тәрбие</w:t>
            </w:r>
            <w:r>
              <w:rPr>
                <w:rFonts w:ascii="Times New Roman"/>
                <w:b w:val="false"/>
                <w:i/>
                <w:color w:val="000000"/>
                <w:sz w:val="20"/>
              </w:rPr>
              <w:t xml:space="preserve"> және</w:t>
            </w:r>
            <w:r>
              <w:rPr>
                <w:rFonts w:ascii="Times New Roman"/>
                <w:b w:val="false"/>
                <w:i/>
                <w:color w:val="000000"/>
                <w:sz w:val="20"/>
              </w:rPr>
              <w:t xml:space="preserve"> оқыту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121046,6
</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білім</w:t>
            </w:r>
            <w:r>
              <w:rPr>
                <w:rFonts w:ascii="Times New Roman"/>
                <w:b/>
                <w:i w:val="false"/>
                <w:color w:val="000000"/>
                <w:sz w:val="20"/>
              </w:rPr>
              <w:t xml:space="preserve">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121046,6
</w:t>
            </w:r>
          </w:p>
        </w:tc>
      </w:tr>
      <w:tr>
        <w:trPr>
          <w:trHeight w:val="5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121046,6</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w:t>
            </w:r>
            <w:r>
              <w:rPr>
                <w:rFonts w:ascii="Times New Roman"/>
                <w:b w:val="false"/>
                <w:i/>
                <w:color w:val="000000"/>
                <w:sz w:val="20"/>
              </w:rPr>
              <w:t xml:space="preserve">, </w:t>
            </w:r>
            <w:r>
              <w:rPr>
                <w:rFonts w:ascii="Times New Roman"/>
                <w:b w:val="false"/>
                <w:i/>
                <w:color w:val="000000"/>
                <w:sz w:val="20"/>
              </w:rPr>
              <w:t>негізгі</w:t>
            </w:r>
            <w:r>
              <w:rPr>
                <w:rFonts w:ascii="Times New Roman"/>
                <w:b w:val="false"/>
                <w:i/>
                <w:color w:val="000000"/>
                <w:sz w:val="20"/>
              </w:rPr>
              <w:t xml:space="preserve"> орта</w:t>
            </w:r>
            <w:r>
              <w:rPr>
                <w:rFonts w:ascii="Times New Roman"/>
                <w:b w:val="false"/>
                <w:i/>
                <w:color w:val="000000"/>
                <w:sz w:val="20"/>
              </w:rPr>
              <w:t xml:space="preserve"> және</w:t>
            </w:r>
            <w:r>
              <w:rPr>
                <w:rFonts w:ascii="Times New Roman"/>
                <w:b w:val="false"/>
                <w:i/>
                <w:color w:val="000000"/>
                <w:sz w:val="20"/>
              </w:rPr>
              <w:t xml:space="preserve"> жалпы</w:t>
            </w:r>
            <w:r>
              <w:rPr>
                <w:rFonts w:ascii="Times New Roman"/>
                <w:b w:val="false"/>
                <w:i/>
                <w:color w:val="000000"/>
                <w:sz w:val="20"/>
              </w:rPr>
              <w:t xml:space="preserve"> орта</w:t>
            </w:r>
            <w:r>
              <w:rPr>
                <w:rFonts w:ascii="Times New Roman"/>
                <w:b w:val="false"/>
                <w:i/>
                <w:color w:val="000000"/>
                <w:sz w:val="20"/>
              </w:rPr>
              <w:t xml:space="preserve"> білім</w:t>
            </w:r>
            <w:r>
              <w:rPr>
                <w:rFonts w:ascii="Times New Roman"/>
                <w:b w:val="false"/>
                <w:i/>
                <w:color w:val="000000"/>
                <w:sz w:val="20"/>
              </w:rPr>
              <w:t xml:space="preserve"> беру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1314484,4
</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білім</w:t>
            </w:r>
            <w:r>
              <w:rPr>
                <w:rFonts w:ascii="Times New Roman"/>
                <w:b/>
                <w:i w:val="false"/>
                <w:color w:val="000000"/>
                <w:sz w:val="20"/>
              </w:rPr>
              <w:t xml:space="preserve">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1314484,4
</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1277769,5</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36714,9</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w:t>
            </w:r>
            <w:r>
              <w:rPr>
                <w:rFonts w:ascii="Times New Roman"/>
                <w:b w:val="false"/>
                <w:i/>
                <w:color w:val="000000"/>
                <w:sz w:val="20"/>
              </w:rPr>
              <w:t>i</w:t>
            </w:r>
            <w:r>
              <w:rPr>
                <w:rFonts w:ascii="Times New Roman"/>
                <w:b w:val="false"/>
                <w:i/>
                <w:color w:val="000000"/>
                <w:sz w:val="20"/>
              </w:rPr>
              <w:t>л</w:t>
            </w:r>
            <w:r>
              <w:rPr>
                <w:rFonts w:ascii="Times New Roman"/>
                <w:b w:val="false"/>
                <w:i/>
                <w:color w:val="000000"/>
                <w:sz w:val="20"/>
              </w:rPr>
              <w:t>i</w:t>
            </w:r>
            <w:r>
              <w:rPr>
                <w:rFonts w:ascii="Times New Roman"/>
                <w:b w:val="false"/>
                <w:i/>
                <w:color w:val="000000"/>
                <w:sz w:val="20"/>
              </w:rPr>
              <w:t>м</w:t>
            </w:r>
            <w:r>
              <w:rPr>
                <w:rFonts w:ascii="Times New Roman"/>
                <w:b w:val="false"/>
                <w:i/>
                <w:color w:val="000000"/>
                <w:sz w:val="20"/>
              </w:rPr>
              <w:t xml:space="preserve"> беру</w:t>
            </w:r>
            <w:r>
              <w:rPr>
                <w:rFonts w:ascii="Times New Roman"/>
                <w:b w:val="false"/>
                <w:i/>
                <w:color w:val="000000"/>
                <w:sz w:val="20"/>
              </w:rPr>
              <w:t xml:space="preserve"> саласындағы</w:t>
            </w:r>
            <w:r>
              <w:rPr>
                <w:rFonts w:ascii="Times New Roman"/>
                <w:b w:val="false"/>
                <w:i/>
                <w:color w:val="000000"/>
                <w:sz w:val="20"/>
              </w:rPr>
              <w:t xml:space="preserve"> өзге</w:t>
            </w:r>
            <w:r>
              <w:rPr>
                <w:rFonts w:ascii="Times New Roman"/>
                <w:b w:val="false"/>
                <w:i/>
                <w:color w:val="000000"/>
                <w:sz w:val="20"/>
              </w:rPr>
              <w:t xml:space="preserve"> де</w:t>
            </w:r>
            <w:r>
              <w:rPr>
                <w:rFonts w:ascii="Times New Roman"/>
                <w:b w:val="false"/>
                <w:i/>
                <w:color w:val="000000"/>
                <w:sz w:val="20"/>
              </w:rPr>
              <w:t xml:space="preserve">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51068,7
</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білім</w:t>
            </w:r>
            <w:r>
              <w:rPr>
                <w:rFonts w:ascii="Times New Roman"/>
                <w:b/>
                <w:i w:val="false"/>
                <w:color w:val="000000"/>
                <w:sz w:val="20"/>
              </w:rPr>
              <w:t xml:space="preserve">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51068,7
</w:t>
            </w:r>
          </w:p>
        </w:tc>
      </w:tr>
      <w:tr>
        <w:trPr>
          <w:trHeight w:val="5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20745,7</w:t>
            </w:r>
          </w:p>
        </w:tc>
      </w:tr>
      <w:tr>
        <w:trPr>
          <w:trHeight w:val="8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10473</w:t>
            </w:r>
          </w:p>
        </w:tc>
      </w:tr>
      <w:tr>
        <w:trPr>
          <w:trHeight w:val="5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8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w:t>
            </w:r>
            <w:r>
              <w:rPr>
                <w:rFonts w:ascii="Times New Roman"/>
                <w:b w:val="false"/>
                <w:i/>
                <w:color w:val="000000"/>
                <w:sz w:val="20"/>
              </w:rPr>
              <w:t>i</w:t>
            </w:r>
            <w:r>
              <w:rPr>
                <w:rFonts w:ascii="Times New Roman"/>
                <w:b w:val="false"/>
                <w:i/>
                <w:color w:val="000000"/>
                <w:sz w:val="20"/>
              </w:rPr>
              <w:t>к</w:t>
            </w:r>
            <w:r>
              <w:rPr>
                <w:rFonts w:ascii="Times New Roman"/>
                <w:b w:val="false"/>
                <w:i/>
                <w:color w:val="000000"/>
                <w:sz w:val="20"/>
              </w:rPr>
              <w:t xml:space="preserve"> көмек</w:t>
            </w:r>
            <w:r>
              <w:rPr>
                <w:rFonts w:ascii="Times New Roman"/>
                <w:b w:val="false"/>
                <w:i/>
                <w:color w:val="000000"/>
                <w:sz w:val="20"/>
              </w:rPr>
              <w:t xml:space="preserve"> және</w:t>
            </w:r>
            <w:r>
              <w:rPr>
                <w:rFonts w:ascii="Times New Roman"/>
                <w:b w:val="false"/>
                <w:i/>
                <w:color w:val="000000"/>
                <w:sz w:val="20"/>
              </w:rPr>
              <w:t>  әлеуметт</w:t>
            </w:r>
            <w:r>
              <w:rPr>
                <w:rFonts w:ascii="Times New Roman"/>
                <w:b w:val="false"/>
                <w:i/>
                <w:color w:val="000000"/>
                <w:sz w:val="20"/>
              </w:rPr>
              <w:t>i</w:t>
            </w:r>
            <w:r>
              <w:rPr>
                <w:rFonts w:ascii="Times New Roman"/>
                <w:b w:val="false"/>
                <w:i/>
                <w:color w:val="000000"/>
                <w:sz w:val="20"/>
              </w:rPr>
              <w:t>к</w:t>
            </w:r>
            <w:r>
              <w:rPr>
                <w:rFonts w:ascii="Times New Roman"/>
                <w:b w:val="false"/>
                <w:i/>
                <w:color w:val="000000"/>
                <w:sz w:val="20"/>
              </w:rPr>
              <w:t xml:space="preserve"> қамсыздандыру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105406,7
</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w:t>
            </w:r>
            <w:r>
              <w:rPr>
                <w:rFonts w:ascii="Times New Roman"/>
                <w:b w:val="false"/>
                <w:i/>
                <w:color w:val="000000"/>
                <w:sz w:val="20"/>
              </w:rPr>
              <w:t>i</w:t>
            </w:r>
            <w:r>
              <w:rPr>
                <w:rFonts w:ascii="Times New Roman"/>
                <w:b w:val="false"/>
                <w:i/>
                <w:color w:val="000000"/>
                <w:sz w:val="20"/>
              </w:rPr>
              <w:t>к</w:t>
            </w:r>
            <w:r>
              <w:rPr>
                <w:rFonts w:ascii="Times New Roman"/>
                <w:b w:val="false"/>
                <w:i/>
                <w:color w:val="000000"/>
                <w:sz w:val="20"/>
              </w:rPr>
              <w:t xml:space="preserve"> көмек</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90860
</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i w:val="false"/>
                <w:color w:val="000000"/>
                <w:sz w:val="20"/>
              </w:rPr>
              <w:t xml:space="preserve"> әкімінің</w:t>
            </w:r>
            <w:r>
              <w:rPr>
                <w:rFonts w:ascii="Times New Roman"/>
                <w:b/>
                <w:i w:val="false"/>
                <w:color w:val="000000"/>
                <w:sz w:val="20"/>
              </w:rPr>
              <w:t xml:space="preserve">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6315,4
</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6315,4</w:t>
            </w:r>
          </w:p>
        </w:tc>
      </w:tr>
      <w:tr>
        <w:trPr>
          <w:trHeight w:val="5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жұмыспен</w:t>
            </w:r>
            <w:r>
              <w:rPr>
                <w:rFonts w:ascii="Times New Roman"/>
                <w:b/>
                <w:i w:val="false"/>
                <w:color w:val="000000"/>
                <w:sz w:val="20"/>
              </w:rPr>
              <w:t xml:space="preserve"> қамту</w:t>
            </w:r>
            <w:r>
              <w:rPr>
                <w:rFonts w:ascii="Times New Roman"/>
                <w:b/>
                <w:i w:val="false"/>
                <w:color w:val="000000"/>
                <w:sz w:val="20"/>
              </w:rPr>
              <w:t xml:space="preserve"> және</w:t>
            </w:r>
            <w:r>
              <w:rPr>
                <w:rFonts w:ascii="Times New Roman"/>
                <w:b/>
                <w:i w:val="false"/>
                <w:color w:val="000000"/>
                <w:sz w:val="20"/>
              </w:rPr>
              <w:t xml:space="preserve"> әлеуметтік</w:t>
            </w:r>
            <w:r>
              <w:rPr>
                <w:rFonts w:ascii="Times New Roman"/>
                <w:b/>
                <w:i w:val="false"/>
                <w:color w:val="000000"/>
                <w:sz w:val="20"/>
              </w:rPr>
              <w:t xml:space="preserve"> бағдарламалар</w:t>
            </w:r>
            <w:r>
              <w:rPr>
                <w:rFonts w:ascii="Times New Roman"/>
                <w:b/>
                <w:i w:val="false"/>
                <w:color w:val="000000"/>
                <w:sz w:val="20"/>
              </w:rPr>
              <w:t xml:space="preserve">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84544,6
</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14451,5</w:t>
            </w:r>
          </w:p>
        </w:tc>
      </w:tr>
      <w:tr>
        <w:trPr>
          <w:trHeight w:val="13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8890,6</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4478,1</w:t>
            </w:r>
          </w:p>
        </w:tc>
      </w:tr>
      <w:tr>
        <w:trPr>
          <w:trHeight w:val="5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42463,0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12261,4</w:t>
            </w:r>
          </w:p>
        </w:tc>
      </w:tr>
      <w:tr>
        <w:trPr>
          <w:trHeight w:val="10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5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w:t>
            </w:r>
            <w:r>
              <w:rPr>
                <w:rFonts w:ascii="Times New Roman"/>
                <w:b w:val="false"/>
                <w:i/>
                <w:color w:val="000000"/>
                <w:sz w:val="20"/>
              </w:rPr>
              <w:t>i</w:t>
            </w:r>
            <w:r>
              <w:rPr>
                <w:rFonts w:ascii="Times New Roman"/>
                <w:b w:val="false"/>
                <w:i/>
                <w:color w:val="000000"/>
                <w:sz w:val="20"/>
              </w:rPr>
              <w:t>к</w:t>
            </w:r>
            <w:r>
              <w:rPr>
                <w:rFonts w:ascii="Times New Roman"/>
                <w:b w:val="false"/>
                <w:i/>
                <w:color w:val="000000"/>
                <w:sz w:val="20"/>
              </w:rPr>
              <w:t xml:space="preserve"> көмек</w:t>
            </w:r>
            <w:r>
              <w:rPr>
                <w:rFonts w:ascii="Times New Roman"/>
                <w:b w:val="false"/>
                <w:i/>
                <w:color w:val="000000"/>
                <w:sz w:val="20"/>
              </w:rPr>
              <w:t xml:space="preserve"> және</w:t>
            </w:r>
            <w:r>
              <w:rPr>
                <w:rFonts w:ascii="Times New Roman"/>
                <w:b w:val="false"/>
                <w:i/>
                <w:color w:val="000000"/>
                <w:sz w:val="20"/>
              </w:rPr>
              <w:t>  әлеуметт</w:t>
            </w:r>
            <w:r>
              <w:rPr>
                <w:rFonts w:ascii="Times New Roman"/>
                <w:b w:val="false"/>
                <w:i/>
                <w:color w:val="000000"/>
                <w:sz w:val="20"/>
              </w:rPr>
              <w:t>i</w:t>
            </w:r>
            <w:r>
              <w:rPr>
                <w:rFonts w:ascii="Times New Roman"/>
                <w:b w:val="false"/>
                <w:i/>
                <w:color w:val="000000"/>
                <w:sz w:val="20"/>
              </w:rPr>
              <w:t>к</w:t>
            </w:r>
            <w:r>
              <w:rPr>
                <w:rFonts w:ascii="Times New Roman"/>
                <w:b w:val="false"/>
                <w:i/>
                <w:color w:val="000000"/>
                <w:sz w:val="20"/>
              </w:rPr>
              <w:t xml:space="preserve"> қамтамасыз</w:t>
            </w:r>
            <w:r>
              <w:rPr>
                <w:rFonts w:ascii="Times New Roman"/>
                <w:b w:val="false"/>
                <w:i/>
                <w:color w:val="000000"/>
                <w:sz w:val="20"/>
              </w:rPr>
              <w:t xml:space="preserve"> ету</w:t>
            </w:r>
            <w:r>
              <w:rPr>
                <w:rFonts w:ascii="Times New Roman"/>
                <w:b w:val="false"/>
                <w:i/>
                <w:color w:val="000000"/>
                <w:sz w:val="20"/>
              </w:rPr>
              <w:t xml:space="preserve"> салаларындағы</w:t>
            </w:r>
            <w:r>
              <w:rPr>
                <w:rFonts w:ascii="Times New Roman"/>
                <w:b w:val="false"/>
                <w:i/>
                <w:color w:val="000000"/>
                <w:sz w:val="20"/>
              </w:rPr>
              <w:t xml:space="preserve"> өзге</w:t>
            </w:r>
            <w:r>
              <w:rPr>
                <w:rFonts w:ascii="Times New Roman"/>
                <w:b w:val="false"/>
                <w:i/>
                <w:color w:val="000000"/>
                <w:sz w:val="20"/>
              </w:rPr>
              <w:t xml:space="preserve"> де</w:t>
            </w:r>
            <w:r>
              <w:rPr>
                <w:rFonts w:ascii="Times New Roman"/>
                <w:b w:val="false"/>
                <w:i/>
                <w:color w:val="000000"/>
                <w:sz w:val="20"/>
              </w:rPr>
              <w:t xml:space="preserve">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14546,7
</w:t>
            </w:r>
          </w:p>
        </w:tc>
      </w:tr>
      <w:tr>
        <w:trPr>
          <w:trHeight w:val="5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жұмыспен</w:t>
            </w:r>
            <w:r>
              <w:rPr>
                <w:rFonts w:ascii="Times New Roman"/>
                <w:b/>
                <w:i w:val="false"/>
                <w:color w:val="000000"/>
                <w:sz w:val="20"/>
              </w:rPr>
              <w:t xml:space="preserve"> қамту</w:t>
            </w:r>
            <w:r>
              <w:rPr>
                <w:rFonts w:ascii="Times New Roman"/>
                <w:b/>
                <w:i w:val="false"/>
                <w:color w:val="000000"/>
                <w:sz w:val="20"/>
              </w:rPr>
              <w:t xml:space="preserve"> және</w:t>
            </w:r>
            <w:r>
              <w:rPr>
                <w:rFonts w:ascii="Times New Roman"/>
                <w:b/>
                <w:i w:val="false"/>
                <w:color w:val="000000"/>
                <w:sz w:val="20"/>
              </w:rPr>
              <w:t xml:space="preserve"> әлеуметтік</w:t>
            </w:r>
            <w:r>
              <w:rPr>
                <w:rFonts w:ascii="Times New Roman"/>
                <w:b/>
                <w:i w:val="false"/>
                <w:color w:val="000000"/>
                <w:sz w:val="20"/>
              </w:rPr>
              <w:t xml:space="preserve"> бағдарламалар</w:t>
            </w:r>
            <w:r>
              <w:rPr>
                <w:rFonts w:ascii="Times New Roman"/>
                <w:b/>
                <w:i w:val="false"/>
                <w:color w:val="000000"/>
                <w:sz w:val="20"/>
              </w:rPr>
              <w:t xml:space="preserve">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14546,7
</w:t>
            </w:r>
          </w:p>
        </w:tc>
      </w:tr>
      <w:tr>
        <w:trPr>
          <w:trHeight w:val="10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14116,7</w:t>
            </w:r>
          </w:p>
        </w:tc>
      </w:tr>
      <w:tr>
        <w:trPr>
          <w:trHeight w:val="8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w:t>
            </w:r>
            <w:r>
              <w:rPr>
                <w:rFonts w:ascii="Times New Roman"/>
                <w:b w:val="false"/>
                <w:i/>
                <w:color w:val="000000"/>
                <w:sz w:val="20"/>
              </w:rPr>
              <w:t xml:space="preserve"> үй</w:t>
            </w:r>
            <w:r>
              <w:rPr>
                <w:rFonts w:ascii="Times New Roman"/>
                <w:b w:val="false"/>
                <w:i/>
                <w:color w:val="000000"/>
                <w:sz w:val="20"/>
              </w:rPr>
              <w:t>-</w:t>
            </w:r>
            <w:r>
              <w:rPr>
                <w:rFonts w:ascii="Times New Roman"/>
                <w:b w:val="false"/>
                <w:i/>
                <w:color w:val="000000"/>
                <w:sz w:val="20"/>
              </w:rPr>
              <w:t>коммуналдық</w:t>
            </w:r>
            <w:r>
              <w:rPr>
                <w:rFonts w:ascii="Times New Roman"/>
                <w:b w:val="false"/>
                <w:i/>
                <w:color w:val="000000"/>
                <w:sz w:val="20"/>
              </w:rPr>
              <w:t xml:space="preserve"> шаруашылық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9385,0
</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w:t>
            </w:r>
            <w:r>
              <w:rPr>
                <w:rFonts w:ascii="Times New Roman"/>
                <w:b w:val="false"/>
                <w:i/>
                <w:color w:val="000000"/>
                <w:sz w:val="20"/>
              </w:rPr>
              <w:t>-</w:t>
            </w:r>
            <w:r>
              <w:rPr>
                <w:rFonts w:ascii="Times New Roman"/>
                <w:b w:val="false"/>
                <w:i/>
                <w:color w:val="000000"/>
                <w:sz w:val="20"/>
              </w:rPr>
              <w:t>мекендерді</w:t>
            </w:r>
            <w:r>
              <w:rPr>
                <w:rFonts w:ascii="Times New Roman"/>
                <w:b w:val="false"/>
                <w:i/>
                <w:color w:val="000000"/>
                <w:sz w:val="20"/>
              </w:rPr>
              <w:t xml:space="preserve"> көркейту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9385,0
</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i w:val="false"/>
                <w:color w:val="000000"/>
                <w:sz w:val="20"/>
              </w:rPr>
              <w:t xml:space="preserve"> әкімінің</w:t>
            </w:r>
            <w:r>
              <w:rPr>
                <w:rFonts w:ascii="Times New Roman"/>
                <w:b/>
                <w:i w:val="false"/>
                <w:color w:val="000000"/>
                <w:sz w:val="20"/>
              </w:rPr>
              <w:t xml:space="preserve">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9385,0
</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5046,3</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1238,7</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w:t>
            </w:r>
            <w:r>
              <w:rPr>
                <w:rFonts w:ascii="Times New Roman"/>
                <w:b w:val="false"/>
                <w:i/>
                <w:color w:val="000000"/>
                <w:sz w:val="20"/>
              </w:rPr>
              <w:t xml:space="preserve">, </w:t>
            </w:r>
            <w:r>
              <w:rPr>
                <w:rFonts w:ascii="Times New Roman"/>
                <w:b w:val="false"/>
                <w:i/>
                <w:color w:val="000000"/>
                <w:sz w:val="20"/>
              </w:rPr>
              <w:t>спорт</w:t>
            </w:r>
            <w:r>
              <w:rPr>
                <w:rFonts w:ascii="Times New Roman"/>
                <w:b w:val="false"/>
                <w:i/>
                <w:color w:val="000000"/>
                <w:sz w:val="20"/>
              </w:rPr>
              <w:t xml:space="preserve">, </w:t>
            </w:r>
            <w:r>
              <w:rPr>
                <w:rFonts w:ascii="Times New Roman"/>
                <w:b w:val="false"/>
                <w:i/>
                <w:color w:val="000000"/>
                <w:sz w:val="20"/>
              </w:rPr>
              <w:t>туризм</w:t>
            </w:r>
            <w:r>
              <w:rPr>
                <w:rFonts w:ascii="Times New Roman"/>
                <w:b w:val="false"/>
                <w:i/>
                <w:color w:val="000000"/>
                <w:sz w:val="20"/>
              </w:rPr>
              <w:t xml:space="preserve"> және</w:t>
            </w:r>
            <w:r>
              <w:rPr>
                <w:rFonts w:ascii="Times New Roman"/>
                <w:b w:val="false"/>
                <w:i/>
                <w:color w:val="000000"/>
                <w:sz w:val="20"/>
              </w:rPr>
              <w:t xml:space="preserve"> ақпараттық</w:t>
            </w:r>
            <w:r>
              <w:rPr>
                <w:rFonts w:ascii="Times New Roman"/>
                <w:b w:val="false"/>
                <w:i/>
                <w:color w:val="000000"/>
                <w:sz w:val="20"/>
              </w:rPr>
              <w:t xml:space="preserve"> кеңіст</w:t>
            </w:r>
            <w:r>
              <w:rPr>
                <w:rFonts w:ascii="Times New Roman"/>
                <w:b w:val="false"/>
                <w:i/>
                <w:color w:val="000000"/>
                <w:sz w:val="20"/>
              </w:rPr>
              <w:t>i</w:t>
            </w:r>
            <w:r>
              <w:rPr>
                <w:rFonts w:ascii="Times New Roman"/>
                <w:b w:val="false"/>
                <w:i/>
                <w:color w:val="000000"/>
                <w:sz w:val="20"/>
              </w:rPr>
              <w:t>к</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156790,7
</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w:t>
            </w:r>
            <w:r>
              <w:rPr>
                <w:rFonts w:ascii="Times New Roman"/>
                <w:b w:val="false"/>
                <w:i/>
                <w:color w:val="000000"/>
                <w:sz w:val="20"/>
              </w:rPr>
              <w:t xml:space="preserve"> саласындағы</w:t>
            </w:r>
            <w:r>
              <w:rPr>
                <w:rFonts w:ascii="Times New Roman"/>
                <w:b w:val="false"/>
                <w:i/>
                <w:color w:val="000000"/>
                <w:sz w:val="20"/>
              </w:rPr>
              <w:t xml:space="preserve"> қызмет</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79837,1
</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мәдениет</w:t>
            </w:r>
            <w:r>
              <w:rPr>
                <w:rFonts w:ascii="Times New Roman"/>
                <w:b/>
                <w:i w:val="false"/>
                <w:color w:val="000000"/>
                <w:sz w:val="20"/>
              </w:rPr>
              <w:t xml:space="preserve"> және</w:t>
            </w:r>
            <w:r>
              <w:rPr>
                <w:rFonts w:ascii="Times New Roman"/>
                <w:b/>
                <w:i w:val="false"/>
                <w:color w:val="000000"/>
                <w:sz w:val="20"/>
              </w:rPr>
              <w:t xml:space="preserve"> тілдерді</w:t>
            </w:r>
            <w:r>
              <w:rPr>
                <w:rFonts w:ascii="Times New Roman"/>
                <w:b/>
                <w:i w:val="false"/>
                <w:color w:val="000000"/>
                <w:sz w:val="20"/>
              </w:rPr>
              <w:t xml:space="preserve"> дамыту</w:t>
            </w:r>
            <w:r>
              <w:rPr>
                <w:rFonts w:ascii="Times New Roman"/>
                <w:b/>
                <w:i w:val="false"/>
                <w:color w:val="000000"/>
                <w:sz w:val="20"/>
              </w:rPr>
              <w:t xml:space="preserve">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79837,1
</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79837,1</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1357,5
</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Дене</w:t>
            </w:r>
            <w:r>
              <w:rPr>
                <w:rFonts w:ascii="Times New Roman"/>
                <w:b/>
                <w:i w:val="false"/>
                <w:color w:val="000000"/>
                <w:sz w:val="20"/>
              </w:rPr>
              <w:t xml:space="preserve"> шынықтыру</w:t>
            </w:r>
            <w:r>
              <w:rPr>
                <w:rFonts w:ascii="Times New Roman"/>
                <w:b/>
                <w:i w:val="false"/>
                <w:color w:val="000000"/>
                <w:sz w:val="20"/>
              </w:rPr>
              <w:t xml:space="preserve"> және</w:t>
            </w:r>
            <w:r>
              <w:rPr>
                <w:rFonts w:ascii="Times New Roman"/>
                <w:b/>
                <w:i w:val="false"/>
                <w:color w:val="000000"/>
                <w:sz w:val="20"/>
              </w:rPr>
              <w:t xml:space="preserve"> спорт</w:t>
            </w:r>
            <w:r>
              <w:rPr>
                <w:rFonts w:ascii="Times New Roman"/>
                <w:b/>
                <w:i w:val="false"/>
                <w:color w:val="000000"/>
                <w:sz w:val="20"/>
              </w:rPr>
              <w:t xml:space="preserve">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1357,5
</w:t>
            </w:r>
          </w:p>
        </w:tc>
      </w:tr>
      <w:tr>
        <w:trPr>
          <w:trHeight w:val="5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468,5</w:t>
            </w:r>
          </w:p>
        </w:tc>
      </w:tr>
      <w:tr>
        <w:trPr>
          <w:trHeight w:val="8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w:t>
            </w:r>
            <w:r>
              <w:rPr>
                <w:rFonts w:ascii="Times New Roman"/>
                <w:b w:val="false"/>
                <w:i/>
                <w:color w:val="000000"/>
                <w:sz w:val="20"/>
              </w:rPr>
              <w:t xml:space="preserve"> кең</w:t>
            </w:r>
            <w:r>
              <w:rPr>
                <w:rFonts w:ascii="Times New Roman"/>
                <w:b w:val="false"/>
                <w:i/>
                <w:color w:val="000000"/>
                <w:sz w:val="20"/>
              </w:rPr>
              <w:t>i</w:t>
            </w:r>
            <w:r>
              <w:rPr>
                <w:rFonts w:ascii="Times New Roman"/>
                <w:b w:val="false"/>
                <w:i/>
                <w:color w:val="000000"/>
                <w:sz w:val="20"/>
              </w:rPr>
              <w:t>ст</w:t>
            </w:r>
            <w:r>
              <w:rPr>
                <w:rFonts w:ascii="Times New Roman"/>
                <w:b w:val="false"/>
                <w:i/>
                <w:color w:val="000000"/>
                <w:sz w:val="20"/>
              </w:rPr>
              <w:t>i</w:t>
            </w:r>
            <w:r>
              <w:rPr>
                <w:rFonts w:ascii="Times New Roman"/>
                <w:b w:val="false"/>
                <w:i/>
                <w:color w:val="000000"/>
                <w:sz w:val="20"/>
              </w:rPr>
              <w:t>к</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38349,4
</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мәдениет</w:t>
            </w:r>
            <w:r>
              <w:rPr>
                <w:rFonts w:ascii="Times New Roman"/>
                <w:b/>
                <w:i w:val="false"/>
                <w:color w:val="000000"/>
                <w:sz w:val="20"/>
              </w:rPr>
              <w:t xml:space="preserve"> және</w:t>
            </w:r>
            <w:r>
              <w:rPr>
                <w:rFonts w:ascii="Times New Roman"/>
                <w:b/>
                <w:i w:val="false"/>
                <w:color w:val="000000"/>
                <w:sz w:val="20"/>
              </w:rPr>
              <w:t xml:space="preserve"> тілдерді</w:t>
            </w:r>
            <w:r>
              <w:rPr>
                <w:rFonts w:ascii="Times New Roman"/>
                <w:b/>
                <w:i w:val="false"/>
                <w:color w:val="000000"/>
                <w:sz w:val="20"/>
              </w:rPr>
              <w:t xml:space="preserve"> дамыту</w:t>
            </w:r>
            <w:r>
              <w:rPr>
                <w:rFonts w:ascii="Times New Roman"/>
                <w:b/>
                <w:i w:val="false"/>
                <w:color w:val="000000"/>
                <w:sz w:val="20"/>
              </w:rPr>
              <w:t xml:space="preserve">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31475,4
</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iстеуi</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30833,4</w:t>
            </w:r>
          </w:p>
        </w:tc>
      </w:tr>
      <w:tr>
        <w:trPr>
          <w:trHeight w:val="5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ішкі</w:t>
            </w:r>
            <w:r>
              <w:rPr>
                <w:rFonts w:ascii="Times New Roman"/>
                <w:b/>
                <w:i w:val="false"/>
                <w:color w:val="000000"/>
                <w:sz w:val="20"/>
              </w:rPr>
              <w:t xml:space="preserve"> саясат</w:t>
            </w:r>
            <w:r>
              <w:rPr>
                <w:rFonts w:ascii="Times New Roman"/>
                <w:b/>
                <w:i w:val="false"/>
                <w:color w:val="000000"/>
                <w:sz w:val="20"/>
              </w:rPr>
              <w:t xml:space="preserve">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6874,0
</w:t>
            </w:r>
          </w:p>
        </w:tc>
      </w:tr>
      <w:tr>
        <w:trPr>
          <w:trHeight w:val="5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6874,0</w:t>
            </w:r>
          </w:p>
        </w:tc>
      </w:tr>
      <w:tr>
        <w:trPr>
          <w:trHeight w:val="5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w:t>
            </w:r>
            <w:r>
              <w:rPr>
                <w:rFonts w:ascii="Times New Roman"/>
                <w:b w:val="false"/>
                <w:i/>
                <w:color w:val="000000"/>
                <w:sz w:val="20"/>
              </w:rPr>
              <w:t xml:space="preserve">, </w:t>
            </w:r>
            <w:r>
              <w:rPr>
                <w:rFonts w:ascii="Times New Roman"/>
                <w:b w:val="false"/>
                <w:i/>
                <w:color w:val="000000"/>
                <w:sz w:val="20"/>
              </w:rPr>
              <w:t>спорт</w:t>
            </w:r>
            <w:r>
              <w:rPr>
                <w:rFonts w:ascii="Times New Roman"/>
                <w:b w:val="false"/>
                <w:i/>
                <w:color w:val="000000"/>
                <w:sz w:val="20"/>
              </w:rPr>
              <w:t xml:space="preserve">, </w:t>
            </w:r>
            <w:r>
              <w:rPr>
                <w:rFonts w:ascii="Times New Roman"/>
                <w:b w:val="false"/>
                <w:i/>
                <w:color w:val="000000"/>
                <w:sz w:val="20"/>
              </w:rPr>
              <w:t>туризм</w:t>
            </w:r>
            <w:r>
              <w:rPr>
                <w:rFonts w:ascii="Times New Roman"/>
                <w:b w:val="false"/>
                <w:i/>
                <w:color w:val="000000"/>
                <w:sz w:val="20"/>
              </w:rPr>
              <w:t xml:space="preserve"> және</w:t>
            </w:r>
            <w:r>
              <w:rPr>
                <w:rFonts w:ascii="Times New Roman"/>
                <w:b w:val="false"/>
                <w:i/>
                <w:color w:val="000000"/>
                <w:sz w:val="20"/>
              </w:rPr>
              <w:t xml:space="preserve"> ақпараттық</w:t>
            </w:r>
            <w:r>
              <w:rPr>
                <w:rFonts w:ascii="Times New Roman"/>
                <w:b w:val="false"/>
                <w:i/>
                <w:color w:val="000000"/>
                <w:sz w:val="20"/>
              </w:rPr>
              <w:t xml:space="preserve"> кең</w:t>
            </w:r>
            <w:r>
              <w:rPr>
                <w:rFonts w:ascii="Times New Roman"/>
                <w:b w:val="false"/>
                <w:i/>
                <w:color w:val="000000"/>
                <w:sz w:val="20"/>
              </w:rPr>
              <w:t>i</w:t>
            </w:r>
            <w:r>
              <w:rPr>
                <w:rFonts w:ascii="Times New Roman"/>
                <w:b w:val="false"/>
                <w:i/>
                <w:color w:val="000000"/>
                <w:sz w:val="20"/>
              </w:rPr>
              <w:t>ст</w:t>
            </w:r>
            <w:r>
              <w:rPr>
                <w:rFonts w:ascii="Times New Roman"/>
                <w:b w:val="false"/>
                <w:i/>
                <w:color w:val="000000"/>
                <w:sz w:val="20"/>
              </w:rPr>
              <w:t>i</w:t>
            </w:r>
            <w:r>
              <w:rPr>
                <w:rFonts w:ascii="Times New Roman"/>
                <w:b w:val="false"/>
                <w:i/>
                <w:color w:val="000000"/>
                <w:sz w:val="20"/>
              </w:rPr>
              <w:t>кт</w:t>
            </w:r>
            <w:r>
              <w:rPr>
                <w:rFonts w:ascii="Times New Roman"/>
                <w:b w:val="false"/>
                <w:i/>
                <w:color w:val="000000"/>
                <w:sz w:val="20"/>
              </w:rPr>
              <w:t xml:space="preserve">i </w:t>
            </w:r>
            <w:r>
              <w:rPr>
                <w:rFonts w:ascii="Times New Roman"/>
                <w:b w:val="false"/>
                <w:i/>
                <w:color w:val="000000"/>
                <w:sz w:val="20"/>
              </w:rPr>
              <w:t>ұйымдастыру</w:t>
            </w:r>
            <w:r>
              <w:rPr>
                <w:rFonts w:ascii="Times New Roman"/>
                <w:b w:val="false"/>
                <w:i/>
                <w:color w:val="000000"/>
                <w:sz w:val="20"/>
              </w:rPr>
              <w:t xml:space="preserve"> жөн</w:t>
            </w:r>
            <w:r>
              <w:rPr>
                <w:rFonts w:ascii="Times New Roman"/>
                <w:b w:val="false"/>
                <w:i/>
                <w:color w:val="000000"/>
                <w:sz w:val="20"/>
              </w:rPr>
              <w:t>i</w:t>
            </w:r>
            <w:r>
              <w:rPr>
                <w:rFonts w:ascii="Times New Roman"/>
                <w:b w:val="false"/>
                <w:i/>
                <w:color w:val="000000"/>
                <w:sz w:val="20"/>
              </w:rPr>
              <w:t>ндег</w:t>
            </w:r>
            <w:r>
              <w:rPr>
                <w:rFonts w:ascii="Times New Roman"/>
                <w:b w:val="false"/>
                <w:i/>
                <w:color w:val="000000"/>
                <w:sz w:val="20"/>
              </w:rPr>
              <w:t xml:space="preserve">i </w:t>
            </w:r>
            <w:r>
              <w:rPr>
                <w:rFonts w:ascii="Times New Roman"/>
                <w:b w:val="false"/>
                <w:i/>
                <w:color w:val="000000"/>
                <w:sz w:val="20"/>
              </w:rPr>
              <w:t>өзге</w:t>
            </w:r>
            <w:r>
              <w:rPr>
                <w:rFonts w:ascii="Times New Roman"/>
                <w:b w:val="false"/>
                <w:i/>
                <w:color w:val="000000"/>
                <w:sz w:val="20"/>
              </w:rPr>
              <w:t xml:space="preserve"> де</w:t>
            </w:r>
            <w:r>
              <w:rPr>
                <w:rFonts w:ascii="Times New Roman"/>
                <w:b w:val="false"/>
                <w:i/>
                <w:color w:val="000000"/>
                <w:sz w:val="20"/>
              </w:rPr>
              <w:t xml:space="preserve">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37246,7
</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мәдениет</w:t>
            </w:r>
            <w:r>
              <w:rPr>
                <w:rFonts w:ascii="Times New Roman"/>
                <w:b/>
                <w:i w:val="false"/>
                <w:color w:val="000000"/>
                <w:sz w:val="20"/>
              </w:rPr>
              <w:t xml:space="preserve"> және</w:t>
            </w:r>
            <w:r>
              <w:rPr>
                <w:rFonts w:ascii="Times New Roman"/>
                <w:b/>
                <w:i w:val="false"/>
                <w:color w:val="000000"/>
                <w:sz w:val="20"/>
              </w:rPr>
              <w:t xml:space="preserve"> тілдерді</w:t>
            </w:r>
            <w:r>
              <w:rPr>
                <w:rFonts w:ascii="Times New Roman"/>
                <w:b/>
                <w:i w:val="false"/>
                <w:color w:val="000000"/>
                <w:sz w:val="20"/>
              </w:rPr>
              <w:t xml:space="preserve"> дамыту</w:t>
            </w:r>
            <w:r>
              <w:rPr>
                <w:rFonts w:ascii="Times New Roman"/>
                <w:b/>
                <w:i w:val="false"/>
                <w:color w:val="000000"/>
                <w:sz w:val="20"/>
              </w:rPr>
              <w:t xml:space="preserve">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27199,2
</w:t>
            </w:r>
          </w:p>
        </w:tc>
      </w:tr>
      <w:tr>
        <w:trPr>
          <w:trHeight w:val="8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7199,2</w:t>
            </w:r>
          </w:p>
        </w:tc>
      </w:tr>
      <w:tr>
        <w:trPr>
          <w:trHeight w:val="8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ішкі</w:t>
            </w:r>
            <w:r>
              <w:rPr>
                <w:rFonts w:ascii="Times New Roman"/>
                <w:b/>
                <w:i w:val="false"/>
                <w:color w:val="000000"/>
                <w:sz w:val="20"/>
              </w:rPr>
              <w:t xml:space="preserve"> саясат</w:t>
            </w:r>
            <w:r>
              <w:rPr>
                <w:rFonts w:ascii="Times New Roman"/>
                <w:b/>
                <w:i w:val="false"/>
                <w:color w:val="000000"/>
                <w:sz w:val="20"/>
              </w:rPr>
              <w:t xml:space="preserve">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5847,7
</w:t>
            </w:r>
          </w:p>
        </w:tc>
      </w:tr>
      <w:tr>
        <w:trPr>
          <w:trHeight w:val="10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5247,7</w:t>
            </w:r>
          </w:p>
        </w:tc>
      </w:tr>
      <w:tr>
        <w:trPr>
          <w:trHeight w:val="5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Дене</w:t>
            </w:r>
            <w:r>
              <w:rPr>
                <w:rFonts w:ascii="Times New Roman"/>
                <w:b/>
                <w:i w:val="false"/>
                <w:color w:val="000000"/>
                <w:sz w:val="20"/>
              </w:rPr>
              <w:t xml:space="preserve"> шынықтыру</w:t>
            </w:r>
            <w:r>
              <w:rPr>
                <w:rFonts w:ascii="Times New Roman"/>
                <w:b/>
                <w:i w:val="false"/>
                <w:color w:val="000000"/>
                <w:sz w:val="20"/>
              </w:rPr>
              <w:t xml:space="preserve"> және</w:t>
            </w:r>
            <w:r>
              <w:rPr>
                <w:rFonts w:ascii="Times New Roman"/>
                <w:b/>
                <w:i w:val="false"/>
                <w:color w:val="000000"/>
                <w:sz w:val="20"/>
              </w:rPr>
              <w:t xml:space="preserve"> спорт</w:t>
            </w:r>
            <w:r>
              <w:rPr>
                <w:rFonts w:ascii="Times New Roman"/>
                <w:b/>
                <w:i w:val="false"/>
                <w:color w:val="000000"/>
                <w:sz w:val="20"/>
              </w:rPr>
              <w:t xml:space="preserve">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4199,8
</w:t>
            </w:r>
          </w:p>
        </w:tc>
      </w:tr>
      <w:tr>
        <w:trPr>
          <w:trHeight w:val="8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4199,8</w:t>
            </w:r>
          </w:p>
        </w:tc>
      </w:tr>
      <w:tr>
        <w:trPr>
          <w:trHeight w:val="8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w:t>
            </w:r>
            <w:r>
              <w:rPr>
                <w:rFonts w:ascii="Times New Roman"/>
                <w:b w:val="false"/>
                <w:i/>
                <w:color w:val="000000"/>
                <w:sz w:val="20"/>
              </w:rPr>
              <w:t xml:space="preserve">, </w:t>
            </w:r>
            <w:r>
              <w:rPr>
                <w:rFonts w:ascii="Times New Roman"/>
                <w:b w:val="false"/>
                <w:i/>
                <w:color w:val="000000"/>
                <w:sz w:val="20"/>
              </w:rPr>
              <w:t>су</w:t>
            </w:r>
            <w:r>
              <w:rPr>
                <w:rFonts w:ascii="Times New Roman"/>
                <w:b w:val="false"/>
                <w:i/>
                <w:color w:val="000000"/>
                <w:sz w:val="20"/>
              </w:rPr>
              <w:t xml:space="preserve">, </w:t>
            </w:r>
            <w:r>
              <w:rPr>
                <w:rFonts w:ascii="Times New Roman"/>
                <w:b w:val="false"/>
                <w:i/>
                <w:color w:val="000000"/>
                <w:sz w:val="20"/>
              </w:rPr>
              <w:t>орман</w:t>
            </w:r>
            <w:r>
              <w:rPr>
                <w:rFonts w:ascii="Times New Roman"/>
                <w:b w:val="false"/>
                <w:i/>
                <w:color w:val="000000"/>
                <w:sz w:val="20"/>
              </w:rPr>
              <w:t xml:space="preserve">, </w:t>
            </w:r>
            <w:r>
              <w:rPr>
                <w:rFonts w:ascii="Times New Roman"/>
                <w:b w:val="false"/>
                <w:i/>
                <w:color w:val="000000"/>
                <w:sz w:val="20"/>
              </w:rPr>
              <w:t>балық</w:t>
            </w:r>
            <w:r>
              <w:rPr>
                <w:rFonts w:ascii="Times New Roman"/>
                <w:b w:val="false"/>
                <w:i/>
                <w:color w:val="000000"/>
                <w:sz w:val="20"/>
              </w:rPr>
              <w:t xml:space="preserve"> шаруашылығы</w:t>
            </w:r>
            <w:r>
              <w:rPr>
                <w:rFonts w:ascii="Times New Roman"/>
                <w:b w:val="false"/>
                <w:i/>
                <w:color w:val="000000"/>
                <w:sz w:val="20"/>
              </w:rPr>
              <w:t xml:space="preserve">, </w:t>
            </w:r>
            <w:r>
              <w:rPr>
                <w:rFonts w:ascii="Times New Roman"/>
                <w:b w:val="false"/>
                <w:i/>
                <w:color w:val="000000"/>
                <w:sz w:val="20"/>
              </w:rPr>
              <w:t>ерекше</w:t>
            </w:r>
            <w:r>
              <w:rPr>
                <w:rFonts w:ascii="Times New Roman"/>
                <w:b w:val="false"/>
                <w:i/>
                <w:color w:val="000000"/>
                <w:sz w:val="20"/>
              </w:rPr>
              <w:t xml:space="preserve"> қорғалатын</w:t>
            </w:r>
            <w:r>
              <w:rPr>
                <w:rFonts w:ascii="Times New Roman"/>
                <w:b w:val="false"/>
                <w:i/>
                <w:color w:val="000000"/>
                <w:sz w:val="20"/>
              </w:rPr>
              <w:t xml:space="preserve"> табиғи</w:t>
            </w:r>
            <w:r>
              <w:rPr>
                <w:rFonts w:ascii="Times New Roman"/>
                <w:b w:val="false"/>
                <w:i/>
                <w:color w:val="000000"/>
                <w:sz w:val="20"/>
              </w:rPr>
              <w:t xml:space="preserve"> аумақтар</w:t>
            </w:r>
            <w:r>
              <w:rPr>
                <w:rFonts w:ascii="Times New Roman"/>
                <w:b w:val="false"/>
                <w:i/>
                <w:color w:val="000000"/>
                <w:sz w:val="20"/>
              </w:rPr>
              <w:t xml:space="preserve">, </w:t>
            </w:r>
            <w:r>
              <w:rPr>
                <w:rFonts w:ascii="Times New Roman"/>
                <w:b w:val="false"/>
                <w:i/>
                <w:color w:val="000000"/>
                <w:sz w:val="20"/>
              </w:rPr>
              <w:t>қоршаған</w:t>
            </w:r>
            <w:r>
              <w:rPr>
                <w:rFonts w:ascii="Times New Roman"/>
                <w:b w:val="false"/>
                <w:i/>
                <w:color w:val="000000"/>
                <w:sz w:val="20"/>
              </w:rPr>
              <w:t xml:space="preserve"> ортаны</w:t>
            </w:r>
            <w:r>
              <w:rPr>
                <w:rFonts w:ascii="Times New Roman"/>
                <w:b w:val="false"/>
                <w:i/>
                <w:color w:val="000000"/>
                <w:sz w:val="20"/>
              </w:rPr>
              <w:t xml:space="preserve"> және</w:t>
            </w:r>
            <w:r>
              <w:rPr>
                <w:rFonts w:ascii="Times New Roman"/>
                <w:b w:val="false"/>
                <w:i/>
                <w:color w:val="000000"/>
                <w:sz w:val="20"/>
              </w:rPr>
              <w:t xml:space="preserve"> жануарлар</w:t>
            </w:r>
            <w:r>
              <w:rPr>
                <w:rFonts w:ascii="Times New Roman"/>
                <w:b w:val="false"/>
                <w:i/>
                <w:color w:val="000000"/>
                <w:sz w:val="20"/>
              </w:rPr>
              <w:t xml:space="preserve"> дүниесін</w:t>
            </w:r>
            <w:r>
              <w:rPr>
                <w:rFonts w:ascii="Times New Roman"/>
                <w:b w:val="false"/>
                <w:i/>
                <w:color w:val="000000"/>
                <w:sz w:val="20"/>
              </w:rPr>
              <w:t xml:space="preserve"> қорғау</w:t>
            </w:r>
            <w:r>
              <w:rPr>
                <w:rFonts w:ascii="Times New Roman"/>
                <w:b w:val="false"/>
                <w:i/>
                <w:color w:val="000000"/>
                <w:sz w:val="20"/>
              </w:rPr>
              <w:t xml:space="preserve">, </w:t>
            </w:r>
            <w:r>
              <w:rPr>
                <w:rFonts w:ascii="Times New Roman"/>
                <w:b w:val="false"/>
                <w:i/>
                <w:color w:val="000000"/>
                <w:sz w:val="20"/>
              </w:rPr>
              <w:t>жер</w:t>
            </w:r>
            <w:r>
              <w:rPr>
                <w:rFonts w:ascii="Times New Roman"/>
                <w:b w:val="false"/>
                <w:i/>
                <w:color w:val="000000"/>
                <w:sz w:val="20"/>
              </w:rPr>
              <w:t xml:space="preserve"> қатынастары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339288,1
</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w:t>
            </w:r>
            <w:r>
              <w:rPr>
                <w:rFonts w:ascii="Times New Roman"/>
                <w:b w:val="false"/>
                <w:i/>
                <w:color w:val="000000"/>
                <w:sz w:val="20"/>
              </w:rPr>
              <w:t xml:space="preserve"> шаруашылығы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35279,1
</w:t>
            </w:r>
          </w:p>
        </w:tc>
      </w:tr>
      <w:tr>
        <w:trPr>
          <w:trHeight w:val="5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экономика</w:t>
            </w:r>
            <w:r>
              <w:rPr>
                <w:rFonts w:ascii="Times New Roman"/>
                <w:b/>
                <w:i w:val="false"/>
                <w:color w:val="000000"/>
                <w:sz w:val="20"/>
              </w:rPr>
              <w:t xml:space="preserve"> және</w:t>
            </w:r>
            <w:r>
              <w:rPr>
                <w:rFonts w:ascii="Times New Roman"/>
                <w:b/>
                <w:i w:val="false"/>
                <w:color w:val="000000"/>
                <w:sz w:val="20"/>
              </w:rPr>
              <w:t xml:space="preserve"> бюджеттік</w:t>
            </w:r>
            <w:r>
              <w:rPr>
                <w:rFonts w:ascii="Times New Roman"/>
                <w:b/>
                <w:i w:val="false"/>
                <w:color w:val="000000"/>
                <w:sz w:val="20"/>
              </w:rPr>
              <w:t xml:space="preserve"> жоспарлау</w:t>
            </w:r>
            <w:r>
              <w:rPr>
                <w:rFonts w:ascii="Times New Roman"/>
                <w:b/>
                <w:i w:val="false"/>
                <w:color w:val="000000"/>
                <w:sz w:val="20"/>
              </w:rPr>
              <w:t xml:space="preserve">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2429
</w:t>
            </w:r>
          </w:p>
        </w:tc>
      </w:tr>
      <w:tr>
        <w:trPr>
          <w:trHeight w:val="8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2429</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ауыл</w:t>
            </w:r>
            <w:r>
              <w:rPr>
                <w:rFonts w:ascii="Times New Roman"/>
                <w:b/>
                <w:i w:val="false"/>
                <w:color w:val="000000"/>
                <w:sz w:val="20"/>
              </w:rPr>
              <w:t xml:space="preserve"> шаруашылығы</w:t>
            </w:r>
            <w:r>
              <w:rPr>
                <w:rFonts w:ascii="Times New Roman"/>
                <w:b/>
                <w:i w:val="false"/>
                <w:color w:val="000000"/>
                <w:sz w:val="20"/>
              </w:rPr>
              <w:t xml:space="preserve">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20272,1
</w:t>
            </w:r>
          </w:p>
        </w:tc>
      </w:tr>
      <w:tr>
        <w:trPr>
          <w:trHeight w:val="5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20272,1</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ветеринария</w:t>
            </w:r>
            <w:r>
              <w:rPr>
                <w:rFonts w:ascii="Times New Roman"/>
                <w:b/>
                <w:i w:val="false"/>
                <w:color w:val="000000"/>
                <w:sz w:val="20"/>
              </w:rPr>
              <w:t xml:space="preserve">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12578,0
</w:t>
            </w:r>
          </w:p>
        </w:tc>
      </w:tr>
      <w:tr>
        <w:trPr>
          <w:trHeight w:val="5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6652</w:t>
            </w:r>
          </w:p>
        </w:tc>
      </w:tr>
      <w:tr>
        <w:trPr>
          <w:trHeight w:val="5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5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2868</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w:t>
            </w:r>
            <w:r>
              <w:rPr>
                <w:rFonts w:ascii="Times New Roman"/>
                <w:b w:val="false"/>
                <w:i/>
                <w:color w:val="000000"/>
                <w:sz w:val="20"/>
              </w:rPr>
              <w:t xml:space="preserve"> шаруашылығы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265732,0
</w:t>
            </w:r>
          </w:p>
        </w:tc>
      </w:tr>
      <w:tr>
        <w:trPr>
          <w:trHeight w:val="5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сәулет</w:t>
            </w:r>
            <w:r>
              <w:rPr>
                <w:rFonts w:ascii="Times New Roman"/>
                <w:b/>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құрылыс</w:t>
            </w:r>
            <w:r>
              <w:rPr>
                <w:rFonts w:ascii="Times New Roman"/>
                <w:b/>
                <w:i w:val="false"/>
                <w:color w:val="000000"/>
                <w:sz w:val="20"/>
              </w:rPr>
              <w:t xml:space="preserve"> және</w:t>
            </w:r>
            <w:r>
              <w:rPr>
                <w:rFonts w:ascii="Times New Roman"/>
                <w:b/>
                <w:i w:val="false"/>
                <w:color w:val="000000"/>
                <w:sz w:val="20"/>
              </w:rPr>
              <w:t xml:space="preserve"> құрылыс</w:t>
            </w:r>
            <w:r>
              <w:rPr>
                <w:rFonts w:ascii="Times New Roman"/>
                <w:b/>
                <w:i w:val="false"/>
                <w:color w:val="000000"/>
                <w:sz w:val="20"/>
              </w:rPr>
              <w:t xml:space="preserve">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265732,0
</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265732,0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w:t>
            </w:r>
            <w:r>
              <w:rPr>
                <w:rFonts w:ascii="Times New Roman"/>
                <w:b w:val="false"/>
                <w:i/>
                <w:color w:val="000000"/>
                <w:sz w:val="20"/>
              </w:rPr>
              <w:t xml:space="preserve"> қатынастары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9597,0
</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жер</w:t>
            </w:r>
            <w:r>
              <w:rPr>
                <w:rFonts w:ascii="Times New Roman"/>
                <w:b/>
                <w:i w:val="false"/>
                <w:color w:val="000000"/>
                <w:sz w:val="20"/>
              </w:rPr>
              <w:t xml:space="preserve"> қатынастары</w:t>
            </w:r>
            <w:r>
              <w:rPr>
                <w:rFonts w:ascii="Times New Roman"/>
                <w:b/>
                <w:i w:val="false"/>
                <w:color w:val="000000"/>
                <w:sz w:val="20"/>
              </w:rPr>
              <w:t xml:space="preserve">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9597,0
</w:t>
            </w:r>
          </w:p>
        </w:tc>
      </w:tr>
      <w:tr>
        <w:trPr>
          <w:trHeight w:val="8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5997,6</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1166,4</w:t>
            </w:r>
          </w:p>
        </w:tc>
      </w:tr>
      <w:tr>
        <w:trPr>
          <w:trHeight w:val="5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8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8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w:t>
            </w:r>
            <w:r>
              <w:rPr>
                <w:rFonts w:ascii="Times New Roman"/>
                <w:b w:val="false"/>
                <w:i/>
                <w:color w:val="000000"/>
                <w:sz w:val="20"/>
              </w:rPr>
              <w:t xml:space="preserve">, </w:t>
            </w:r>
            <w:r>
              <w:rPr>
                <w:rFonts w:ascii="Times New Roman"/>
                <w:b w:val="false"/>
                <w:i/>
                <w:color w:val="000000"/>
                <w:sz w:val="20"/>
              </w:rPr>
              <w:t>су</w:t>
            </w:r>
            <w:r>
              <w:rPr>
                <w:rFonts w:ascii="Times New Roman"/>
                <w:b w:val="false"/>
                <w:i/>
                <w:color w:val="000000"/>
                <w:sz w:val="20"/>
              </w:rPr>
              <w:t xml:space="preserve">, </w:t>
            </w:r>
            <w:r>
              <w:rPr>
                <w:rFonts w:ascii="Times New Roman"/>
                <w:b w:val="false"/>
                <w:i/>
                <w:color w:val="000000"/>
                <w:sz w:val="20"/>
              </w:rPr>
              <w:t>орман</w:t>
            </w:r>
            <w:r>
              <w:rPr>
                <w:rFonts w:ascii="Times New Roman"/>
                <w:b w:val="false"/>
                <w:i/>
                <w:color w:val="000000"/>
                <w:sz w:val="20"/>
              </w:rPr>
              <w:t xml:space="preserve">, </w:t>
            </w:r>
            <w:r>
              <w:rPr>
                <w:rFonts w:ascii="Times New Roman"/>
                <w:b w:val="false"/>
                <w:i/>
                <w:color w:val="000000"/>
                <w:sz w:val="20"/>
              </w:rPr>
              <w:t>балық</w:t>
            </w:r>
            <w:r>
              <w:rPr>
                <w:rFonts w:ascii="Times New Roman"/>
                <w:b w:val="false"/>
                <w:i/>
                <w:color w:val="000000"/>
                <w:sz w:val="20"/>
              </w:rPr>
              <w:t xml:space="preserve"> шаруашылығы</w:t>
            </w:r>
            <w:r>
              <w:rPr>
                <w:rFonts w:ascii="Times New Roman"/>
                <w:b w:val="false"/>
                <w:i/>
                <w:color w:val="000000"/>
                <w:sz w:val="20"/>
              </w:rPr>
              <w:t xml:space="preserve"> және</w:t>
            </w:r>
            <w:r>
              <w:rPr>
                <w:rFonts w:ascii="Times New Roman"/>
                <w:b w:val="false"/>
                <w:i/>
                <w:color w:val="000000"/>
                <w:sz w:val="20"/>
              </w:rPr>
              <w:t xml:space="preserve"> қоршаған</w:t>
            </w:r>
            <w:r>
              <w:rPr>
                <w:rFonts w:ascii="Times New Roman"/>
                <w:b w:val="false"/>
                <w:i/>
                <w:color w:val="000000"/>
                <w:sz w:val="20"/>
              </w:rPr>
              <w:t xml:space="preserve"> ортаны</w:t>
            </w:r>
            <w:r>
              <w:rPr>
                <w:rFonts w:ascii="Times New Roman"/>
                <w:b w:val="false"/>
                <w:i/>
                <w:color w:val="000000"/>
                <w:sz w:val="20"/>
              </w:rPr>
              <w:t xml:space="preserve"> қорғау</w:t>
            </w:r>
            <w:r>
              <w:rPr>
                <w:rFonts w:ascii="Times New Roman"/>
                <w:b w:val="false"/>
                <w:i/>
                <w:color w:val="000000"/>
                <w:sz w:val="20"/>
              </w:rPr>
              <w:t xml:space="preserve"> мен</w:t>
            </w:r>
            <w:r>
              <w:rPr>
                <w:rFonts w:ascii="Times New Roman"/>
                <w:b w:val="false"/>
                <w:i/>
                <w:color w:val="000000"/>
                <w:sz w:val="20"/>
              </w:rPr>
              <w:t xml:space="preserve"> жер</w:t>
            </w:r>
            <w:r>
              <w:rPr>
                <w:rFonts w:ascii="Times New Roman"/>
                <w:b w:val="false"/>
                <w:i/>
                <w:color w:val="000000"/>
                <w:sz w:val="20"/>
              </w:rPr>
              <w:t xml:space="preserve"> қатынастары</w:t>
            </w:r>
            <w:r>
              <w:rPr>
                <w:rFonts w:ascii="Times New Roman"/>
                <w:b w:val="false"/>
                <w:i/>
                <w:color w:val="000000"/>
                <w:sz w:val="20"/>
              </w:rPr>
              <w:t xml:space="preserve"> саласындағы</w:t>
            </w:r>
            <w:r>
              <w:rPr>
                <w:rFonts w:ascii="Times New Roman"/>
                <w:b w:val="false"/>
                <w:i/>
                <w:color w:val="000000"/>
                <w:sz w:val="20"/>
              </w:rPr>
              <w:t xml:space="preserve"> өзге</w:t>
            </w:r>
            <w:r>
              <w:rPr>
                <w:rFonts w:ascii="Times New Roman"/>
                <w:b w:val="false"/>
                <w:i/>
                <w:color w:val="000000"/>
                <w:sz w:val="20"/>
              </w:rPr>
              <w:t xml:space="preserve"> де</w:t>
            </w:r>
            <w:r>
              <w:rPr>
                <w:rFonts w:ascii="Times New Roman"/>
                <w:b w:val="false"/>
                <w:i/>
                <w:color w:val="000000"/>
                <w:sz w:val="20"/>
              </w:rPr>
              <w:t xml:space="preserve">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28680
</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ветеринария</w:t>
            </w:r>
            <w:r>
              <w:rPr>
                <w:rFonts w:ascii="Times New Roman"/>
                <w:b/>
                <w:i w:val="false"/>
                <w:color w:val="000000"/>
                <w:sz w:val="20"/>
              </w:rPr>
              <w:t xml:space="preserve">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28680
</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0 11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28680</w:t>
            </w:r>
          </w:p>
        </w:tc>
      </w:tr>
      <w:tr>
        <w:trPr>
          <w:trHeight w:val="5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w:t>
            </w:r>
            <w:r>
              <w:rPr>
                <w:rFonts w:ascii="Times New Roman"/>
                <w:b w:val="false"/>
                <w:i/>
                <w:color w:val="000000"/>
                <w:sz w:val="20"/>
              </w:rPr>
              <w:t xml:space="preserve">, </w:t>
            </w:r>
            <w:r>
              <w:rPr>
                <w:rFonts w:ascii="Times New Roman"/>
                <w:b w:val="false"/>
                <w:i/>
                <w:color w:val="000000"/>
                <w:sz w:val="20"/>
              </w:rPr>
              <w:t>сәулет</w:t>
            </w:r>
            <w:r>
              <w:rPr>
                <w:rFonts w:ascii="Times New Roman"/>
                <w:b w:val="false"/>
                <w:i/>
                <w:color w:val="000000"/>
                <w:sz w:val="20"/>
              </w:rPr>
              <w:t xml:space="preserve">, </w:t>
            </w:r>
            <w:r>
              <w:rPr>
                <w:rFonts w:ascii="Times New Roman"/>
                <w:b w:val="false"/>
                <w:i/>
                <w:color w:val="000000"/>
                <w:sz w:val="20"/>
              </w:rPr>
              <w:t>қала</w:t>
            </w:r>
            <w:r>
              <w:rPr>
                <w:rFonts w:ascii="Times New Roman"/>
                <w:b w:val="false"/>
                <w:i/>
                <w:color w:val="000000"/>
                <w:sz w:val="20"/>
              </w:rPr>
              <w:t xml:space="preserve"> құрылысы</w:t>
            </w:r>
            <w:r>
              <w:rPr>
                <w:rFonts w:ascii="Times New Roman"/>
                <w:b w:val="false"/>
                <w:i/>
                <w:color w:val="000000"/>
                <w:sz w:val="20"/>
              </w:rPr>
              <w:t xml:space="preserve"> және</w:t>
            </w:r>
            <w:r>
              <w:rPr>
                <w:rFonts w:ascii="Times New Roman"/>
                <w:b w:val="false"/>
                <w:i/>
                <w:color w:val="000000"/>
                <w:sz w:val="20"/>
              </w:rPr>
              <w:t xml:space="preserve"> құрылыс</w:t>
            </w:r>
            <w:r>
              <w:rPr>
                <w:rFonts w:ascii="Times New Roman"/>
                <w:b w:val="false"/>
                <w:i/>
                <w:color w:val="000000"/>
                <w:sz w:val="20"/>
              </w:rPr>
              <w:t xml:space="preserve"> қызметі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15204,6
</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w:t>
            </w:r>
            <w:r>
              <w:rPr>
                <w:rFonts w:ascii="Times New Roman"/>
                <w:b w:val="false"/>
                <w:i/>
                <w:color w:val="000000"/>
                <w:sz w:val="20"/>
              </w:rPr>
              <w:t xml:space="preserve">, </w:t>
            </w:r>
            <w:r>
              <w:rPr>
                <w:rFonts w:ascii="Times New Roman"/>
                <w:b w:val="false"/>
                <w:i/>
                <w:color w:val="000000"/>
                <w:sz w:val="20"/>
              </w:rPr>
              <w:t>қала</w:t>
            </w:r>
            <w:r>
              <w:rPr>
                <w:rFonts w:ascii="Times New Roman"/>
                <w:b w:val="false"/>
                <w:i/>
                <w:color w:val="000000"/>
                <w:sz w:val="20"/>
              </w:rPr>
              <w:t xml:space="preserve"> құрылысы</w:t>
            </w:r>
            <w:r>
              <w:rPr>
                <w:rFonts w:ascii="Times New Roman"/>
                <w:b w:val="false"/>
                <w:i/>
                <w:color w:val="000000"/>
                <w:sz w:val="20"/>
              </w:rPr>
              <w:t xml:space="preserve"> және</w:t>
            </w:r>
            <w:r>
              <w:rPr>
                <w:rFonts w:ascii="Times New Roman"/>
                <w:b w:val="false"/>
                <w:i/>
                <w:color w:val="000000"/>
                <w:sz w:val="20"/>
              </w:rPr>
              <w:t xml:space="preserve"> құрылыс</w:t>
            </w:r>
            <w:r>
              <w:rPr>
                <w:rFonts w:ascii="Times New Roman"/>
                <w:b w:val="false"/>
                <w:i/>
                <w:color w:val="000000"/>
                <w:sz w:val="20"/>
              </w:rPr>
              <w:t xml:space="preserve"> қызметі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15204,6
</w:t>
            </w:r>
          </w:p>
        </w:tc>
      </w:tr>
      <w:tr>
        <w:trPr>
          <w:trHeight w:val="5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сәулет</w:t>
            </w:r>
            <w:r>
              <w:rPr>
                <w:rFonts w:ascii="Times New Roman"/>
                <w:b/>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құрылыс</w:t>
            </w:r>
            <w:r>
              <w:rPr>
                <w:rFonts w:ascii="Times New Roman"/>
                <w:b w:val="false"/>
                <w:i w:val="false"/>
                <w:color w:val="000000"/>
                <w:sz w:val="20"/>
              </w:rPr>
              <w:t xml:space="preserve">  </w:t>
            </w:r>
            <w:r>
              <w:rPr>
                <w:rFonts w:ascii="Times New Roman"/>
                <w:b/>
                <w:i w:val="false"/>
                <w:color w:val="000000"/>
                <w:sz w:val="20"/>
              </w:rPr>
              <w:t>және</w:t>
            </w:r>
            <w:r>
              <w:rPr>
                <w:rFonts w:ascii="Times New Roman"/>
                <w:b/>
                <w:i w:val="false"/>
                <w:color w:val="000000"/>
                <w:sz w:val="20"/>
              </w:rPr>
              <w:t xml:space="preserve"> құрылыс</w:t>
            </w:r>
            <w:r>
              <w:rPr>
                <w:rFonts w:ascii="Times New Roman"/>
                <w:b/>
                <w:i w:val="false"/>
                <w:color w:val="000000"/>
                <w:sz w:val="20"/>
              </w:rPr>
              <w:t xml:space="preserve">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15204,6
</w:t>
            </w:r>
          </w:p>
        </w:tc>
      </w:tr>
      <w:tr>
        <w:trPr>
          <w:trHeight w:val="12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10204,6</w:t>
            </w:r>
          </w:p>
        </w:tc>
      </w:tr>
      <w:tr>
        <w:trPr>
          <w:trHeight w:val="10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w:t>
            </w:r>
            <w:r>
              <w:rPr>
                <w:rFonts w:ascii="Times New Roman"/>
                <w:b w:val="false"/>
                <w:i/>
                <w:color w:val="000000"/>
                <w:sz w:val="20"/>
              </w:rPr>
              <w:t>i</w:t>
            </w:r>
            <w:r>
              <w:rPr>
                <w:rFonts w:ascii="Times New Roman"/>
                <w:b w:val="false"/>
                <w:i/>
                <w:color w:val="000000"/>
                <w:sz w:val="20"/>
              </w:rPr>
              <w:t>к</w:t>
            </w:r>
            <w:r>
              <w:rPr>
                <w:rFonts w:ascii="Times New Roman"/>
                <w:b w:val="false"/>
                <w:i/>
                <w:color w:val="000000"/>
                <w:sz w:val="20"/>
              </w:rPr>
              <w:t xml:space="preserve"> және</w:t>
            </w:r>
            <w:r>
              <w:rPr>
                <w:rFonts w:ascii="Times New Roman"/>
                <w:b w:val="false"/>
                <w:i/>
                <w:color w:val="000000"/>
                <w:sz w:val="20"/>
              </w:rPr>
              <w:t xml:space="preserve"> коммуникация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15000
</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w:t>
            </w:r>
            <w:r>
              <w:rPr>
                <w:rFonts w:ascii="Times New Roman"/>
                <w:b w:val="false"/>
                <w:i/>
                <w:color w:val="000000"/>
                <w:sz w:val="20"/>
              </w:rPr>
              <w:t xml:space="preserve"> көл</w:t>
            </w:r>
            <w:r>
              <w:rPr>
                <w:rFonts w:ascii="Times New Roman"/>
                <w:b w:val="false"/>
                <w:i/>
                <w:color w:val="000000"/>
                <w:sz w:val="20"/>
              </w:rPr>
              <w:t>i</w:t>
            </w:r>
            <w:r>
              <w:rPr>
                <w:rFonts w:ascii="Times New Roman"/>
                <w:b w:val="false"/>
                <w:i/>
                <w:color w:val="000000"/>
                <w:sz w:val="20"/>
              </w:rPr>
              <w:t>г</w:t>
            </w:r>
            <w:r>
              <w:rPr>
                <w:rFonts w:ascii="Times New Roman"/>
                <w:b w:val="false"/>
                <w:i/>
                <w:color w:val="000000"/>
                <w:sz w:val="20"/>
              </w:rPr>
              <w:t>i</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15000
</w:t>
            </w:r>
          </w:p>
        </w:tc>
      </w:tr>
      <w:tr>
        <w:trPr>
          <w:trHeight w:val="5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тұрғын</w:t>
            </w:r>
            <w:r>
              <w:rPr>
                <w:rFonts w:ascii="Times New Roman"/>
                <w:b/>
                <w:i w:val="false"/>
                <w:color w:val="000000"/>
                <w:sz w:val="20"/>
              </w:rPr>
              <w:t xml:space="preserve"> үй</w:t>
            </w:r>
            <w:r>
              <w:rPr>
                <w:rFonts w:ascii="Times New Roman"/>
                <w:b/>
                <w:i w:val="false"/>
                <w:color w:val="000000"/>
                <w:sz w:val="20"/>
              </w:rPr>
              <w:t>-</w:t>
            </w:r>
            <w:r>
              <w:rPr>
                <w:rFonts w:ascii="Times New Roman"/>
                <w:b/>
                <w:i w:val="false"/>
                <w:color w:val="000000"/>
                <w:sz w:val="20"/>
              </w:rPr>
              <w:t>коммуналдық</w:t>
            </w:r>
            <w:r>
              <w:rPr>
                <w:rFonts w:ascii="Times New Roman"/>
                <w:b/>
                <w:i w:val="false"/>
                <w:color w:val="000000"/>
                <w:sz w:val="20"/>
              </w:rPr>
              <w:t xml:space="preserve"> шаруашылық</w:t>
            </w:r>
            <w:r>
              <w:rPr>
                <w:rFonts w:ascii="Times New Roman"/>
                <w:b/>
                <w:i w:val="false"/>
                <w:color w:val="000000"/>
                <w:sz w:val="20"/>
              </w:rPr>
              <w:t xml:space="preserve">, </w:t>
            </w:r>
            <w:r>
              <w:rPr>
                <w:rFonts w:ascii="Times New Roman"/>
                <w:b/>
                <w:i w:val="false"/>
                <w:color w:val="000000"/>
                <w:sz w:val="20"/>
              </w:rPr>
              <w:t>жолаушылар</w:t>
            </w:r>
            <w:r>
              <w:rPr>
                <w:rFonts w:ascii="Times New Roman"/>
                <w:b/>
                <w:i w:val="false"/>
                <w:color w:val="000000"/>
                <w:sz w:val="20"/>
              </w:rPr>
              <w:t xml:space="preserve"> көлігі</w:t>
            </w:r>
            <w:r>
              <w:rPr>
                <w:rFonts w:ascii="Times New Roman"/>
                <w:b/>
                <w:i w:val="false"/>
                <w:color w:val="000000"/>
                <w:sz w:val="20"/>
              </w:rPr>
              <w:t xml:space="preserve"> және</w:t>
            </w:r>
            <w:r>
              <w:rPr>
                <w:rFonts w:ascii="Times New Roman"/>
                <w:b/>
                <w:i w:val="false"/>
                <w:color w:val="000000"/>
                <w:sz w:val="20"/>
              </w:rPr>
              <w:t xml:space="preserve"> автомобиль</w:t>
            </w:r>
            <w:r>
              <w:rPr>
                <w:rFonts w:ascii="Times New Roman"/>
                <w:b/>
                <w:i w:val="false"/>
                <w:color w:val="000000"/>
                <w:sz w:val="20"/>
              </w:rPr>
              <w:t xml:space="preserve"> жолдары</w:t>
            </w:r>
            <w:r>
              <w:rPr>
                <w:rFonts w:ascii="Times New Roman"/>
                <w:b/>
                <w:i w:val="false"/>
                <w:color w:val="000000"/>
                <w:sz w:val="20"/>
              </w:rPr>
              <w:t xml:space="preserve">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15000
</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15236,7
</w:t>
            </w:r>
          </w:p>
        </w:tc>
      </w:tr>
      <w:tr>
        <w:trPr>
          <w:trHeight w:val="5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w:t>
            </w:r>
            <w:r>
              <w:rPr>
                <w:rFonts w:ascii="Times New Roman"/>
                <w:b w:val="false"/>
                <w:i/>
                <w:color w:val="000000"/>
                <w:sz w:val="20"/>
              </w:rPr>
              <w:t>i</w:t>
            </w:r>
            <w:r>
              <w:rPr>
                <w:rFonts w:ascii="Times New Roman"/>
                <w:b w:val="false"/>
                <w:i/>
                <w:color w:val="000000"/>
                <w:sz w:val="20"/>
              </w:rPr>
              <w:t>пкерл</w:t>
            </w:r>
            <w:r>
              <w:rPr>
                <w:rFonts w:ascii="Times New Roman"/>
                <w:b w:val="false"/>
                <w:i/>
                <w:color w:val="000000"/>
                <w:sz w:val="20"/>
              </w:rPr>
              <w:t>i</w:t>
            </w:r>
            <w:r>
              <w:rPr>
                <w:rFonts w:ascii="Times New Roman"/>
                <w:b w:val="false"/>
                <w:i/>
                <w:color w:val="000000"/>
                <w:sz w:val="20"/>
              </w:rPr>
              <w:t>к</w:t>
            </w:r>
            <w:r>
              <w:rPr>
                <w:rFonts w:ascii="Times New Roman"/>
                <w:b w:val="false"/>
                <w:i/>
                <w:color w:val="000000"/>
                <w:sz w:val="20"/>
              </w:rPr>
              <w:t xml:space="preserve"> қызметт</w:t>
            </w:r>
            <w:r>
              <w:rPr>
                <w:rFonts w:ascii="Times New Roman"/>
                <w:b w:val="false"/>
                <w:i/>
                <w:color w:val="000000"/>
                <w:sz w:val="20"/>
              </w:rPr>
              <w:t xml:space="preserve">i </w:t>
            </w:r>
            <w:r>
              <w:rPr>
                <w:rFonts w:ascii="Times New Roman"/>
                <w:b w:val="false"/>
                <w:i/>
                <w:color w:val="000000"/>
                <w:sz w:val="20"/>
              </w:rPr>
              <w:t>қолдау</w:t>
            </w:r>
            <w:r>
              <w:rPr>
                <w:rFonts w:ascii="Times New Roman"/>
                <w:b w:val="false"/>
                <w:i/>
                <w:color w:val="000000"/>
                <w:sz w:val="20"/>
              </w:rPr>
              <w:t xml:space="preserve"> және</w:t>
            </w:r>
            <w:r>
              <w:rPr>
                <w:rFonts w:ascii="Times New Roman"/>
                <w:b w:val="false"/>
                <w:i/>
                <w:color w:val="000000"/>
                <w:sz w:val="20"/>
              </w:rPr>
              <w:t xml:space="preserve"> бәсекелестікті</w:t>
            </w:r>
            <w:r>
              <w:rPr>
                <w:rFonts w:ascii="Times New Roman"/>
                <w:b w:val="false"/>
                <w:i/>
                <w:color w:val="000000"/>
                <w:sz w:val="20"/>
              </w:rPr>
              <w:t xml:space="preserve"> қорғау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7063,4
</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кәсіпкерлік</w:t>
            </w:r>
            <w:r>
              <w:rPr>
                <w:rFonts w:ascii="Times New Roman"/>
                <w:b/>
                <w:i w:val="false"/>
                <w:color w:val="000000"/>
                <w:sz w:val="20"/>
              </w:rPr>
              <w:t xml:space="preserve">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7063,4
</w:t>
            </w:r>
          </w:p>
        </w:tc>
      </w:tr>
      <w:tr>
        <w:trPr>
          <w:trHeight w:val="8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4730,4</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8173,3
</w:t>
            </w:r>
          </w:p>
        </w:tc>
      </w:tr>
      <w:tr>
        <w:trPr>
          <w:trHeight w:val="5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w:t>
            </w:r>
            <w:r>
              <w:rPr>
                <w:rFonts w:ascii="Times New Roman"/>
                <w:b/>
                <w:i w:val="false"/>
                <w:color w:val="000000"/>
                <w:sz w:val="20"/>
              </w:rPr>
              <w:t xml:space="preserve"> қаланың</w:t>
            </w:r>
            <w:r>
              <w:rPr>
                <w:rFonts w:ascii="Times New Roman"/>
                <w:b/>
                <w:i w:val="false"/>
                <w:color w:val="000000"/>
                <w:sz w:val="20"/>
              </w:rPr>
              <w:t xml:space="preserve">) </w:t>
            </w:r>
            <w:r>
              <w:rPr>
                <w:rFonts w:ascii="Times New Roman"/>
                <w:b/>
                <w:i w:val="false"/>
                <w:color w:val="000000"/>
                <w:sz w:val="20"/>
              </w:rPr>
              <w:t>қаржы</w:t>
            </w:r>
            <w:r>
              <w:rPr>
                <w:rFonts w:ascii="Times New Roman"/>
                <w:b/>
                <w:i w:val="false"/>
                <w:color w:val="000000"/>
                <w:sz w:val="20"/>
              </w:rPr>
              <w:t xml:space="preserve">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2600
</w:t>
            </w:r>
          </w:p>
        </w:tc>
      </w:tr>
      <w:tr>
        <w:trPr>
          <w:trHeight w:val="5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8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w:t>
            </w:r>
            <w:r>
              <w:rPr>
                <w:rFonts w:ascii="Times New Roman"/>
                <w:b/>
                <w:i w:val="false"/>
                <w:color w:val="000000"/>
                <w:sz w:val="20"/>
              </w:rPr>
              <w:t xml:space="preserve"> қаланың</w:t>
            </w:r>
            <w:r>
              <w:rPr>
                <w:rFonts w:ascii="Times New Roman"/>
                <w:b/>
                <w:i w:val="false"/>
                <w:color w:val="000000"/>
                <w:sz w:val="20"/>
              </w:rPr>
              <w:t xml:space="preserve">) </w:t>
            </w:r>
            <w:r>
              <w:rPr>
                <w:rFonts w:ascii="Times New Roman"/>
                <w:b/>
                <w:i w:val="false"/>
                <w:color w:val="000000"/>
                <w:sz w:val="20"/>
              </w:rPr>
              <w:t>тұрғын</w:t>
            </w:r>
            <w:r>
              <w:rPr>
                <w:rFonts w:ascii="Times New Roman"/>
                <w:b/>
                <w:i w:val="false"/>
                <w:color w:val="000000"/>
                <w:sz w:val="20"/>
              </w:rPr>
              <w:t xml:space="preserve"> үй</w:t>
            </w:r>
            <w:r>
              <w:rPr>
                <w:rFonts w:ascii="Times New Roman"/>
                <w:b/>
                <w:i w:val="false"/>
                <w:color w:val="000000"/>
                <w:sz w:val="20"/>
              </w:rPr>
              <w:t>-</w:t>
            </w:r>
            <w:r>
              <w:rPr>
                <w:rFonts w:ascii="Times New Roman"/>
                <w:b/>
                <w:i w:val="false"/>
                <w:color w:val="000000"/>
                <w:sz w:val="20"/>
              </w:rPr>
              <w:t>коммуналдық</w:t>
            </w:r>
            <w:r>
              <w:rPr>
                <w:rFonts w:ascii="Times New Roman"/>
                <w:b/>
                <w:i w:val="false"/>
                <w:color w:val="000000"/>
                <w:sz w:val="20"/>
              </w:rPr>
              <w:t xml:space="preserve"> шаруашылық</w:t>
            </w:r>
            <w:r>
              <w:rPr>
                <w:rFonts w:ascii="Times New Roman"/>
                <w:b/>
                <w:i w:val="false"/>
                <w:color w:val="000000"/>
                <w:sz w:val="20"/>
              </w:rPr>
              <w:t xml:space="preserve">, </w:t>
            </w:r>
            <w:r>
              <w:rPr>
                <w:rFonts w:ascii="Times New Roman"/>
                <w:b/>
                <w:i w:val="false"/>
                <w:color w:val="000000"/>
                <w:sz w:val="20"/>
              </w:rPr>
              <w:t>жолаушылар</w:t>
            </w:r>
            <w:r>
              <w:rPr>
                <w:rFonts w:ascii="Times New Roman"/>
                <w:b/>
                <w:i w:val="false"/>
                <w:color w:val="000000"/>
                <w:sz w:val="20"/>
              </w:rPr>
              <w:t xml:space="preserve"> көлігі</w:t>
            </w:r>
            <w:r>
              <w:rPr>
                <w:rFonts w:ascii="Times New Roman"/>
                <w:b/>
                <w:i w:val="false"/>
                <w:color w:val="000000"/>
                <w:sz w:val="20"/>
              </w:rPr>
              <w:t xml:space="preserve"> және</w:t>
            </w:r>
            <w:r>
              <w:rPr>
                <w:rFonts w:ascii="Times New Roman"/>
                <w:b/>
                <w:i w:val="false"/>
                <w:color w:val="000000"/>
                <w:sz w:val="20"/>
              </w:rPr>
              <w:t xml:space="preserve"> автомобиль</w:t>
            </w:r>
            <w:r>
              <w:rPr>
                <w:rFonts w:ascii="Times New Roman"/>
                <w:b/>
                <w:i w:val="false"/>
                <w:color w:val="000000"/>
                <w:sz w:val="20"/>
              </w:rPr>
              <w:t xml:space="preserve"> жолдары</w:t>
            </w:r>
            <w:r>
              <w:rPr>
                <w:rFonts w:ascii="Times New Roman"/>
                <w:b/>
                <w:i w:val="false"/>
                <w:color w:val="000000"/>
                <w:sz w:val="20"/>
              </w:rPr>
              <w:t xml:space="preserve">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5573,3
</w:t>
            </w:r>
          </w:p>
        </w:tc>
      </w:tr>
      <w:tr>
        <w:trPr>
          <w:trHeight w:val="10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5573,3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753"/>
        <w:gridCol w:w="793"/>
        <w:gridCol w:w="893"/>
        <w:gridCol w:w="7333"/>
        <w:gridCol w:w="2313"/>
      </w:tblGrid>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w:t>
            </w:r>
            <w:r>
              <w:br/>
            </w:r>
            <w:r>
              <w:rPr>
                <w:rFonts w:ascii="Times New Roman"/>
                <w:b w:val="false"/>
                <w:i w:val="false"/>
                <w:color w:val="000000"/>
                <w:sz w:val="20"/>
              </w:rPr>
              <w:t>
к.</w:t>
            </w:r>
            <w:r>
              <w:br/>
            </w:r>
            <w:r>
              <w:rPr>
                <w:rFonts w:ascii="Times New Roman"/>
                <w:b w:val="false"/>
                <w:i w:val="false"/>
                <w:color w:val="000000"/>
                <w:sz w:val="20"/>
              </w:rPr>
              <w:t>
топ</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функц</w:t>
            </w:r>
            <w:r>
              <w:br/>
            </w:r>
            <w:r>
              <w:rPr>
                <w:rFonts w:ascii="Times New Roman"/>
                <w:b w:val="false"/>
                <w:i w:val="false"/>
                <w:color w:val="000000"/>
                <w:sz w:val="20"/>
              </w:rPr>
              <w:t>
ия</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ші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III. </w:t>
            </w:r>
            <w:r>
              <w:rPr>
                <w:rFonts w:ascii="Times New Roman"/>
                <w:b/>
                <w:i w:val="false"/>
                <w:color w:val="000000"/>
                <w:sz w:val="20"/>
              </w:rPr>
              <w:t>Таза</w:t>
            </w:r>
            <w:r>
              <w:rPr>
                <w:rFonts w:ascii="Times New Roman"/>
                <w:b/>
                <w:i w:val="false"/>
                <w:color w:val="000000"/>
                <w:sz w:val="20"/>
              </w:rPr>
              <w:t xml:space="preserve"> бюджеттік</w:t>
            </w:r>
            <w:r>
              <w:rPr>
                <w:rFonts w:ascii="Times New Roman"/>
                <w:b/>
                <w:i w:val="false"/>
                <w:color w:val="000000"/>
                <w:sz w:val="20"/>
              </w:rPr>
              <w:t xml:space="preserve"> кредит</w:t>
            </w:r>
            <w:r>
              <w:rPr>
                <w:rFonts w:ascii="Times New Roman"/>
                <w:b/>
                <w:i w:val="false"/>
                <w:color w:val="000000"/>
                <w:sz w:val="20"/>
              </w:rPr>
              <w:t xml:space="preserve"> беру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44596,4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w:t>
            </w:r>
            <w:r>
              <w:rPr>
                <w:rFonts w:ascii="Times New Roman"/>
                <w:b/>
                <w:i w:val="false"/>
                <w:color w:val="000000"/>
                <w:sz w:val="20"/>
              </w:rPr>
              <w:t xml:space="preserve"> кредиттер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44596,4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w:t>
            </w:r>
            <w:r>
              <w:rPr>
                <w:rFonts w:ascii="Times New Roman"/>
                <w:b w:val="false"/>
                <w:i/>
                <w:color w:val="000000"/>
                <w:sz w:val="20"/>
              </w:rPr>
              <w:t xml:space="preserve"> шаруашылығы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44596,4
</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экономика</w:t>
            </w:r>
            <w:r>
              <w:rPr>
                <w:rFonts w:ascii="Times New Roman"/>
                <w:b/>
                <w:i w:val="false"/>
                <w:color w:val="000000"/>
                <w:sz w:val="20"/>
              </w:rPr>
              <w:t xml:space="preserve"> және</w:t>
            </w:r>
            <w:r>
              <w:rPr>
                <w:rFonts w:ascii="Times New Roman"/>
                <w:b/>
                <w:i w:val="false"/>
                <w:color w:val="000000"/>
                <w:sz w:val="20"/>
              </w:rPr>
              <w:t xml:space="preserve"> бюджеттік</w:t>
            </w:r>
            <w:r>
              <w:rPr>
                <w:rFonts w:ascii="Times New Roman"/>
                <w:b/>
                <w:i w:val="false"/>
                <w:color w:val="000000"/>
                <w:sz w:val="20"/>
              </w:rPr>
              <w:t xml:space="preserve"> жоспарлау</w:t>
            </w:r>
            <w:r>
              <w:rPr>
                <w:rFonts w:ascii="Times New Roman"/>
                <w:b/>
                <w:i w:val="false"/>
                <w:color w:val="000000"/>
                <w:sz w:val="20"/>
              </w:rPr>
              <w:t xml:space="preserve">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44596,4</w:t>
            </w:r>
          </w:p>
        </w:tc>
      </w:tr>
      <w:tr>
        <w:trPr>
          <w:trHeight w:val="8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44596,4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753"/>
        <w:gridCol w:w="793"/>
        <w:gridCol w:w="893"/>
        <w:gridCol w:w="7333"/>
        <w:gridCol w:w="2313"/>
      </w:tblGrid>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 к.</w:t>
            </w:r>
            <w:r>
              <w:br/>
            </w:r>
            <w:r>
              <w:rPr>
                <w:rFonts w:ascii="Times New Roman"/>
                <w:b w:val="false"/>
                <w:i w:val="false"/>
                <w:color w:val="000000"/>
                <w:sz w:val="20"/>
              </w:rPr>
              <w:t>
топ</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функ</w:t>
            </w:r>
            <w:r>
              <w:br/>
            </w:r>
            <w:r>
              <w:rPr>
                <w:rFonts w:ascii="Times New Roman"/>
                <w:b w:val="false"/>
                <w:i w:val="false"/>
                <w:color w:val="000000"/>
                <w:sz w:val="20"/>
              </w:rPr>
              <w:t>
ция</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ші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IV. </w:t>
            </w:r>
            <w:r>
              <w:rPr>
                <w:rFonts w:ascii="Times New Roman"/>
                <w:b/>
                <w:i w:val="false"/>
                <w:color w:val="000000"/>
                <w:sz w:val="20"/>
              </w:rPr>
              <w:t>Қаржы</w:t>
            </w:r>
            <w:r>
              <w:rPr>
                <w:rFonts w:ascii="Times New Roman"/>
                <w:b/>
                <w:i w:val="false"/>
                <w:color w:val="000000"/>
                <w:sz w:val="20"/>
              </w:rPr>
              <w:t xml:space="preserve"> активтерімен</w:t>
            </w:r>
            <w:r>
              <w:rPr>
                <w:rFonts w:ascii="Times New Roman"/>
                <w:b/>
                <w:i w:val="false"/>
                <w:color w:val="000000"/>
                <w:sz w:val="20"/>
              </w:rPr>
              <w:t xml:space="preserve"> жасалатын</w:t>
            </w:r>
            <w:r>
              <w:rPr>
                <w:rFonts w:ascii="Times New Roman"/>
                <w:b/>
                <w:i w:val="false"/>
                <w:color w:val="000000"/>
                <w:sz w:val="20"/>
              </w:rPr>
              <w:t xml:space="preserve"> операциялар</w:t>
            </w:r>
            <w:r>
              <w:rPr>
                <w:rFonts w:ascii="Times New Roman"/>
                <w:b/>
                <w:i w:val="false"/>
                <w:color w:val="000000"/>
                <w:sz w:val="20"/>
              </w:rPr>
              <w:t xml:space="preserve"> бойынша</w:t>
            </w:r>
            <w:r>
              <w:rPr>
                <w:rFonts w:ascii="Times New Roman"/>
                <w:b/>
                <w:i w:val="false"/>
                <w:color w:val="000000"/>
                <w:sz w:val="20"/>
              </w:rPr>
              <w:t xml:space="preserve"> сальдо</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w:t>
            </w:r>
            <w:r>
              <w:rPr>
                <w:rFonts w:ascii="Times New Roman"/>
                <w:b/>
                <w:i w:val="false"/>
                <w:color w:val="000000"/>
                <w:sz w:val="20"/>
              </w:rPr>
              <w:t xml:space="preserve"> активтерін</w:t>
            </w:r>
            <w:r>
              <w:rPr>
                <w:rFonts w:ascii="Times New Roman"/>
                <w:b/>
                <w:i w:val="false"/>
                <w:color w:val="000000"/>
                <w:sz w:val="20"/>
              </w:rPr>
              <w:t xml:space="preserve"> сатып</w:t>
            </w:r>
            <w:r>
              <w:rPr>
                <w:rFonts w:ascii="Times New Roman"/>
                <w:b/>
                <w:i w:val="false"/>
                <w:color w:val="000000"/>
                <w:sz w:val="20"/>
              </w:rPr>
              <w:t xml:space="preserve"> алу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 </w:t>
            </w:r>
            <w:r>
              <w:rPr>
                <w:rFonts w:ascii="Times New Roman"/>
                <w:b/>
                <w:i w:val="false"/>
                <w:color w:val="000000"/>
                <w:sz w:val="20"/>
              </w:rPr>
              <w:t>Бюджет</w:t>
            </w:r>
            <w:r>
              <w:rPr>
                <w:rFonts w:ascii="Times New Roman"/>
                <w:b/>
                <w:i w:val="false"/>
                <w:color w:val="000000"/>
                <w:sz w:val="20"/>
              </w:rPr>
              <w:t xml:space="preserve"> тапшылығы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-44 596,4
</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VI. </w:t>
            </w:r>
            <w:r>
              <w:rPr>
                <w:rFonts w:ascii="Times New Roman"/>
                <w:b/>
                <w:i w:val="false"/>
                <w:color w:val="000000"/>
                <w:sz w:val="20"/>
              </w:rPr>
              <w:t>Бюджет</w:t>
            </w:r>
            <w:r>
              <w:rPr>
                <w:rFonts w:ascii="Times New Roman"/>
                <w:b/>
                <w:i w:val="false"/>
                <w:color w:val="000000"/>
                <w:sz w:val="20"/>
              </w:rPr>
              <w:t xml:space="preserve"> тапшылығын</w:t>
            </w:r>
            <w:r>
              <w:rPr>
                <w:rFonts w:ascii="Times New Roman"/>
                <w:b/>
                <w:i w:val="false"/>
                <w:color w:val="000000"/>
                <w:sz w:val="20"/>
              </w:rPr>
              <w:t xml:space="preserve"> қаржыландыру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44 596,4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733"/>
        <w:gridCol w:w="773"/>
        <w:gridCol w:w="913"/>
        <w:gridCol w:w="7353"/>
        <w:gridCol w:w="2293"/>
      </w:tblGrid>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w:t>
            </w:r>
            <w:r>
              <w:br/>
            </w:r>
            <w:r>
              <w:rPr>
                <w:rFonts w:ascii="Times New Roman"/>
                <w:b w:val="false"/>
                <w:i w:val="false"/>
                <w:color w:val="000000"/>
                <w:sz w:val="20"/>
              </w:rPr>
              <w:t>
бы</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w:t>
            </w:r>
            <w:r>
              <w:br/>
            </w:r>
            <w:r>
              <w:rPr>
                <w:rFonts w:ascii="Times New Roman"/>
                <w:b w:val="false"/>
                <w:i w:val="false"/>
                <w:color w:val="000000"/>
                <w:sz w:val="20"/>
              </w:rPr>
              <w:t>
бы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w:t>
            </w:r>
            <w:r>
              <w:rPr>
                <w:rFonts w:ascii="Times New Roman"/>
                <w:b/>
                <w:i w:val="false"/>
                <w:color w:val="000000"/>
                <w:sz w:val="20"/>
              </w:rPr>
              <w:t xml:space="preserve"> түсімі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44 596,4
</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44 596,4</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44 596,4</w:t>
            </w:r>
          </w:p>
        </w:tc>
      </w:tr>
    </w:tbl>
    <w:bookmarkStart w:name="z12" w:id="3"/>
    <w:p>
      <w:pPr>
        <w:spacing w:after="0"/>
        <w:ind w:left="0"/>
        <w:jc w:val="both"/>
      </w:pPr>
      <w:r>
        <w:rPr>
          <w:rFonts w:ascii="Times New Roman"/>
          <w:b w:val="false"/>
          <w:i w:val="false"/>
          <w:color w:val="000000"/>
          <w:sz w:val="28"/>
        </w:rPr>
        <w:t>
Аудандық мәслихаттың 2010 жылғы</w:t>
      </w:r>
      <w:r>
        <w:br/>
      </w:r>
      <w:r>
        <w:rPr>
          <w:rFonts w:ascii="Times New Roman"/>
          <w:b w:val="false"/>
          <w:i w:val="false"/>
          <w:color w:val="000000"/>
          <w:sz w:val="28"/>
        </w:rPr>
        <w:t>
20 сәуірдегі № 137 шешіміне</w:t>
      </w:r>
      <w:r>
        <w:br/>
      </w:r>
      <w:r>
        <w:rPr>
          <w:rFonts w:ascii="Times New Roman"/>
          <w:b w:val="false"/>
          <w:i w:val="false"/>
          <w:color w:val="000000"/>
          <w:sz w:val="28"/>
        </w:rPr>
        <w:t>
3 ҚОСЫМША</w:t>
      </w:r>
    </w:p>
    <w:bookmarkEnd w:id="3"/>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673"/>
        <w:gridCol w:w="733"/>
        <w:gridCol w:w="8193"/>
        <w:gridCol w:w="2253"/>
      </w:tblGrid>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w:t>
            </w:r>
            <w:r>
              <w:br/>
            </w:r>
            <w:r>
              <w:rPr>
                <w:rFonts w:ascii="Times New Roman"/>
                <w:b w:val="false"/>
                <w:i w:val="false"/>
                <w:color w:val="000000"/>
                <w:sz w:val="20"/>
              </w:rPr>
              <w:t>
бы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w:t>
            </w:r>
            <w:r>
              <w:br/>
            </w:r>
            <w:r>
              <w:rPr>
                <w:rFonts w:ascii="Times New Roman"/>
                <w:b w:val="false"/>
                <w:i w:val="false"/>
                <w:color w:val="000000"/>
                <w:sz w:val="20"/>
              </w:rPr>
              <w:t>
кi</w:t>
            </w:r>
            <w:r>
              <w:br/>
            </w:r>
            <w:r>
              <w:rPr>
                <w:rFonts w:ascii="Times New Roman"/>
                <w:b w:val="false"/>
                <w:i w:val="false"/>
                <w:color w:val="000000"/>
                <w:sz w:val="20"/>
              </w:rPr>
              <w:t>
 </w:t>
            </w:r>
            <w:r>
              <w:br/>
            </w:r>
            <w:r>
              <w:rPr>
                <w:rFonts w:ascii="Times New Roman"/>
                <w:b w:val="false"/>
                <w:i w:val="false"/>
                <w:color w:val="000000"/>
                <w:sz w:val="20"/>
              </w:rPr>
              <w:t>
сын</w:t>
            </w:r>
            <w:r>
              <w:br/>
            </w:r>
            <w:r>
              <w:rPr>
                <w:rFonts w:ascii="Times New Roman"/>
                <w:b w:val="false"/>
                <w:i w:val="false"/>
                <w:color w:val="000000"/>
                <w:sz w:val="20"/>
              </w:rPr>
              <w:t>
ыбы</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мың теңге</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Кірістер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2473050,4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w:t>
            </w:r>
            <w:r>
              <w:rPr>
                <w:rFonts w:ascii="Times New Roman"/>
                <w:b/>
                <w:i w:val="false"/>
                <w:color w:val="000000"/>
                <w:sz w:val="20"/>
              </w:rPr>
              <w:t xml:space="preserve"> т</w:t>
            </w:r>
            <w:r>
              <w:rPr>
                <w:rFonts w:ascii="Times New Roman"/>
                <w:b/>
                <w:i w:val="false"/>
                <w:color w:val="000000"/>
                <w:sz w:val="20"/>
              </w:rPr>
              <w:t>ү</w:t>
            </w:r>
            <w:r>
              <w:rPr>
                <w:rFonts w:ascii="Times New Roman"/>
                <w:b/>
                <w:i w:val="false"/>
                <w:color w:val="000000"/>
                <w:sz w:val="20"/>
              </w:rPr>
              <w:t>сімдер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234375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w:t>
            </w:r>
            <w:r>
              <w:rPr>
                <w:rFonts w:ascii="Times New Roman"/>
                <w:b/>
                <w:i w:val="false"/>
                <w:color w:val="000000"/>
                <w:sz w:val="20"/>
              </w:rPr>
              <w:t>ғ</w:t>
            </w:r>
            <w:r>
              <w:rPr>
                <w:rFonts w:ascii="Times New Roman"/>
                <w:b/>
                <w:i w:val="false"/>
                <w:color w:val="000000"/>
                <w:sz w:val="20"/>
              </w:rPr>
              <w:t>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99600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w:t>
            </w:r>
            <w:r>
              <w:rPr>
                <w:rFonts w:ascii="Times New Roman"/>
                <w:b/>
                <w:i w:val="false"/>
                <w:color w:val="000000"/>
                <w:sz w:val="20"/>
              </w:rPr>
              <w:t>леуметтiк салы</w:t>
            </w:r>
            <w:r>
              <w:rPr>
                <w:rFonts w:ascii="Times New Roman"/>
                <w:b/>
                <w:i w:val="false"/>
                <w:color w:val="000000"/>
                <w:sz w:val="20"/>
              </w:rPr>
              <w:t>қ</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96270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96270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Меншiкке салынатын салы</w:t>
            </w:r>
            <w:r>
              <w:rPr>
                <w:rFonts w:ascii="Times New Roman"/>
                <w:b/>
                <w:i w:val="false"/>
                <w:color w:val="000000"/>
                <w:sz w:val="20"/>
              </w:rPr>
              <w:t>қ</w:t>
            </w:r>
            <w:r>
              <w:rPr>
                <w:rFonts w:ascii="Times New Roman"/>
                <w:b/>
                <w:i w:val="false"/>
                <w:color w:val="000000"/>
                <w:sz w:val="20"/>
              </w:rPr>
              <w:t>тар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32140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w:t>
            </w:r>
            <w:r>
              <w:rPr>
                <w:rFonts w:ascii="Times New Roman"/>
                <w:b/>
                <w:i w:val="false"/>
                <w:color w:val="000000"/>
                <w:sz w:val="20"/>
              </w:rPr>
              <w:t>ғ</w:t>
            </w:r>
            <w:r>
              <w:rPr>
                <w:rFonts w:ascii="Times New Roman"/>
                <w:b/>
                <w:i w:val="false"/>
                <w:color w:val="000000"/>
                <w:sz w:val="20"/>
              </w:rPr>
              <w:t>а, ж</w:t>
            </w:r>
            <w:r>
              <w:rPr>
                <w:rFonts w:ascii="Times New Roman"/>
                <w:b/>
                <w:i w:val="false"/>
                <w:color w:val="000000"/>
                <w:sz w:val="20"/>
              </w:rPr>
              <w:t>ұ</w:t>
            </w:r>
            <w:r>
              <w:rPr>
                <w:rFonts w:ascii="Times New Roman"/>
                <w:b/>
                <w:i w:val="false"/>
                <w:color w:val="000000"/>
                <w:sz w:val="20"/>
              </w:rPr>
              <w:t>мыстар</w:t>
            </w:r>
            <w:r>
              <w:rPr>
                <w:rFonts w:ascii="Times New Roman"/>
                <w:b/>
                <w:i w:val="false"/>
                <w:color w:val="000000"/>
                <w:sz w:val="20"/>
              </w:rPr>
              <w:t>ғ</w:t>
            </w:r>
            <w:r>
              <w:rPr>
                <w:rFonts w:ascii="Times New Roman"/>
                <w:b/>
                <w:i w:val="false"/>
                <w:color w:val="000000"/>
                <w:sz w:val="20"/>
              </w:rPr>
              <w:t>а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қ</w:t>
            </w:r>
            <w:r>
              <w:rPr>
                <w:rFonts w:ascii="Times New Roman"/>
                <w:b/>
                <w:i w:val="false"/>
                <w:color w:val="000000"/>
                <w:sz w:val="20"/>
              </w:rPr>
              <w:t>ызметтерге салынатын iшкi салы</w:t>
            </w:r>
            <w:r>
              <w:rPr>
                <w:rFonts w:ascii="Times New Roman"/>
                <w:b/>
                <w:i w:val="false"/>
                <w:color w:val="000000"/>
                <w:sz w:val="20"/>
              </w:rPr>
              <w:t>қ</w:t>
            </w:r>
            <w:r>
              <w:rPr>
                <w:rFonts w:ascii="Times New Roman"/>
                <w:b/>
                <w:i w:val="false"/>
                <w:color w:val="000000"/>
                <w:sz w:val="20"/>
              </w:rPr>
              <w:t>тар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4405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2505</w:t>
            </w:r>
          </w:p>
        </w:tc>
      </w:tr>
      <w:tr>
        <w:trPr>
          <w:trHeight w:val="7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w:t>
            </w:r>
            <w:r>
              <w:rPr>
                <w:rFonts w:ascii="Times New Roman"/>
                <w:b/>
                <w:i w:val="false"/>
                <w:color w:val="000000"/>
                <w:sz w:val="20"/>
              </w:rPr>
              <w:t>ң</w:t>
            </w:r>
            <w:r>
              <w:rPr>
                <w:rFonts w:ascii="Times New Roman"/>
                <w:b/>
                <w:i w:val="false"/>
                <w:color w:val="000000"/>
                <w:sz w:val="20"/>
              </w:rPr>
              <w:t>ды</w:t>
            </w:r>
            <w:r>
              <w:rPr>
                <w:rFonts w:ascii="Times New Roman"/>
                <w:b/>
                <w:i w:val="false"/>
                <w:color w:val="000000"/>
                <w:sz w:val="20"/>
              </w:rPr>
              <w:t>қ</w:t>
            </w:r>
            <w:r>
              <w:rPr>
                <w:rFonts w:ascii="Times New Roman"/>
                <w:b/>
                <w:i w:val="false"/>
                <w:color w:val="000000"/>
                <w:sz w:val="20"/>
              </w:rPr>
              <w:t xml:space="preserve"> м</w:t>
            </w:r>
            <w:r>
              <w:rPr>
                <w:rFonts w:ascii="Times New Roman"/>
                <w:b/>
                <w:i w:val="false"/>
                <w:color w:val="000000"/>
                <w:sz w:val="20"/>
              </w:rPr>
              <w:t>ә</w:t>
            </w:r>
            <w:r>
              <w:rPr>
                <w:rFonts w:ascii="Times New Roman"/>
                <w:b/>
                <w:i w:val="false"/>
                <w:color w:val="000000"/>
                <w:sz w:val="20"/>
              </w:rPr>
              <w:t>нді іс-</w:t>
            </w:r>
            <w:r>
              <w:rPr>
                <w:rFonts w:ascii="Times New Roman"/>
                <w:b/>
                <w:i w:val="false"/>
                <w:color w:val="000000"/>
                <w:sz w:val="20"/>
              </w:rPr>
              <w:t>ә</w:t>
            </w:r>
            <w:r>
              <w:rPr>
                <w:rFonts w:ascii="Times New Roman"/>
                <w:b/>
                <w:i w:val="false"/>
                <w:color w:val="000000"/>
                <w:sz w:val="20"/>
              </w:rPr>
              <w:t>рекеттерді жаса</w:t>
            </w:r>
            <w:r>
              <w:rPr>
                <w:rFonts w:ascii="Times New Roman"/>
                <w:b/>
                <w:i w:val="false"/>
                <w:color w:val="000000"/>
                <w:sz w:val="20"/>
              </w:rPr>
              <w:t>ғ</w:t>
            </w:r>
            <w:r>
              <w:rPr>
                <w:rFonts w:ascii="Times New Roman"/>
                <w:b/>
                <w:i w:val="false"/>
                <w:color w:val="000000"/>
                <w:sz w:val="20"/>
              </w:rPr>
              <w:t>аны ж</w:t>
            </w:r>
            <w:r>
              <w:rPr>
                <w:rFonts w:ascii="Times New Roman"/>
                <w:b/>
                <w:i w:val="false"/>
                <w:color w:val="000000"/>
                <w:sz w:val="20"/>
              </w:rPr>
              <w:t>ә</w:t>
            </w:r>
            <w:r>
              <w:rPr>
                <w:rFonts w:ascii="Times New Roman"/>
                <w:b/>
                <w:i w:val="false"/>
                <w:color w:val="000000"/>
                <w:sz w:val="20"/>
              </w:rPr>
              <w:t>не (немесе)  о</w:t>
            </w:r>
            <w:r>
              <w:rPr>
                <w:rFonts w:ascii="Times New Roman"/>
                <w:b/>
                <w:i w:val="false"/>
                <w:color w:val="000000"/>
                <w:sz w:val="20"/>
              </w:rPr>
              <w:t>ғ</w:t>
            </w:r>
            <w:r>
              <w:rPr>
                <w:rFonts w:ascii="Times New Roman"/>
                <w:b/>
                <w:i w:val="false"/>
                <w:color w:val="000000"/>
                <w:sz w:val="20"/>
              </w:rPr>
              <w:t>ан у</w:t>
            </w:r>
            <w:r>
              <w:rPr>
                <w:rFonts w:ascii="Times New Roman"/>
                <w:b/>
                <w:i w:val="false"/>
                <w:color w:val="000000"/>
                <w:sz w:val="20"/>
              </w:rPr>
              <w:t>ә</w:t>
            </w:r>
            <w:r>
              <w:rPr>
                <w:rFonts w:ascii="Times New Roman"/>
                <w:b/>
                <w:i w:val="false"/>
                <w:color w:val="000000"/>
                <w:sz w:val="20"/>
              </w:rPr>
              <w:t xml:space="preserve">кілеттігі бар мемлекеттік органдар немесе лауазымды адамдар </w:t>
            </w:r>
            <w:r>
              <w:rPr>
                <w:rFonts w:ascii="Times New Roman"/>
                <w:b/>
                <w:i w:val="false"/>
                <w:color w:val="000000"/>
                <w:sz w:val="20"/>
              </w:rPr>
              <w:t>құ</w:t>
            </w:r>
            <w:r>
              <w:rPr>
                <w:rFonts w:ascii="Times New Roman"/>
                <w:b/>
                <w:i w:val="false"/>
                <w:color w:val="000000"/>
                <w:sz w:val="20"/>
              </w:rPr>
              <w:t xml:space="preserve">жаттар бергені </w:t>
            </w:r>
            <w:r>
              <w:rPr>
                <w:rFonts w:ascii="Times New Roman"/>
                <w:b/>
                <w:i w:val="false"/>
                <w:color w:val="000000"/>
                <w:sz w:val="20"/>
              </w:rPr>
              <w:t>ү</w:t>
            </w:r>
            <w:r>
              <w:rPr>
                <w:rFonts w:ascii="Times New Roman"/>
                <w:b/>
                <w:i w:val="false"/>
                <w:color w:val="000000"/>
                <w:sz w:val="20"/>
              </w:rPr>
              <w:t>шін алынатын міндетті т</w:t>
            </w:r>
            <w:r>
              <w:rPr>
                <w:rFonts w:ascii="Times New Roman"/>
                <w:b/>
                <w:i w:val="false"/>
                <w:color w:val="000000"/>
                <w:sz w:val="20"/>
              </w:rPr>
              <w:t>ө</w:t>
            </w:r>
            <w:r>
              <w:rPr>
                <w:rFonts w:ascii="Times New Roman"/>
                <w:b/>
                <w:i w:val="false"/>
                <w:color w:val="000000"/>
                <w:sz w:val="20"/>
              </w:rPr>
              <w:t>лемдер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1960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w:t>
            </w:r>
            <w:r>
              <w:rPr>
                <w:rFonts w:ascii="Times New Roman"/>
                <w:b/>
                <w:i w:val="false"/>
                <w:color w:val="000000"/>
                <w:sz w:val="20"/>
              </w:rPr>
              <w:t xml:space="preserve"> емес т</w:t>
            </w:r>
            <w:r>
              <w:rPr>
                <w:rFonts w:ascii="Times New Roman"/>
                <w:b/>
                <w:i w:val="false"/>
                <w:color w:val="000000"/>
                <w:sz w:val="20"/>
              </w:rPr>
              <w:t>ү</w:t>
            </w:r>
            <w:r>
              <w:rPr>
                <w:rFonts w:ascii="Times New Roman"/>
                <w:b/>
                <w:i w:val="false"/>
                <w:color w:val="000000"/>
                <w:sz w:val="20"/>
              </w:rPr>
              <w:t>сiмдер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14775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w:t>
            </w:r>
            <w:r>
              <w:rPr>
                <w:rFonts w:ascii="Times New Roman"/>
                <w:b/>
                <w:i w:val="false"/>
                <w:color w:val="000000"/>
                <w:sz w:val="20"/>
              </w:rPr>
              <w:t>ү</w:t>
            </w:r>
            <w:r>
              <w:rPr>
                <w:rFonts w:ascii="Times New Roman"/>
                <w:b/>
                <w:i w:val="false"/>
                <w:color w:val="000000"/>
                <w:sz w:val="20"/>
              </w:rPr>
              <w:t>сетін кірістер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2200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11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бюджеттен </w:t>
            </w:r>
            <w:r>
              <w:rPr>
                <w:rFonts w:ascii="Times New Roman"/>
                <w:b/>
                <w:i w:val="false"/>
                <w:color w:val="000000"/>
                <w:sz w:val="20"/>
              </w:rPr>
              <w:t>қ</w:t>
            </w:r>
            <w:r>
              <w:rPr>
                <w:rFonts w:ascii="Times New Roman"/>
                <w:b/>
                <w:i w:val="false"/>
                <w:color w:val="000000"/>
                <w:sz w:val="20"/>
              </w:rPr>
              <w:t>аржыландырылатын, сондай-а</w:t>
            </w:r>
            <w:r>
              <w:rPr>
                <w:rFonts w:ascii="Times New Roman"/>
                <w:b/>
                <w:i w:val="false"/>
                <w:color w:val="000000"/>
                <w:sz w:val="20"/>
              </w:rPr>
              <w:t>қ</w:t>
            </w:r>
            <w:r>
              <w:rPr>
                <w:rFonts w:ascii="Times New Roman"/>
                <w:b/>
                <w:i w:val="false"/>
                <w:color w:val="000000"/>
                <w:sz w:val="20"/>
              </w:rPr>
              <w:t xml:space="preserve"> 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 xml:space="preserve">стан Республикасы </w:t>
            </w:r>
            <w:r>
              <w:rPr>
                <w:rFonts w:ascii="Times New Roman"/>
                <w:b/>
                <w:i w:val="false"/>
                <w:color w:val="000000"/>
                <w:sz w:val="20"/>
              </w:rPr>
              <w:t>Ұ</w:t>
            </w:r>
            <w:r>
              <w:rPr>
                <w:rFonts w:ascii="Times New Roman"/>
                <w:b/>
                <w:i w:val="false"/>
                <w:color w:val="000000"/>
                <w:sz w:val="20"/>
              </w:rPr>
              <w:t>лтты</w:t>
            </w:r>
            <w:r>
              <w:rPr>
                <w:rFonts w:ascii="Times New Roman"/>
                <w:b/>
                <w:i w:val="false"/>
                <w:color w:val="000000"/>
                <w:sz w:val="20"/>
              </w:rPr>
              <w:t>қ</w:t>
            </w:r>
            <w:r>
              <w:rPr>
                <w:rFonts w:ascii="Times New Roman"/>
                <w:b/>
                <w:i w:val="false"/>
                <w:color w:val="000000"/>
                <w:sz w:val="20"/>
              </w:rPr>
              <w:t xml:space="preserve"> Банкіні</w:t>
            </w:r>
            <w:r>
              <w:rPr>
                <w:rFonts w:ascii="Times New Roman"/>
                <w:b/>
                <w:i w:val="false"/>
                <w:color w:val="000000"/>
                <w:sz w:val="20"/>
              </w:rPr>
              <w:t>ң</w:t>
            </w:r>
            <w:r>
              <w:rPr>
                <w:rFonts w:ascii="Times New Roman"/>
                <w:b/>
                <w:i w:val="false"/>
                <w:color w:val="000000"/>
                <w:sz w:val="20"/>
              </w:rPr>
              <w:t xml:space="preserve"> бюджетінен (шы</w:t>
            </w:r>
            <w:r>
              <w:rPr>
                <w:rFonts w:ascii="Times New Roman"/>
                <w:b/>
                <w:i w:val="false"/>
                <w:color w:val="000000"/>
                <w:sz w:val="20"/>
              </w:rPr>
              <w:t>ғ</w:t>
            </w:r>
            <w:r>
              <w:rPr>
                <w:rFonts w:ascii="Times New Roman"/>
                <w:b/>
                <w:i w:val="false"/>
                <w:color w:val="000000"/>
                <w:sz w:val="20"/>
              </w:rPr>
              <w:t xml:space="preserve">ыстар сметасынан) </w:t>
            </w:r>
            <w:r>
              <w:rPr>
                <w:rFonts w:ascii="Times New Roman"/>
                <w:b/>
                <w:i w:val="false"/>
                <w:color w:val="000000"/>
                <w:sz w:val="20"/>
              </w:rPr>
              <w:t>ұ</w:t>
            </w:r>
            <w:r>
              <w:rPr>
                <w:rFonts w:ascii="Times New Roman"/>
                <w:b/>
                <w:i w:val="false"/>
                <w:color w:val="000000"/>
                <w:sz w:val="20"/>
              </w:rPr>
              <w:t>сталатын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қ</w:t>
            </w:r>
            <w:r>
              <w:rPr>
                <w:rFonts w:ascii="Times New Roman"/>
                <w:b/>
                <w:i w:val="false"/>
                <w:color w:val="000000"/>
                <w:sz w:val="20"/>
              </w:rPr>
              <w:t>аржыландырылатын мемлекеттік мекемелер салатын айыпп</w:t>
            </w:r>
            <w:r>
              <w:rPr>
                <w:rFonts w:ascii="Times New Roman"/>
                <w:b/>
                <w:i w:val="false"/>
                <w:color w:val="000000"/>
                <w:sz w:val="20"/>
              </w:rPr>
              <w:t>ұ</w:t>
            </w:r>
            <w:r>
              <w:rPr>
                <w:rFonts w:ascii="Times New Roman"/>
                <w:b/>
                <w:i w:val="false"/>
                <w:color w:val="000000"/>
                <w:sz w:val="20"/>
              </w:rPr>
              <w:t xml:space="preserve">лдар, </w:t>
            </w:r>
            <w:r>
              <w:rPr>
                <w:rFonts w:ascii="Times New Roman"/>
                <w:b/>
                <w:i w:val="false"/>
                <w:color w:val="000000"/>
                <w:sz w:val="20"/>
              </w:rPr>
              <w:t>ө</w:t>
            </w:r>
            <w:r>
              <w:rPr>
                <w:rFonts w:ascii="Times New Roman"/>
                <w:b/>
                <w:i w:val="false"/>
                <w:color w:val="000000"/>
                <w:sz w:val="20"/>
              </w:rPr>
              <w:t>сімп</w:t>
            </w:r>
            <w:r>
              <w:rPr>
                <w:rFonts w:ascii="Times New Roman"/>
                <w:b/>
                <w:i w:val="false"/>
                <w:color w:val="000000"/>
                <w:sz w:val="20"/>
              </w:rPr>
              <w:t>ұ</w:t>
            </w:r>
            <w:r>
              <w:rPr>
                <w:rFonts w:ascii="Times New Roman"/>
                <w:b/>
                <w:i w:val="false"/>
                <w:color w:val="000000"/>
                <w:sz w:val="20"/>
              </w:rPr>
              <w:t xml:space="preserve">лдар, санкциялар, </w:t>
            </w:r>
            <w:r>
              <w:rPr>
                <w:rFonts w:ascii="Times New Roman"/>
                <w:b/>
                <w:i w:val="false"/>
                <w:color w:val="000000"/>
                <w:sz w:val="20"/>
              </w:rPr>
              <w:t>ө</w:t>
            </w:r>
            <w:r>
              <w:rPr>
                <w:rFonts w:ascii="Times New Roman"/>
                <w:b/>
                <w:i w:val="false"/>
                <w:color w:val="000000"/>
                <w:sz w:val="20"/>
              </w:rPr>
              <w:t>ндіріп алулар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6500
</w:t>
            </w:r>
          </w:p>
        </w:tc>
      </w:tr>
      <w:tr>
        <w:trPr>
          <w:trHeight w:val="11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 да салы</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w:t>
            </w:r>
            <w:r>
              <w:rPr>
                <w:rFonts w:ascii="Times New Roman"/>
                <w:b/>
                <w:i w:val="false"/>
                <w:color w:val="000000"/>
                <w:sz w:val="20"/>
              </w:rPr>
              <w:t xml:space="preserve"> емес т</w:t>
            </w:r>
            <w:r>
              <w:rPr>
                <w:rFonts w:ascii="Times New Roman"/>
                <w:b/>
                <w:i w:val="false"/>
                <w:color w:val="000000"/>
                <w:sz w:val="20"/>
              </w:rPr>
              <w:t>ү</w:t>
            </w:r>
            <w:r>
              <w:rPr>
                <w:rFonts w:ascii="Times New Roman"/>
                <w:b/>
                <w:i w:val="false"/>
                <w:color w:val="000000"/>
                <w:sz w:val="20"/>
              </w:rPr>
              <w:t>сiмдер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6075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6075</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w:t>
            </w:r>
            <w:r>
              <w:rPr>
                <w:rFonts w:ascii="Times New Roman"/>
                <w:b/>
                <w:i w:val="false"/>
                <w:color w:val="000000"/>
                <w:sz w:val="20"/>
              </w:rPr>
              <w:t>ү</w:t>
            </w:r>
            <w:r>
              <w:rPr>
                <w:rFonts w:ascii="Times New Roman"/>
                <w:b/>
                <w:i w:val="false"/>
                <w:color w:val="000000"/>
                <w:sz w:val="20"/>
              </w:rPr>
              <w:t>сетін т</w:t>
            </w:r>
            <w:r>
              <w:rPr>
                <w:rFonts w:ascii="Times New Roman"/>
                <w:b/>
                <w:i w:val="false"/>
                <w:color w:val="000000"/>
                <w:sz w:val="20"/>
              </w:rPr>
              <w:t>ү</w:t>
            </w:r>
            <w:r>
              <w:rPr>
                <w:rFonts w:ascii="Times New Roman"/>
                <w:b/>
                <w:i w:val="false"/>
                <w:color w:val="000000"/>
                <w:sz w:val="20"/>
              </w:rPr>
              <w:t>сімдер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2000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Жердi ж</w:t>
            </w:r>
            <w:r>
              <w:rPr>
                <w:rFonts w:ascii="Times New Roman"/>
                <w:b/>
                <w:i w:val="false"/>
                <w:color w:val="000000"/>
                <w:sz w:val="20"/>
              </w:rPr>
              <w:t>ә</w:t>
            </w:r>
            <w:r>
              <w:rPr>
                <w:rFonts w:ascii="Times New Roman"/>
                <w:b/>
                <w:i w:val="false"/>
                <w:color w:val="000000"/>
                <w:sz w:val="20"/>
              </w:rPr>
              <w:t>не материалды</w:t>
            </w:r>
            <w:r>
              <w:rPr>
                <w:rFonts w:ascii="Times New Roman"/>
                <w:b/>
                <w:i w:val="false"/>
                <w:color w:val="000000"/>
                <w:sz w:val="20"/>
              </w:rPr>
              <w:t>қ</w:t>
            </w:r>
            <w:r>
              <w:rPr>
                <w:rFonts w:ascii="Times New Roman"/>
                <w:b/>
                <w:i w:val="false"/>
                <w:color w:val="000000"/>
                <w:sz w:val="20"/>
              </w:rPr>
              <w:t xml:space="preserve"> емес активтердi сату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2000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w:t>
            </w:r>
            <w:r>
              <w:rPr>
                <w:rFonts w:ascii="Times New Roman"/>
                <w:b/>
                <w:i w:val="false"/>
                <w:color w:val="000000"/>
                <w:sz w:val="20"/>
              </w:rPr>
              <w:t>ң</w:t>
            </w:r>
            <w:r>
              <w:rPr>
                <w:rFonts w:ascii="Times New Roman"/>
                <w:b/>
                <w:i w:val="false"/>
                <w:color w:val="000000"/>
                <w:sz w:val="20"/>
              </w:rPr>
              <w:t xml:space="preserve"> т</w:t>
            </w:r>
            <w:r>
              <w:rPr>
                <w:rFonts w:ascii="Times New Roman"/>
                <w:b/>
                <w:i w:val="false"/>
                <w:color w:val="000000"/>
                <w:sz w:val="20"/>
              </w:rPr>
              <w:t>ү</w:t>
            </w:r>
            <w:r>
              <w:rPr>
                <w:rFonts w:ascii="Times New Roman"/>
                <w:b/>
                <w:i w:val="false"/>
                <w:color w:val="000000"/>
                <w:sz w:val="20"/>
              </w:rPr>
              <w:t>сімдері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2221900,4
</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w:t>
            </w:r>
            <w:r>
              <w:rPr>
                <w:rFonts w:ascii="Times New Roman"/>
                <w:b/>
                <w:i w:val="false"/>
                <w:color w:val="000000"/>
                <w:sz w:val="20"/>
              </w:rPr>
              <w:t>қ</w:t>
            </w:r>
            <w:r>
              <w:rPr>
                <w:rFonts w:ascii="Times New Roman"/>
                <w:b/>
                <w:i w:val="false"/>
                <w:color w:val="000000"/>
                <w:sz w:val="20"/>
              </w:rPr>
              <w:t>аруды</w:t>
            </w:r>
            <w:r>
              <w:rPr>
                <w:rFonts w:ascii="Times New Roman"/>
                <w:b/>
                <w:i w:val="false"/>
                <w:color w:val="000000"/>
                <w:sz w:val="20"/>
              </w:rPr>
              <w:t>ң</w:t>
            </w:r>
            <w:r>
              <w:rPr>
                <w:rFonts w:ascii="Times New Roman"/>
                <w:b/>
                <w:i w:val="false"/>
                <w:color w:val="000000"/>
                <w:sz w:val="20"/>
              </w:rPr>
              <w:t xml:space="preserve"> жо</w:t>
            </w:r>
            <w:r>
              <w:rPr>
                <w:rFonts w:ascii="Times New Roman"/>
                <w:b/>
                <w:i w:val="false"/>
                <w:color w:val="000000"/>
                <w:sz w:val="20"/>
              </w:rPr>
              <w:t>ғ</w:t>
            </w:r>
            <w:r>
              <w:rPr>
                <w:rFonts w:ascii="Times New Roman"/>
                <w:b/>
                <w:i w:val="false"/>
                <w:color w:val="000000"/>
                <w:sz w:val="20"/>
              </w:rPr>
              <w:t>ары 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ан органдарынан т</w:t>
            </w:r>
            <w:r>
              <w:rPr>
                <w:rFonts w:ascii="Times New Roman"/>
                <w:b/>
                <w:i w:val="false"/>
                <w:color w:val="000000"/>
                <w:sz w:val="20"/>
              </w:rPr>
              <w:t>ү</w:t>
            </w:r>
            <w:r>
              <w:rPr>
                <w:rFonts w:ascii="Times New Roman"/>
                <w:b/>
                <w:i w:val="false"/>
                <w:color w:val="000000"/>
                <w:sz w:val="20"/>
              </w:rPr>
              <w:t>сетiн 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2221900,4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2221900,4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713"/>
        <w:gridCol w:w="753"/>
        <w:gridCol w:w="1033"/>
        <w:gridCol w:w="7253"/>
        <w:gridCol w:w="2313"/>
      </w:tblGrid>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w:t>
            </w:r>
            <w:r>
              <w:br/>
            </w:r>
            <w:r>
              <w:rPr>
                <w:rFonts w:ascii="Times New Roman"/>
                <w:b w:val="false"/>
                <w:i w:val="false"/>
                <w:color w:val="000000"/>
                <w:sz w:val="20"/>
              </w:rPr>
              <w:t>
к.</w:t>
            </w:r>
            <w:r>
              <w:br/>
            </w:r>
            <w:r>
              <w:rPr>
                <w:rFonts w:ascii="Times New Roman"/>
                <w:b w:val="false"/>
                <w:i w:val="false"/>
                <w:color w:val="000000"/>
                <w:sz w:val="20"/>
              </w:rPr>
              <w:t>
топ</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w:t>
            </w:r>
            <w:r>
              <w:br/>
            </w:r>
            <w:r>
              <w:rPr>
                <w:rFonts w:ascii="Times New Roman"/>
                <w:b w:val="false"/>
                <w:i w:val="false"/>
                <w:color w:val="000000"/>
                <w:sz w:val="20"/>
              </w:rPr>
              <w:t>
функ</w:t>
            </w:r>
            <w:r>
              <w:br/>
            </w:r>
            <w:r>
              <w:rPr>
                <w:rFonts w:ascii="Times New Roman"/>
                <w:b w:val="false"/>
                <w:i w:val="false"/>
                <w:color w:val="000000"/>
                <w:sz w:val="20"/>
              </w:rPr>
              <w:t>
ция</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ші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II. </w:t>
            </w:r>
            <w:r>
              <w:rPr>
                <w:rFonts w:ascii="Times New Roman"/>
                <w:b/>
                <w:i w:val="false"/>
                <w:color w:val="000000"/>
                <w:sz w:val="20"/>
              </w:rPr>
              <w:t>Шығындар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2 478 666,4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w:t>
            </w:r>
            <w:r>
              <w:rPr>
                <w:rFonts w:ascii="Times New Roman"/>
                <w:b w:val="false"/>
                <w:i/>
                <w:color w:val="000000"/>
                <w:sz w:val="20"/>
              </w:rPr>
              <w:t xml:space="preserve"> сипаттағы</w:t>
            </w:r>
            <w:r>
              <w:rPr>
                <w:rFonts w:ascii="Times New Roman"/>
                <w:b w:val="false"/>
                <w:i/>
                <w:color w:val="000000"/>
                <w:sz w:val="20"/>
              </w:rPr>
              <w:t xml:space="preserve"> мемлекетт</w:t>
            </w:r>
            <w:r>
              <w:rPr>
                <w:rFonts w:ascii="Times New Roman"/>
                <w:b w:val="false"/>
                <w:i/>
                <w:color w:val="000000"/>
                <w:sz w:val="20"/>
              </w:rPr>
              <w:t>i</w:t>
            </w:r>
            <w:r>
              <w:rPr>
                <w:rFonts w:ascii="Times New Roman"/>
                <w:b w:val="false"/>
                <w:i/>
                <w:color w:val="000000"/>
                <w:sz w:val="20"/>
              </w:rPr>
              <w:t>к</w:t>
            </w:r>
            <w:r>
              <w:rPr>
                <w:rFonts w:ascii="Times New Roman"/>
                <w:b w:val="false"/>
                <w:i/>
                <w:color w:val="000000"/>
                <w:sz w:val="20"/>
              </w:rPr>
              <w:t xml:space="preserve">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212333,4
</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w:t>
            </w:r>
            <w:r>
              <w:rPr>
                <w:rFonts w:ascii="Times New Roman"/>
                <w:b w:val="false"/>
                <w:i/>
                <w:color w:val="000000"/>
                <w:sz w:val="20"/>
              </w:rPr>
              <w:t>i</w:t>
            </w:r>
            <w:r>
              <w:rPr>
                <w:rFonts w:ascii="Times New Roman"/>
                <w:b w:val="false"/>
                <w:i/>
                <w:color w:val="000000"/>
                <w:sz w:val="20"/>
              </w:rPr>
              <w:t>к</w:t>
            </w:r>
            <w:r>
              <w:rPr>
                <w:rFonts w:ascii="Times New Roman"/>
                <w:b w:val="false"/>
                <w:i/>
                <w:color w:val="000000"/>
                <w:sz w:val="20"/>
              </w:rPr>
              <w:t xml:space="preserve"> басқарудың</w:t>
            </w:r>
            <w:r>
              <w:rPr>
                <w:rFonts w:ascii="Times New Roman"/>
                <w:b w:val="false"/>
                <w:i/>
                <w:color w:val="000000"/>
                <w:sz w:val="20"/>
              </w:rPr>
              <w:t xml:space="preserve"> жалпы</w:t>
            </w:r>
            <w:r>
              <w:rPr>
                <w:rFonts w:ascii="Times New Roman"/>
                <w:b w:val="false"/>
                <w:i/>
                <w:color w:val="000000"/>
                <w:sz w:val="20"/>
              </w:rPr>
              <w:t xml:space="preserve"> функцияларын</w:t>
            </w:r>
            <w:r>
              <w:rPr>
                <w:rFonts w:ascii="Times New Roman"/>
                <w:b w:val="false"/>
                <w:i/>
                <w:color w:val="000000"/>
                <w:sz w:val="20"/>
              </w:rPr>
              <w:t xml:space="preserve"> орындайтын</w:t>
            </w:r>
            <w:r>
              <w:rPr>
                <w:rFonts w:ascii="Times New Roman"/>
                <w:b w:val="false"/>
                <w:i/>
                <w:color w:val="000000"/>
                <w:sz w:val="20"/>
              </w:rPr>
              <w:t xml:space="preserve"> өк</w:t>
            </w:r>
            <w:r>
              <w:rPr>
                <w:rFonts w:ascii="Times New Roman"/>
                <w:b w:val="false"/>
                <w:i/>
                <w:color w:val="000000"/>
                <w:sz w:val="20"/>
              </w:rPr>
              <w:t>i</w:t>
            </w:r>
            <w:r>
              <w:rPr>
                <w:rFonts w:ascii="Times New Roman"/>
                <w:b w:val="false"/>
                <w:i/>
                <w:color w:val="000000"/>
                <w:sz w:val="20"/>
              </w:rPr>
              <w:t>лд</w:t>
            </w:r>
            <w:r>
              <w:rPr>
                <w:rFonts w:ascii="Times New Roman"/>
                <w:b w:val="false"/>
                <w:i/>
                <w:color w:val="000000"/>
                <w:sz w:val="20"/>
              </w:rPr>
              <w:t xml:space="preserve">i, </w:t>
            </w:r>
            <w:r>
              <w:rPr>
                <w:rFonts w:ascii="Times New Roman"/>
                <w:b w:val="false"/>
                <w:i/>
                <w:color w:val="000000"/>
                <w:sz w:val="20"/>
              </w:rPr>
              <w:t>атқарушы</w:t>
            </w:r>
            <w:r>
              <w:rPr>
                <w:rFonts w:ascii="Times New Roman"/>
                <w:b w:val="false"/>
                <w:i/>
                <w:color w:val="000000"/>
                <w:sz w:val="20"/>
              </w:rPr>
              <w:t xml:space="preserve"> және</w:t>
            </w:r>
            <w:r>
              <w:rPr>
                <w:rFonts w:ascii="Times New Roman"/>
                <w:b w:val="false"/>
                <w:i/>
                <w:color w:val="000000"/>
                <w:sz w:val="20"/>
              </w:rPr>
              <w:t xml:space="preserve"> басқа</w:t>
            </w:r>
            <w:r>
              <w:rPr>
                <w:rFonts w:ascii="Times New Roman"/>
                <w:b w:val="false"/>
                <w:i/>
                <w:color w:val="000000"/>
                <w:sz w:val="20"/>
              </w:rPr>
              <w:t xml:space="preserve"> органдар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187832,7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112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w:t>
            </w:r>
            <w:r>
              <w:rPr>
                <w:rFonts w:ascii="Times New Roman"/>
                <w:b/>
                <w:i w:val="false"/>
                <w:color w:val="000000"/>
                <w:sz w:val="20"/>
              </w:rPr>
              <w:t xml:space="preserve"> мәслихатының</w:t>
            </w:r>
            <w:r>
              <w:rPr>
                <w:rFonts w:ascii="Times New Roman"/>
                <w:b/>
                <w:i w:val="false"/>
                <w:color w:val="000000"/>
                <w:sz w:val="20"/>
              </w:rPr>
              <w:t xml:space="preserve">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14190,8
</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14190,8</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w:t>
            </w:r>
            <w:r>
              <w:rPr>
                <w:rFonts w:ascii="Times New Roman"/>
                <w:b/>
                <w:i w:val="false"/>
                <w:color w:val="000000"/>
                <w:sz w:val="20"/>
              </w:rPr>
              <w:t xml:space="preserve"> әкімінің</w:t>
            </w:r>
            <w:r>
              <w:rPr>
                <w:rFonts w:ascii="Times New Roman"/>
                <w:b/>
                <w:i w:val="false"/>
                <w:color w:val="000000"/>
                <w:sz w:val="20"/>
              </w:rPr>
              <w:t xml:space="preserve">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45284,7
</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45284,7</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i w:val="false"/>
                <w:color w:val="000000"/>
                <w:sz w:val="20"/>
              </w:rPr>
              <w:t xml:space="preserve"> әкімінің</w:t>
            </w:r>
            <w:r>
              <w:rPr>
                <w:rFonts w:ascii="Times New Roman"/>
                <w:b/>
                <w:i w:val="false"/>
                <w:color w:val="000000"/>
                <w:sz w:val="20"/>
              </w:rPr>
              <w:t xml:space="preserve">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128357,2
</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округ әкімінің қызметін қамтамасыз ету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125657,2</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w:t>
            </w:r>
            <w:r>
              <w:rPr>
                <w:rFonts w:ascii="Times New Roman"/>
                <w:b w:val="false"/>
                <w:i/>
                <w:color w:val="000000"/>
                <w:sz w:val="20"/>
              </w:rPr>
              <w:t xml:space="preserve"> қызмет</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14967,7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қаржы</w:t>
            </w:r>
            <w:r>
              <w:rPr>
                <w:rFonts w:ascii="Times New Roman"/>
                <w:b/>
                <w:i w:val="false"/>
                <w:color w:val="000000"/>
                <w:sz w:val="20"/>
              </w:rPr>
              <w:t xml:space="preserve">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14967,7
</w:t>
            </w:r>
          </w:p>
        </w:tc>
      </w:tr>
      <w:tr>
        <w:trPr>
          <w:trHeight w:val="8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саласындағы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14792,7</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w:t>
            </w:r>
            <w:r>
              <w:rPr>
                <w:rFonts w:ascii="Times New Roman"/>
                <w:b w:val="false"/>
                <w:i/>
                <w:color w:val="000000"/>
                <w:sz w:val="20"/>
              </w:rPr>
              <w:t xml:space="preserve"> және</w:t>
            </w:r>
            <w:r>
              <w:rPr>
                <w:rFonts w:ascii="Times New Roman"/>
                <w:b w:val="false"/>
                <w:i/>
                <w:color w:val="000000"/>
                <w:sz w:val="20"/>
              </w:rPr>
              <w:t xml:space="preserve"> статистикалық</w:t>
            </w:r>
            <w:r>
              <w:rPr>
                <w:rFonts w:ascii="Times New Roman"/>
                <w:b w:val="false"/>
                <w:i/>
                <w:color w:val="000000"/>
                <w:sz w:val="20"/>
              </w:rPr>
              <w:t xml:space="preserve"> қызмет</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9533,0
</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453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экономика</w:t>
            </w:r>
            <w:r>
              <w:rPr>
                <w:rFonts w:ascii="Times New Roman"/>
                <w:b/>
                <w:i w:val="false"/>
                <w:color w:val="000000"/>
                <w:sz w:val="20"/>
              </w:rPr>
              <w:t xml:space="preserve"> және</w:t>
            </w:r>
            <w:r>
              <w:rPr>
                <w:rFonts w:ascii="Times New Roman"/>
                <w:b/>
                <w:i w:val="false"/>
                <w:color w:val="000000"/>
                <w:sz w:val="20"/>
              </w:rPr>
              <w:t xml:space="preserve"> бюджеттік</w:t>
            </w:r>
            <w:r>
              <w:rPr>
                <w:rFonts w:ascii="Times New Roman"/>
                <w:b/>
                <w:i w:val="false"/>
                <w:color w:val="000000"/>
                <w:sz w:val="20"/>
              </w:rPr>
              <w:t xml:space="preserve"> жоспарлау</w:t>
            </w:r>
            <w:r>
              <w:rPr>
                <w:rFonts w:ascii="Times New Roman"/>
                <w:b/>
                <w:i w:val="false"/>
                <w:color w:val="000000"/>
                <w:sz w:val="20"/>
              </w:rPr>
              <w:t xml:space="preserve">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9533
</w:t>
            </w:r>
          </w:p>
        </w:tc>
      </w:tr>
      <w:tr>
        <w:trPr>
          <w:trHeight w:val="10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басқару саласындағы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9533</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6159,7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w:t>
            </w:r>
            <w:r>
              <w:rPr>
                <w:rFonts w:ascii="Times New Roman"/>
                <w:b w:val="false"/>
                <w:i/>
                <w:color w:val="000000"/>
                <w:sz w:val="20"/>
              </w:rPr>
              <w:t xml:space="preserve"> мұқтаждар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2393,5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w:t>
            </w:r>
            <w:r>
              <w:rPr>
                <w:rFonts w:ascii="Times New Roman"/>
                <w:b/>
                <w:i w:val="false"/>
                <w:color w:val="000000"/>
                <w:sz w:val="20"/>
              </w:rPr>
              <w:t xml:space="preserve"> әкімінің</w:t>
            </w:r>
            <w:r>
              <w:rPr>
                <w:rFonts w:ascii="Times New Roman"/>
                <w:b/>
                <w:i w:val="false"/>
                <w:color w:val="000000"/>
                <w:sz w:val="20"/>
              </w:rPr>
              <w:t xml:space="preserve">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2393,5
</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2393,5</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w:t>
            </w:r>
            <w:r>
              <w:rPr>
                <w:rFonts w:ascii="Times New Roman"/>
                <w:b w:val="false"/>
                <w:i/>
                <w:color w:val="000000"/>
                <w:sz w:val="20"/>
              </w:rPr>
              <w:t xml:space="preserve"> жағдайлар</w:t>
            </w:r>
            <w:r>
              <w:rPr>
                <w:rFonts w:ascii="Times New Roman"/>
                <w:b w:val="false"/>
                <w:i/>
                <w:color w:val="000000"/>
                <w:sz w:val="20"/>
              </w:rPr>
              <w:t xml:space="preserve"> жөн</w:t>
            </w:r>
            <w:r>
              <w:rPr>
                <w:rFonts w:ascii="Times New Roman"/>
                <w:b w:val="false"/>
                <w:i/>
                <w:color w:val="000000"/>
                <w:sz w:val="20"/>
              </w:rPr>
              <w:t>i</w:t>
            </w:r>
            <w:r>
              <w:rPr>
                <w:rFonts w:ascii="Times New Roman"/>
                <w:b w:val="false"/>
                <w:i/>
                <w:color w:val="000000"/>
                <w:sz w:val="20"/>
              </w:rPr>
              <w:t>ндег</w:t>
            </w:r>
            <w:r>
              <w:rPr>
                <w:rFonts w:ascii="Times New Roman"/>
                <w:b w:val="false"/>
                <w:i/>
                <w:color w:val="000000"/>
                <w:sz w:val="20"/>
              </w:rPr>
              <w:t xml:space="preserve">i </w:t>
            </w:r>
            <w:r>
              <w:rPr>
                <w:rFonts w:ascii="Times New Roman"/>
                <w:b w:val="false"/>
                <w:i/>
                <w:color w:val="000000"/>
                <w:sz w:val="20"/>
              </w:rPr>
              <w:t>жұмыстарды</w:t>
            </w:r>
            <w:r>
              <w:rPr>
                <w:rFonts w:ascii="Times New Roman"/>
                <w:b w:val="false"/>
                <w:i/>
                <w:color w:val="000000"/>
                <w:sz w:val="20"/>
              </w:rPr>
              <w:t xml:space="preserve"> ұйымдастыру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3766,2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w:t>
            </w:r>
            <w:r>
              <w:rPr>
                <w:rFonts w:ascii="Times New Roman"/>
                <w:b/>
                <w:i w:val="false"/>
                <w:color w:val="000000"/>
                <w:sz w:val="20"/>
              </w:rPr>
              <w:t xml:space="preserve"> әкімінің</w:t>
            </w:r>
            <w:r>
              <w:rPr>
                <w:rFonts w:ascii="Times New Roman"/>
                <w:b/>
                <w:i w:val="false"/>
                <w:color w:val="000000"/>
                <w:sz w:val="20"/>
              </w:rPr>
              <w:t xml:space="preserve">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3766,2
</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453,6</w:t>
            </w:r>
          </w:p>
        </w:tc>
      </w:tr>
      <w:tr>
        <w:trPr>
          <w:trHeight w:val="10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3312,6</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w:t>
            </w:r>
            <w:r>
              <w:rPr>
                <w:rFonts w:ascii="Times New Roman"/>
                <w:b w:val="false"/>
                <w:i/>
                <w:color w:val="000000"/>
                <w:sz w:val="20"/>
              </w:rPr>
              <w:t>i</w:t>
            </w:r>
            <w:r>
              <w:rPr>
                <w:rFonts w:ascii="Times New Roman"/>
                <w:b w:val="false"/>
                <w:i/>
                <w:color w:val="000000"/>
                <w:sz w:val="20"/>
              </w:rPr>
              <w:t>л</w:t>
            </w:r>
            <w:r>
              <w:rPr>
                <w:rFonts w:ascii="Times New Roman"/>
                <w:b w:val="false"/>
                <w:i/>
                <w:color w:val="000000"/>
                <w:sz w:val="20"/>
              </w:rPr>
              <w:t>i</w:t>
            </w:r>
            <w:r>
              <w:rPr>
                <w:rFonts w:ascii="Times New Roman"/>
                <w:b w:val="false"/>
                <w:i/>
                <w:color w:val="000000"/>
                <w:sz w:val="20"/>
              </w:rPr>
              <w:t>м</w:t>
            </w:r>
            <w:r>
              <w:rPr>
                <w:rFonts w:ascii="Times New Roman"/>
                <w:b w:val="false"/>
                <w:i/>
                <w:color w:val="000000"/>
                <w:sz w:val="20"/>
              </w:rPr>
              <w:t xml:space="preserve"> беру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1594839,8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w:t>
            </w:r>
            <w:r>
              <w:rPr>
                <w:rFonts w:ascii="Times New Roman"/>
                <w:b w:val="false"/>
                <w:i/>
                <w:color w:val="000000"/>
                <w:sz w:val="20"/>
              </w:rPr>
              <w:t xml:space="preserve"> дей</w:t>
            </w:r>
            <w:r>
              <w:rPr>
                <w:rFonts w:ascii="Times New Roman"/>
                <w:b w:val="false"/>
                <w:i/>
                <w:color w:val="000000"/>
                <w:sz w:val="20"/>
              </w:rPr>
              <w:t>i</w:t>
            </w:r>
            <w:r>
              <w:rPr>
                <w:rFonts w:ascii="Times New Roman"/>
                <w:b w:val="false"/>
                <w:i/>
                <w:color w:val="000000"/>
                <w:sz w:val="20"/>
              </w:rPr>
              <w:t>нг</w:t>
            </w:r>
            <w:r>
              <w:rPr>
                <w:rFonts w:ascii="Times New Roman"/>
                <w:b w:val="false"/>
                <w:i/>
                <w:color w:val="000000"/>
                <w:sz w:val="20"/>
              </w:rPr>
              <w:t xml:space="preserve">i </w:t>
            </w:r>
            <w:r>
              <w:rPr>
                <w:rFonts w:ascii="Times New Roman"/>
                <w:b w:val="false"/>
                <w:i/>
                <w:color w:val="000000"/>
                <w:sz w:val="20"/>
              </w:rPr>
              <w:t>тәрбие</w:t>
            </w:r>
            <w:r>
              <w:rPr>
                <w:rFonts w:ascii="Times New Roman"/>
                <w:b w:val="false"/>
                <w:i/>
                <w:color w:val="000000"/>
                <w:sz w:val="20"/>
              </w:rPr>
              <w:t xml:space="preserve"> және</w:t>
            </w:r>
            <w:r>
              <w:rPr>
                <w:rFonts w:ascii="Times New Roman"/>
                <w:b w:val="false"/>
                <w:i/>
                <w:color w:val="000000"/>
                <w:sz w:val="20"/>
              </w:rPr>
              <w:t xml:space="preserve"> оқыту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140400,0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білім</w:t>
            </w:r>
            <w:r>
              <w:rPr>
                <w:rFonts w:ascii="Times New Roman"/>
                <w:b/>
                <w:i w:val="false"/>
                <w:color w:val="000000"/>
                <w:sz w:val="20"/>
              </w:rPr>
              <w:t xml:space="preserve">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140400
</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140400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w:t>
            </w:r>
            <w:r>
              <w:rPr>
                <w:rFonts w:ascii="Times New Roman"/>
                <w:b w:val="false"/>
                <w:i/>
                <w:color w:val="000000"/>
                <w:sz w:val="20"/>
              </w:rPr>
              <w:t xml:space="preserve">, </w:t>
            </w:r>
            <w:r>
              <w:rPr>
                <w:rFonts w:ascii="Times New Roman"/>
                <w:b w:val="false"/>
                <w:i/>
                <w:color w:val="000000"/>
                <w:sz w:val="20"/>
              </w:rPr>
              <w:t>негізгі</w:t>
            </w:r>
            <w:r>
              <w:rPr>
                <w:rFonts w:ascii="Times New Roman"/>
                <w:b w:val="false"/>
                <w:i/>
                <w:color w:val="000000"/>
                <w:sz w:val="20"/>
              </w:rPr>
              <w:t xml:space="preserve"> орта</w:t>
            </w:r>
            <w:r>
              <w:rPr>
                <w:rFonts w:ascii="Times New Roman"/>
                <w:b w:val="false"/>
                <w:i/>
                <w:color w:val="000000"/>
                <w:sz w:val="20"/>
              </w:rPr>
              <w:t xml:space="preserve"> және</w:t>
            </w:r>
            <w:r>
              <w:rPr>
                <w:rFonts w:ascii="Times New Roman"/>
                <w:b w:val="false"/>
                <w:i/>
                <w:color w:val="000000"/>
                <w:sz w:val="20"/>
              </w:rPr>
              <w:t xml:space="preserve"> жалпы</w:t>
            </w:r>
            <w:r>
              <w:rPr>
                <w:rFonts w:ascii="Times New Roman"/>
                <w:b w:val="false"/>
                <w:i/>
                <w:color w:val="000000"/>
                <w:sz w:val="20"/>
              </w:rPr>
              <w:t xml:space="preserve"> орта</w:t>
            </w:r>
            <w:r>
              <w:rPr>
                <w:rFonts w:ascii="Times New Roman"/>
                <w:b w:val="false"/>
                <w:i/>
                <w:color w:val="000000"/>
                <w:sz w:val="20"/>
              </w:rPr>
              <w:t xml:space="preserve"> білім</w:t>
            </w:r>
            <w:r>
              <w:rPr>
                <w:rFonts w:ascii="Times New Roman"/>
                <w:b w:val="false"/>
                <w:i/>
                <w:color w:val="000000"/>
                <w:sz w:val="20"/>
              </w:rPr>
              <w:t xml:space="preserve"> беру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1369832,8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білім</w:t>
            </w:r>
            <w:r>
              <w:rPr>
                <w:rFonts w:ascii="Times New Roman"/>
                <w:b/>
                <w:i w:val="false"/>
                <w:color w:val="000000"/>
                <w:sz w:val="20"/>
              </w:rPr>
              <w:t xml:space="preserve">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1369832,8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1332291,2</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37541,6</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w:t>
            </w:r>
            <w:r>
              <w:rPr>
                <w:rFonts w:ascii="Times New Roman"/>
                <w:b w:val="false"/>
                <w:i/>
                <w:color w:val="000000"/>
                <w:sz w:val="20"/>
              </w:rPr>
              <w:t>i</w:t>
            </w:r>
            <w:r>
              <w:rPr>
                <w:rFonts w:ascii="Times New Roman"/>
                <w:b w:val="false"/>
                <w:i/>
                <w:color w:val="000000"/>
                <w:sz w:val="20"/>
              </w:rPr>
              <w:t>л</w:t>
            </w:r>
            <w:r>
              <w:rPr>
                <w:rFonts w:ascii="Times New Roman"/>
                <w:b w:val="false"/>
                <w:i/>
                <w:color w:val="000000"/>
                <w:sz w:val="20"/>
              </w:rPr>
              <w:t>i</w:t>
            </w:r>
            <w:r>
              <w:rPr>
                <w:rFonts w:ascii="Times New Roman"/>
                <w:b w:val="false"/>
                <w:i/>
                <w:color w:val="000000"/>
                <w:sz w:val="20"/>
              </w:rPr>
              <w:t>м</w:t>
            </w:r>
            <w:r>
              <w:rPr>
                <w:rFonts w:ascii="Times New Roman"/>
                <w:b w:val="false"/>
                <w:i/>
                <w:color w:val="000000"/>
                <w:sz w:val="20"/>
              </w:rPr>
              <w:t xml:space="preserve"> беру</w:t>
            </w:r>
            <w:r>
              <w:rPr>
                <w:rFonts w:ascii="Times New Roman"/>
                <w:b w:val="false"/>
                <w:i/>
                <w:color w:val="000000"/>
                <w:sz w:val="20"/>
              </w:rPr>
              <w:t xml:space="preserve"> саласындағы</w:t>
            </w:r>
            <w:r>
              <w:rPr>
                <w:rFonts w:ascii="Times New Roman"/>
                <w:b w:val="false"/>
                <w:i/>
                <w:color w:val="000000"/>
                <w:sz w:val="20"/>
              </w:rPr>
              <w:t xml:space="preserve"> өзге</w:t>
            </w:r>
            <w:r>
              <w:rPr>
                <w:rFonts w:ascii="Times New Roman"/>
                <w:b w:val="false"/>
                <w:i/>
                <w:color w:val="000000"/>
                <w:sz w:val="20"/>
              </w:rPr>
              <w:t xml:space="preserve"> де</w:t>
            </w:r>
            <w:r>
              <w:rPr>
                <w:rFonts w:ascii="Times New Roman"/>
                <w:b w:val="false"/>
                <w:i/>
                <w:color w:val="000000"/>
                <w:sz w:val="20"/>
              </w:rPr>
              <w:t xml:space="preserve">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84607,0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білім</w:t>
            </w:r>
            <w:r>
              <w:rPr>
                <w:rFonts w:ascii="Times New Roman"/>
                <w:b/>
                <w:i w:val="false"/>
                <w:color w:val="000000"/>
                <w:sz w:val="20"/>
              </w:rPr>
              <w:t xml:space="preserve">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84607,0
</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23554</w:t>
            </w:r>
          </w:p>
        </w:tc>
      </w:tr>
      <w:tr>
        <w:trPr>
          <w:trHeight w:val="8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10473</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8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49730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w:t>
            </w:r>
            <w:r>
              <w:rPr>
                <w:rFonts w:ascii="Times New Roman"/>
                <w:b w:val="false"/>
                <w:i/>
                <w:color w:val="000000"/>
                <w:sz w:val="20"/>
              </w:rPr>
              <w:t>i</w:t>
            </w:r>
            <w:r>
              <w:rPr>
                <w:rFonts w:ascii="Times New Roman"/>
                <w:b w:val="false"/>
                <w:i/>
                <w:color w:val="000000"/>
                <w:sz w:val="20"/>
              </w:rPr>
              <w:t>к</w:t>
            </w:r>
            <w:r>
              <w:rPr>
                <w:rFonts w:ascii="Times New Roman"/>
                <w:b w:val="false"/>
                <w:i/>
                <w:color w:val="000000"/>
                <w:sz w:val="20"/>
              </w:rPr>
              <w:t xml:space="preserve"> көмек</w:t>
            </w:r>
            <w:r>
              <w:rPr>
                <w:rFonts w:ascii="Times New Roman"/>
                <w:b w:val="false"/>
                <w:i/>
                <w:color w:val="000000"/>
                <w:sz w:val="20"/>
              </w:rPr>
              <w:t xml:space="preserve"> және</w:t>
            </w:r>
            <w:r>
              <w:rPr>
                <w:rFonts w:ascii="Times New Roman"/>
                <w:b w:val="false"/>
                <w:i/>
                <w:color w:val="000000"/>
                <w:sz w:val="20"/>
              </w:rPr>
              <w:t>  әлеуметт</w:t>
            </w:r>
            <w:r>
              <w:rPr>
                <w:rFonts w:ascii="Times New Roman"/>
                <w:b w:val="false"/>
                <w:i/>
                <w:color w:val="000000"/>
                <w:sz w:val="20"/>
              </w:rPr>
              <w:t>i</w:t>
            </w:r>
            <w:r>
              <w:rPr>
                <w:rFonts w:ascii="Times New Roman"/>
                <w:b w:val="false"/>
                <w:i/>
                <w:color w:val="000000"/>
                <w:sz w:val="20"/>
              </w:rPr>
              <w:t>к</w:t>
            </w:r>
            <w:r>
              <w:rPr>
                <w:rFonts w:ascii="Times New Roman"/>
                <w:b w:val="false"/>
                <w:i/>
                <w:color w:val="000000"/>
                <w:sz w:val="20"/>
              </w:rPr>
              <w:t xml:space="preserve"> қамсыздандыру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114500,1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w:t>
            </w:r>
            <w:r>
              <w:rPr>
                <w:rFonts w:ascii="Times New Roman"/>
                <w:b w:val="false"/>
                <w:i/>
                <w:color w:val="000000"/>
                <w:sz w:val="20"/>
              </w:rPr>
              <w:t>i</w:t>
            </w:r>
            <w:r>
              <w:rPr>
                <w:rFonts w:ascii="Times New Roman"/>
                <w:b w:val="false"/>
                <w:i/>
                <w:color w:val="000000"/>
                <w:sz w:val="20"/>
              </w:rPr>
              <w:t>к</w:t>
            </w:r>
            <w:r>
              <w:rPr>
                <w:rFonts w:ascii="Times New Roman"/>
                <w:b w:val="false"/>
                <w:i/>
                <w:color w:val="000000"/>
                <w:sz w:val="20"/>
              </w:rPr>
              <w:t xml:space="preserve"> көмек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99960,1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i w:val="false"/>
                <w:color w:val="000000"/>
                <w:sz w:val="20"/>
              </w:rPr>
              <w:t xml:space="preserve"> әкімінің</w:t>
            </w:r>
            <w:r>
              <w:rPr>
                <w:rFonts w:ascii="Times New Roman"/>
                <w:b/>
                <w:i w:val="false"/>
                <w:color w:val="000000"/>
                <w:sz w:val="20"/>
              </w:rPr>
              <w:t xml:space="preserve">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6317,4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6317,4</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451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жұмыспен</w:t>
            </w:r>
            <w:r>
              <w:rPr>
                <w:rFonts w:ascii="Times New Roman"/>
                <w:b/>
                <w:i w:val="false"/>
                <w:color w:val="000000"/>
                <w:sz w:val="20"/>
              </w:rPr>
              <w:t xml:space="preserve"> қамту</w:t>
            </w:r>
            <w:r>
              <w:rPr>
                <w:rFonts w:ascii="Times New Roman"/>
                <w:b/>
                <w:i w:val="false"/>
                <w:color w:val="000000"/>
                <w:sz w:val="20"/>
              </w:rPr>
              <w:t xml:space="preserve"> және</w:t>
            </w:r>
            <w:r>
              <w:rPr>
                <w:rFonts w:ascii="Times New Roman"/>
                <w:b/>
                <w:i w:val="false"/>
                <w:color w:val="000000"/>
                <w:sz w:val="20"/>
              </w:rPr>
              <w:t xml:space="preserve"> әлеуметтік</w:t>
            </w:r>
            <w:r>
              <w:rPr>
                <w:rFonts w:ascii="Times New Roman"/>
                <w:b/>
                <w:i w:val="false"/>
                <w:color w:val="000000"/>
                <w:sz w:val="20"/>
              </w:rPr>
              <w:t xml:space="preserve"> бағдарламалар</w:t>
            </w:r>
            <w:r>
              <w:rPr>
                <w:rFonts w:ascii="Times New Roman"/>
                <w:b/>
                <w:i w:val="false"/>
                <w:color w:val="000000"/>
                <w:sz w:val="20"/>
              </w:rPr>
              <w:t xml:space="preserve">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93642,7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14451,5</w:t>
            </w:r>
          </w:p>
        </w:tc>
      </w:tr>
      <w:tr>
        <w:trPr>
          <w:trHeight w:val="13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8890,6</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2278,1</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11022,5</w:t>
            </w:r>
          </w:p>
        </w:tc>
      </w:tr>
      <w:tr>
        <w:trPr>
          <w:trHeight w:val="10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w:t>
            </w:r>
            <w:r>
              <w:rPr>
                <w:rFonts w:ascii="Times New Roman"/>
                <w:b w:val="false"/>
                <w:i/>
                <w:color w:val="000000"/>
                <w:sz w:val="20"/>
              </w:rPr>
              <w:t>i</w:t>
            </w:r>
            <w:r>
              <w:rPr>
                <w:rFonts w:ascii="Times New Roman"/>
                <w:b w:val="false"/>
                <w:i/>
                <w:color w:val="000000"/>
                <w:sz w:val="20"/>
              </w:rPr>
              <w:t>к</w:t>
            </w:r>
            <w:r>
              <w:rPr>
                <w:rFonts w:ascii="Times New Roman"/>
                <w:b w:val="false"/>
                <w:i/>
                <w:color w:val="000000"/>
                <w:sz w:val="20"/>
              </w:rPr>
              <w:t xml:space="preserve"> көмек</w:t>
            </w:r>
            <w:r>
              <w:rPr>
                <w:rFonts w:ascii="Times New Roman"/>
                <w:b w:val="false"/>
                <w:i/>
                <w:color w:val="000000"/>
                <w:sz w:val="20"/>
              </w:rPr>
              <w:t xml:space="preserve"> және</w:t>
            </w:r>
            <w:r>
              <w:rPr>
                <w:rFonts w:ascii="Times New Roman"/>
                <w:b w:val="false"/>
                <w:i/>
                <w:color w:val="000000"/>
                <w:sz w:val="20"/>
              </w:rPr>
              <w:t>  әлеуметт</w:t>
            </w:r>
            <w:r>
              <w:rPr>
                <w:rFonts w:ascii="Times New Roman"/>
                <w:b w:val="false"/>
                <w:i/>
                <w:color w:val="000000"/>
                <w:sz w:val="20"/>
              </w:rPr>
              <w:t>i</w:t>
            </w:r>
            <w:r>
              <w:rPr>
                <w:rFonts w:ascii="Times New Roman"/>
                <w:b w:val="false"/>
                <w:i/>
                <w:color w:val="000000"/>
                <w:sz w:val="20"/>
              </w:rPr>
              <w:t>к</w:t>
            </w:r>
            <w:r>
              <w:rPr>
                <w:rFonts w:ascii="Times New Roman"/>
                <w:b w:val="false"/>
                <w:i/>
                <w:color w:val="000000"/>
                <w:sz w:val="20"/>
              </w:rPr>
              <w:t xml:space="preserve"> қамтамасыз</w:t>
            </w:r>
            <w:r>
              <w:rPr>
                <w:rFonts w:ascii="Times New Roman"/>
                <w:b w:val="false"/>
                <w:i/>
                <w:color w:val="000000"/>
                <w:sz w:val="20"/>
              </w:rPr>
              <w:t xml:space="preserve"> ету</w:t>
            </w:r>
            <w:r>
              <w:rPr>
                <w:rFonts w:ascii="Times New Roman"/>
                <w:b w:val="false"/>
                <w:i/>
                <w:color w:val="000000"/>
                <w:sz w:val="20"/>
              </w:rPr>
              <w:t xml:space="preserve"> салаларындағы</w:t>
            </w:r>
            <w:r>
              <w:rPr>
                <w:rFonts w:ascii="Times New Roman"/>
                <w:b w:val="false"/>
                <w:i/>
                <w:color w:val="000000"/>
                <w:sz w:val="20"/>
              </w:rPr>
              <w:t xml:space="preserve"> өзге</w:t>
            </w:r>
            <w:r>
              <w:rPr>
                <w:rFonts w:ascii="Times New Roman"/>
                <w:b w:val="false"/>
                <w:i/>
                <w:color w:val="000000"/>
                <w:sz w:val="20"/>
              </w:rPr>
              <w:t xml:space="preserve"> де</w:t>
            </w:r>
            <w:r>
              <w:rPr>
                <w:rFonts w:ascii="Times New Roman"/>
                <w:b w:val="false"/>
                <w:i/>
                <w:color w:val="000000"/>
                <w:sz w:val="20"/>
              </w:rPr>
              <w:t xml:space="preserve">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14540
</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451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жұмыспен</w:t>
            </w:r>
            <w:r>
              <w:rPr>
                <w:rFonts w:ascii="Times New Roman"/>
                <w:b/>
                <w:i w:val="false"/>
                <w:color w:val="000000"/>
                <w:sz w:val="20"/>
              </w:rPr>
              <w:t xml:space="preserve"> қамту</w:t>
            </w:r>
            <w:r>
              <w:rPr>
                <w:rFonts w:ascii="Times New Roman"/>
                <w:b/>
                <w:i w:val="false"/>
                <w:color w:val="000000"/>
                <w:sz w:val="20"/>
              </w:rPr>
              <w:t xml:space="preserve"> және</w:t>
            </w:r>
            <w:r>
              <w:rPr>
                <w:rFonts w:ascii="Times New Roman"/>
                <w:b/>
                <w:i w:val="false"/>
                <w:color w:val="000000"/>
                <w:sz w:val="20"/>
              </w:rPr>
              <w:t xml:space="preserve"> әлеуметтік</w:t>
            </w:r>
            <w:r>
              <w:rPr>
                <w:rFonts w:ascii="Times New Roman"/>
                <w:b/>
                <w:i w:val="false"/>
                <w:color w:val="000000"/>
                <w:sz w:val="20"/>
              </w:rPr>
              <w:t xml:space="preserve"> бағдарламалар</w:t>
            </w:r>
            <w:r>
              <w:rPr>
                <w:rFonts w:ascii="Times New Roman"/>
                <w:b/>
                <w:i w:val="false"/>
                <w:color w:val="000000"/>
                <w:sz w:val="20"/>
              </w:rPr>
              <w:t xml:space="preserve">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14540
</w:t>
            </w:r>
          </w:p>
        </w:tc>
      </w:tr>
      <w:tr>
        <w:trPr>
          <w:trHeight w:val="10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14110</w:t>
            </w:r>
          </w:p>
        </w:tc>
      </w:tr>
      <w:tr>
        <w:trPr>
          <w:trHeight w:val="8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w:t>
            </w:r>
            <w:r>
              <w:rPr>
                <w:rFonts w:ascii="Times New Roman"/>
                <w:b w:val="false"/>
                <w:i/>
                <w:color w:val="000000"/>
                <w:sz w:val="20"/>
              </w:rPr>
              <w:t xml:space="preserve"> үй</w:t>
            </w:r>
            <w:r>
              <w:rPr>
                <w:rFonts w:ascii="Times New Roman"/>
                <w:b w:val="false"/>
                <w:i/>
                <w:color w:val="000000"/>
                <w:sz w:val="20"/>
              </w:rPr>
              <w:t>-</w:t>
            </w:r>
            <w:r>
              <w:rPr>
                <w:rFonts w:ascii="Times New Roman"/>
                <w:b w:val="false"/>
                <w:i/>
                <w:color w:val="000000"/>
                <w:sz w:val="20"/>
              </w:rPr>
              <w:t>коммуналдық</w:t>
            </w:r>
            <w:r>
              <w:rPr>
                <w:rFonts w:ascii="Times New Roman"/>
                <w:b w:val="false"/>
                <w:i/>
                <w:color w:val="000000"/>
                <w:sz w:val="20"/>
              </w:rPr>
              <w:t xml:space="preserve"> шаруашылық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9385,0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w:t>
            </w:r>
            <w:r>
              <w:rPr>
                <w:rFonts w:ascii="Times New Roman"/>
                <w:b w:val="false"/>
                <w:i/>
                <w:color w:val="000000"/>
                <w:sz w:val="20"/>
              </w:rPr>
              <w:t>-</w:t>
            </w:r>
            <w:r>
              <w:rPr>
                <w:rFonts w:ascii="Times New Roman"/>
                <w:b w:val="false"/>
                <w:i/>
                <w:color w:val="000000"/>
                <w:sz w:val="20"/>
              </w:rPr>
              <w:t>мекендерді</w:t>
            </w:r>
            <w:r>
              <w:rPr>
                <w:rFonts w:ascii="Times New Roman"/>
                <w:b w:val="false"/>
                <w:i/>
                <w:color w:val="000000"/>
                <w:sz w:val="20"/>
              </w:rPr>
              <w:t xml:space="preserve"> көркейту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9385,0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i w:val="false"/>
                <w:color w:val="000000"/>
                <w:sz w:val="20"/>
              </w:rPr>
              <w:t xml:space="preserve"> әкімінің</w:t>
            </w:r>
            <w:r>
              <w:rPr>
                <w:rFonts w:ascii="Times New Roman"/>
                <w:b/>
                <w:i w:val="false"/>
                <w:color w:val="000000"/>
                <w:sz w:val="20"/>
              </w:rPr>
              <w:t xml:space="preserve">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9385,0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5046,3</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1238,7</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w:t>
            </w:r>
            <w:r>
              <w:rPr>
                <w:rFonts w:ascii="Times New Roman"/>
                <w:b w:val="false"/>
                <w:i/>
                <w:color w:val="000000"/>
                <w:sz w:val="20"/>
              </w:rPr>
              <w:t xml:space="preserve">, </w:t>
            </w:r>
            <w:r>
              <w:rPr>
                <w:rFonts w:ascii="Times New Roman"/>
                <w:b w:val="false"/>
                <w:i/>
                <w:color w:val="000000"/>
                <w:sz w:val="20"/>
              </w:rPr>
              <w:t>спорт</w:t>
            </w:r>
            <w:r>
              <w:rPr>
                <w:rFonts w:ascii="Times New Roman"/>
                <w:b w:val="false"/>
                <w:i/>
                <w:color w:val="000000"/>
                <w:sz w:val="20"/>
              </w:rPr>
              <w:t xml:space="preserve">, </w:t>
            </w:r>
            <w:r>
              <w:rPr>
                <w:rFonts w:ascii="Times New Roman"/>
                <w:b w:val="false"/>
                <w:i/>
                <w:color w:val="000000"/>
                <w:sz w:val="20"/>
              </w:rPr>
              <w:t>туризм</w:t>
            </w:r>
            <w:r>
              <w:rPr>
                <w:rFonts w:ascii="Times New Roman"/>
                <w:b w:val="false"/>
                <w:i/>
                <w:color w:val="000000"/>
                <w:sz w:val="20"/>
              </w:rPr>
              <w:t xml:space="preserve"> және</w:t>
            </w:r>
            <w:r>
              <w:rPr>
                <w:rFonts w:ascii="Times New Roman"/>
                <w:b w:val="false"/>
                <w:i/>
                <w:color w:val="000000"/>
                <w:sz w:val="20"/>
              </w:rPr>
              <w:t xml:space="preserve"> ақпараттық</w:t>
            </w:r>
            <w:r>
              <w:rPr>
                <w:rFonts w:ascii="Times New Roman"/>
                <w:b w:val="false"/>
                <w:i/>
                <w:color w:val="000000"/>
                <w:sz w:val="20"/>
              </w:rPr>
              <w:t xml:space="preserve"> кеңіст</w:t>
            </w:r>
            <w:r>
              <w:rPr>
                <w:rFonts w:ascii="Times New Roman"/>
                <w:b w:val="false"/>
                <w:i/>
                <w:color w:val="000000"/>
                <w:sz w:val="20"/>
              </w:rPr>
              <w:t>i</w:t>
            </w:r>
            <w:r>
              <w:rPr>
                <w:rFonts w:ascii="Times New Roman"/>
                <w:b w:val="false"/>
                <w:i/>
                <w:color w:val="000000"/>
                <w:sz w:val="20"/>
              </w:rPr>
              <w:t>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210656,0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w:t>
            </w:r>
            <w:r>
              <w:rPr>
                <w:rFonts w:ascii="Times New Roman"/>
                <w:b w:val="false"/>
                <w:i/>
                <w:color w:val="000000"/>
                <w:sz w:val="20"/>
              </w:rPr>
              <w:t xml:space="preserve"> саласындағы</w:t>
            </w:r>
            <w:r>
              <w:rPr>
                <w:rFonts w:ascii="Times New Roman"/>
                <w:b w:val="false"/>
                <w:i/>
                <w:color w:val="000000"/>
                <w:sz w:val="20"/>
              </w:rPr>
              <w:t xml:space="preserve"> қызмет</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106787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мәдениет</w:t>
            </w:r>
            <w:r>
              <w:rPr>
                <w:rFonts w:ascii="Times New Roman"/>
                <w:b/>
                <w:i w:val="false"/>
                <w:color w:val="000000"/>
                <w:sz w:val="20"/>
              </w:rPr>
              <w:t xml:space="preserve"> және</w:t>
            </w:r>
            <w:r>
              <w:rPr>
                <w:rFonts w:ascii="Times New Roman"/>
                <w:b/>
                <w:i w:val="false"/>
                <w:color w:val="000000"/>
                <w:sz w:val="20"/>
              </w:rPr>
              <w:t xml:space="preserve"> тілдерді</w:t>
            </w:r>
            <w:r>
              <w:rPr>
                <w:rFonts w:ascii="Times New Roman"/>
                <w:b/>
                <w:i w:val="false"/>
                <w:color w:val="000000"/>
                <w:sz w:val="20"/>
              </w:rPr>
              <w:t xml:space="preserve"> дамыту</w:t>
            </w:r>
            <w:r>
              <w:rPr>
                <w:rFonts w:ascii="Times New Roman"/>
                <w:b/>
                <w:i w:val="false"/>
                <w:color w:val="000000"/>
                <w:sz w:val="20"/>
              </w:rPr>
              <w:t xml:space="preserve">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106787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106787</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1357,5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465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Дене</w:t>
            </w:r>
            <w:r>
              <w:rPr>
                <w:rFonts w:ascii="Times New Roman"/>
                <w:b/>
                <w:i w:val="false"/>
                <w:color w:val="000000"/>
                <w:sz w:val="20"/>
              </w:rPr>
              <w:t xml:space="preserve"> шынықтыру</w:t>
            </w:r>
            <w:r>
              <w:rPr>
                <w:rFonts w:ascii="Times New Roman"/>
                <w:b/>
                <w:i w:val="false"/>
                <w:color w:val="000000"/>
                <w:sz w:val="20"/>
              </w:rPr>
              <w:t xml:space="preserve"> және</w:t>
            </w:r>
            <w:r>
              <w:rPr>
                <w:rFonts w:ascii="Times New Roman"/>
                <w:b/>
                <w:i w:val="false"/>
                <w:color w:val="000000"/>
                <w:sz w:val="20"/>
              </w:rPr>
              <w:t xml:space="preserve"> спорт</w:t>
            </w:r>
            <w:r>
              <w:rPr>
                <w:rFonts w:ascii="Times New Roman"/>
                <w:b/>
                <w:i w:val="false"/>
                <w:color w:val="000000"/>
                <w:sz w:val="20"/>
              </w:rPr>
              <w:t xml:space="preserve">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1357,5
</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468,5</w:t>
            </w:r>
          </w:p>
        </w:tc>
      </w:tr>
      <w:tr>
        <w:trPr>
          <w:trHeight w:val="8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w:t>
            </w:r>
            <w:r>
              <w:rPr>
                <w:rFonts w:ascii="Times New Roman"/>
                <w:b w:val="false"/>
                <w:i/>
                <w:color w:val="000000"/>
                <w:sz w:val="20"/>
              </w:rPr>
              <w:t xml:space="preserve"> кең</w:t>
            </w:r>
            <w:r>
              <w:rPr>
                <w:rFonts w:ascii="Times New Roman"/>
                <w:b w:val="false"/>
                <w:i/>
                <w:color w:val="000000"/>
                <w:sz w:val="20"/>
              </w:rPr>
              <w:t>i</w:t>
            </w:r>
            <w:r>
              <w:rPr>
                <w:rFonts w:ascii="Times New Roman"/>
                <w:b w:val="false"/>
                <w:i/>
                <w:color w:val="000000"/>
                <w:sz w:val="20"/>
              </w:rPr>
              <w:t>ст</w:t>
            </w:r>
            <w:r>
              <w:rPr>
                <w:rFonts w:ascii="Times New Roman"/>
                <w:b w:val="false"/>
                <w:i/>
                <w:color w:val="000000"/>
                <w:sz w:val="20"/>
              </w:rPr>
              <w:t>i</w:t>
            </w:r>
            <w:r>
              <w:rPr>
                <w:rFonts w:ascii="Times New Roman"/>
                <w:b w:val="false"/>
                <w:i/>
                <w:color w:val="000000"/>
                <w:sz w:val="20"/>
              </w:rPr>
              <w:t>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48627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мәдениет</w:t>
            </w:r>
            <w:r>
              <w:rPr>
                <w:rFonts w:ascii="Times New Roman"/>
                <w:b/>
                <w:i w:val="false"/>
                <w:color w:val="000000"/>
                <w:sz w:val="20"/>
              </w:rPr>
              <w:t xml:space="preserve"> және</w:t>
            </w:r>
            <w:r>
              <w:rPr>
                <w:rFonts w:ascii="Times New Roman"/>
                <w:b/>
                <w:i w:val="false"/>
                <w:color w:val="000000"/>
                <w:sz w:val="20"/>
              </w:rPr>
              <w:t xml:space="preserve"> тілдерді</w:t>
            </w:r>
            <w:r>
              <w:rPr>
                <w:rFonts w:ascii="Times New Roman"/>
                <w:b/>
                <w:i w:val="false"/>
                <w:color w:val="000000"/>
                <w:sz w:val="20"/>
              </w:rPr>
              <w:t xml:space="preserve"> дамыту</w:t>
            </w:r>
            <w:r>
              <w:rPr>
                <w:rFonts w:ascii="Times New Roman"/>
                <w:b/>
                <w:i w:val="false"/>
                <w:color w:val="000000"/>
                <w:sz w:val="20"/>
              </w:rPr>
              <w:t xml:space="preserve">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40153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iстеуi</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39511</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456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ішкі</w:t>
            </w:r>
            <w:r>
              <w:rPr>
                <w:rFonts w:ascii="Times New Roman"/>
                <w:b/>
                <w:i w:val="false"/>
                <w:color w:val="000000"/>
                <w:sz w:val="20"/>
              </w:rPr>
              <w:t xml:space="preserve"> саясат</w:t>
            </w:r>
            <w:r>
              <w:rPr>
                <w:rFonts w:ascii="Times New Roman"/>
                <w:b/>
                <w:i w:val="false"/>
                <w:color w:val="000000"/>
                <w:sz w:val="20"/>
              </w:rPr>
              <w:t xml:space="preserve">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8474
</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8474</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w:t>
            </w:r>
            <w:r>
              <w:rPr>
                <w:rFonts w:ascii="Times New Roman"/>
                <w:b w:val="false"/>
                <w:i/>
                <w:color w:val="000000"/>
                <w:sz w:val="20"/>
              </w:rPr>
              <w:t xml:space="preserve">, </w:t>
            </w:r>
            <w:r>
              <w:rPr>
                <w:rFonts w:ascii="Times New Roman"/>
                <w:b w:val="false"/>
                <w:i/>
                <w:color w:val="000000"/>
                <w:sz w:val="20"/>
              </w:rPr>
              <w:t>спорт</w:t>
            </w:r>
            <w:r>
              <w:rPr>
                <w:rFonts w:ascii="Times New Roman"/>
                <w:b w:val="false"/>
                <w:i/>
                <w:color w:val="000000"/>
                <w:sz w:val="20"/>
              </w:rPr>
              <w:t xml:space="preserve">, </w:t>
            </w:r>
            <w:r>
              <w:rPr>
                <w:rFonts w:ascii="Times New Roman"/>
                <w:b w:val="false"/>
                <w:i/>
                <w:color w:val="000000"/>
                <w:sz w:val="20"/>
              </w:rPr>
              <w:t>туризм</w:t>
            </w:r>
            <w:r>
              <w:rPr>
                <w:rFonts w:ascii="Times New Roman"/>
                <w:b w:val="false"/>
                <w:i/>
                <w:color w:val="000000"/>
                <w:sz w:val="20"/>
              </w:rPr>
              <w:t xml:space="preserve"> және</w:t>
            </w:r>
            <w:r>
              <w:rPr>
                <w:rFonts w:ascii="Times New Roman"/>
                <w:b w:val="false"/>
                <w:i/>
                <w:color w:val="000000"/>
                <w:sz w:val="20"/>
              </w:rPr>
              <w:t xml:space="preserve"> ақпараттық</w:t>
            </w:r>
            <w:r>
              <w:rPr>
                <w:rFonts w:ascii="Times New Roman"/>
                <w:b w:val="false"/>
                <w:i/>
                <w:color w:val="000000"/>
                <w:sz w:val="20"/>
              </w:rPr>
              <w:t xml:space="preserve"> кең</w:t>
            </w:r>
            <w:r>
              <w:rPr>
                <w:rFonts w:ascii="Times New Roman"/>
                <w:b w:val="false"/>
                <w:i/>
                <w:color w:val="000000"/>
                <w:sz w:val="20"/>
              </w:rPr>
              <w:t>i</w:t>
            </w:r>
            <w:r>
              <w:rPr>
                <w:rFonts w:ascii="Times New Roman"/>
                <w:b w:val="false"/>
                <w:i/>
                <w:color w:val="000000"/>
                <w:sz w:val="20"/>
              </w:rPr>
              <w:t>ст</w:t>
            </w:r>
            <w:r>
              <w:rPr>
                <w:rFonts w:ascii="Times New Roman"/>
                <w:b w:val="false"/>
                <w:i/>
                <w:color w:val="000000"/>
                <w:sz w:val="20"/>
              </w:rPr>
              <w:t>i</w:t>
            </w:r>
            <w:r>
              <w:rPr>
                <w:rFonts w:ascii="Times New Roman"/>
                <w:b w:val="false"/>
                <w:i/>
                <w:color w:val="000000"/>
                <w:sz w:val="20"/>
              </w:rPr>
              <w:t>кт</w:t>
            </w:r>
            <w:r>
              <w:rPr>
                <w:rFonts w:ascii="Times New Roman"/>
                <w:b w:val="false"/>
                <w:i/>
                <w:color w:val="000000"/>
                <w:sz w:val="20"/>
              </w:rPr>
              <w:t xml:space="preserve">i </w:t>
            </w:r>
            <w:r>
              <w:rPr>
                <w:rFonts w:ascii="Times New Roman"/>
                <w:b w:val="false"/>
                <w:i/>
                <w:color w:val="000000"/>
                <w:sz w:val="20"/>
              </w:rPr>
              <w:t>ұйымдастыру</w:t>
            </w:r>
            <w:r>
              <w:rPr>
                <w:rFonts w:ascii="Times New Roman"/>
                <w:b w:val="false"/>
                <w:i/>
                <w:color w:val="000000"/>
                <w:sz w:val="20"/>
              </w:rPr>
              <w:t xml:space="preserve"> жөн</w:t>
            </w:r>
            <w:r>
              <w:rPr>
                <w:rFonts w:ascii="Times New Roman"/>
                <w:b w:val="false"/>
                <w:i/>
                <w:color w:val="000000"/>
                <w:sz w:val="20"/>
              </w:rPr>
              <w:t>i</w:t>
            </w:r>
            <w:r>
              <w:rPr>
                <w:rFonts w:ascii="Times New Roman"/>
                <w:b w:val="false"/>
                <w:i/>
                <w:color w:val="000000"/>
                <w:sz w:val="20"/>
              </w:rPr>
              <w:t>ндег</w:t>
            </w:r>
            <w:r>
              <w:rPr>
                <w:rFonts w:ascii="Times New Roman"/>
                <w:b w:val="false"/>
                <w:i/>
                <w:color w:val="000000"/>
                <w:sz w:val="20"/>
              </w:rPr>
              <w:t xml:space="preserve">i </w:t>
            </w:r>
            <w:r>
              <w:rPr>
                <w:rFonts w:ascii="Times New Roman"/>
                <w:b w:val="false"/>
                <w:i/>
                <w:color w:val="000000"/>
                <w:sz w:val="20"/>
              </w:rPr>
              <w:t>өзге</w:t>
            </w:r>
            <w:r>
              <w:rPr>
                <w:rFonts w:ascii="Times New Roman"/>
                <w:b w:val="false"/>
                <w:i/>
                <w:color w:val="000000"/>
                <w:sz w:val="20"/>
              </w:rPr>
              <w:t xml:space="preserve"> де</w:t>
            </w:r>
            <w:r>
              <w:rPr>
                <w:rFonts w:ascii="Times New Roman"/>
                <w:b w:val="false"/>
                <w:i/>
                <w:color w:val="000000"/>
                <w:sz w:val="20"/>
              </w:rPr>
              <w:t xml:space="preserve">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53884,5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мәдениет</w:t>
            </w:r>
            <w:r>
              <w:rPr>
                <w:rFonts w:ascii="Times New Roman"/>
                <w:b/>
                <w:i w:val="false"/>
                <w:color w:val="000000"/>
                <w:sz w:val="20"/>
              </w:rPr>
              <w:t xml:space="preserve"> және</w:t>
            </w:r>
            <w:r>
              <w:rPr>
                <w:rFonts w:ascii="Times New Roman"/>
                <w:b/>
                <w:i w:val="false"/>
                <w:color w:val="000000"/>
                <w:sz w:val="20"/>
              </w:rPr>
              <w:t xml:space="preserve"> тілдерді</w:t>
            </w:r>
            <w:r>
              <w:rPr>
                <w:rFonts w:ascii="Times New Roman"/>
                <w:b/>
                <w:i w:val="false"/>
                <w:color w:val="000000"/>
                <w:sz w:val="20"/>
              </w:rPr>
              <w:t xml:space="preserve"> дамыту</w:t>
            </w:r>
            <w:r>
              <w:rPr>
                <w:rFonts w:ascii="Times New Roman"/>
                <w:b/>
                <w:i w:val="false"/>
                <w:color w:val="000000"/>
                <w:sz w:val="20"/>
              </w:rPr>
              <w:t xml:space="preserve">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43013
</w:t>
            </w:r>
          </w:p>
        </w:tc>
      </w:tr>
      <w:tr>
        <w:trPr>
          <w:trHeight w:val="8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8013</w:t>
            </w:r>
          </w:p>
        </w:tc>
      </w:tr>
      <w:tr>
        <w:trPr>
          <w:trHeight w:val="8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456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ішкі</w:t>
            </w:r>
            <w:r>
              <w:rPr>
                <w:rFonts w:ascii="Times New Roman"/>
                <w:b/>
                <w:i w:val="false"/>
                <w:color w:val="000000"/>
                <w:sz w:val="20"/>
              </w:rPr>
              <w:t xml:space="preserve"> саясат</w:t>
            </w:r>
            <w:r>
              <w:rPr>
                <w:rFonts w:ascii="Times New Roman"/>
                <w:b/>
                <w:i w:val="false"/>
                <w:color w:val="000000"/>
                <w:sz w:val="20"/>
              </w:rPr>
              <w:t xml:space="preserve">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6671,7
</w:t>
            </w:r>
          </w:p>
        </w:tc>
      </w:tr>
      <w:tr>
        <w:trPr>
          <w:trHeight w:val="10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6071,7</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465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Дене</w:t>
            </w:r>
            <w:r>
              <w:rPr>
                <w:rFonts w:ascii="Times New Roman"/>
                <w:b/>
                <w:i w:val="false"/>
                <w:color w:val="000000"/>
                <w:sz w:val="20"/>
              </w:rPr>
              <w:t xml:space="preserve"> шынықтыру</w:t>
            </w:r>
            <w:r>
              <w:rPr>
                <w:rFonts w:ascii="Times New Roman"/>
                <w:b/>
                <w:i w:val="false"/>
                <w:color w:val="000000"/>
                <w:sz w:val="20"/>
              </w:rPr>
              <w:t xml:space="preserve"> және</w:t>
            </w:r>
            <w:r>
              <w:rPr>
                <w:rFonts w:ascii="Times New Roman"/>
                <w:b/>
                <w:i w:val="false"/>
                <w:color w:val="000000"/>
                <w:sz w:val="20"/>
              </w:rPr>
              <w:t xml:space="preserve"> спорт</w:t>
            </w:r>
            <w:r>
              <w:rPr>
                <w:rFonts w:ascii="Times New Roman"/>
                <w:b/>
                <w:i w:val="false"/>
                <w:color w:val="000000"/>
                <w:sz w:val="20"/>
              </w:rPr>
              <w:t xml:space="preserve">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4199,8
</w:t>
            </w:r>
          </w:p>
        </w:tc>
      </w:tr>
      <w:tr>
        <w:trPr>
          <w:trHeight w:val="8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4199,8</w:t>
            </w:r>
          </w:p>
        </w:tc>
      </w:tr>
      <w:tr>
        <w:trPr>
          <w:trHeight w:val="8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w:t>
            </w:r>
            <w:r>
              <w:rPr>
                <w:rFonts w:ascii="Times New Roman"/>
                <w:b w:val="false"/>
                <w:i/>
                <w:color w:val="000000"/>
                <w:sz w:val="20"/>
              </w:rPr>
              <w:t xml:space="preserve">, </w:t>
            </w:r>
            <w:r>
              <w:rPr>
                <w:rFonts w:ascii="Times New Roman"/>
                <w:b w:val="false"/>
                <w:i/>
                <w:color w:val="000000"/>
                <w:sz w:val="20"/>
              </w:rPr>
              <w:t>су</w:t>
            </w:r>
            <w:r>
              <w:rPr>
                <w:rFonts w:ascii="Times New Roman"/>
                <w:b w:val="false"/>
                <w:i/>
                <w:color w:val="000000"/>
                <w:sz w:val="20"/>
              </w:rPr>
              <w:t xml:space="preserve">, </w:t>
            </w:r>
            <w:r>
              <w:rPr>
                <w:rFonts w:ascii="Times New Roman"/>
                <w:b w:val="false"/>
                <w:i/>
                <w:color w:val="000000"/>
                <w:sz w:val="20"/>
              </w:rPr>
              <w:t>орман</w:t>
            </w:r>
            <w:r>
              <w:rPr>
                <w:rFonts w:ascii="Times New Roman"/>
                <w:b w:val="false"/>
                <w:i/>
                <w:color w:val="000000"/>
                <w:sz w:val="20"/>
              </w:rPr>
              <w:t xml:space="preserve">, </w:t>
            </w:r>
            <w:r>
              <w:rPr>
                <w:rFonts w:ascii="Times New Roman"/>
                <w:b w:val="false"/>
                <w:i/>
                <w:color w:val="000000"/>
                <w:sz w:val="20"/>
              </w:rPr>
              <w:t>балық</w:t>
            </w:r>
            <w:r>
              <w:rPr>
                <w:rFonts w:ascii="Times New Roman"/>
                <w:b w:val="false"/>
                <w:i/>
                <w:color w:val="000000"/>
                <w:sz w:val="20"/>
              </w:rPr>
              <w:t xml:space="preserve"> шаруашылығы</w:t>
            </w:r>
            <w:r>
              <w:rPr>
                <w:rFonts w:ascii="Times New Roman"/>
                <w:b w:val="false"/>
                <w:i/>
                <w:color w:val="000000"/>
                <w:sz w:val="20"/>
              </w:rPr>
              <w:t xml:space="preserve">, </w:t>
            </w:r>
            <w:r>
              <w:rPr>
                <w:rFonts w:ascii="Times New Roman"/>
                <w:b w:val="false"/>
                <w:i/>
                <w:color w:val="000000"/>
                <w:sz w:val="20"/>
              </w:rPr>
              <w:t>ерекше</w:t>
            </w:r>
            <w:r>
              <w:rPr>
                <w:rFonts w:ascii="Times New Roman"/>
                <w:b w:val="false"/>
                <w:i/>
                <w:color w:val="000000"/>
                <w:sz w:val="20"/>
              </w:rPr>
              <w:t xml:space="preserve"> қорғалатын</w:t>
            </w:r>
            <w:r>
              <w:rPr>
                <w:rFonts w:ascii="Times New Roman"/>
                <w:b w:val="false"/>
                <w:i/>
                <w:color w:val="000000"/>
                <w:sz w:val="20"/>
              </w:rPr>
              <w:t xml:space="preserve"> табиғи</w:t>
            </w:r>
            <w:r>
              <w:rPr>
                <w:rFonts w:ascii="Times New Roman"/>
                <w:b w:val="false"/>
                <w:i/>
                <w:color w:val="000000"/>
                <w:sz w:val="20"/>
              </w:rPr>
              <w:t xml:space="preserve"> аумақтар</w:t>
            </w:r>
            <w:r>
              <w:rPr>
                <w:rFonts w:ascii="Times New Roman"/>
                <w:b w:val="false"/>
                <w:i/>
                <w:color w:val="000000"/>
                <w:sz w:val="20"/>
              </w:rPr>
              <w:t xml:space="preserve">, </w:t>
            </w:r>
            <w:r>
              <w:rPr>
                <w:rFonts w:ascii="Times New Roman"/>
                <w:b w:val="false"/>
                <w:i/>
                <w:color w:val="000000"/>
                <w:sz w:val="20"/>
              </w:rPr>
              <w:t>қоршаған</w:t>
            </w:r>
            <w:r>
              <w:rPr>
                <w:rFonts w:ascii="Times New Roman"/>
                <w:b w:val="false"/>
                <w:i/>
                <w:color w:val="000000"/>
                <w:sz w:val="20"/>
              </w:rPr>
              <w:t xml:space="preserve"> ортаны</w:t>
            </w:r>
            <w:r>
              <w:rPr>
                <w:rFonts w:ascii="Times New Roman"/>
                <w:b w:val="false"/>
                <w:i/>
                <w:color w:val="000000"/>
                <w:sz w:val="20"/>
              </w:rPr>
              <w:t xml:space="preserve"> және</w:t>
            </w:r>
            <w:r>
              <w:rPr>
                <w:rFonts w:ascii="Times New Roman"/>
                <w:b w:val="false"/>
                <w:i/>
                <w:color w:val="000000"/>
                <w:sz w:val="20"/>
              </w:rPr>
              <w:t xml:space="preserve"> жануарлар</w:t>
            </w:r>
            <w:r>
              <w:rPr>
                <w:rFonts w:ascii="Times New Roman"/>
                <w:b w:val="false"/>
                <w:i/>
                <w:color w:val="000000"/>
                <w:sz w:val="20"/>
              </w:rPr>
              <w:t xml:space="preserve"> дүниесін</w:t>
            </w:r>
            <w:r>
              <w:rPr>
                <w:rFonts w:ascii="Times New Roman"/>
                <w:b w:val="false"/>
                <w:i/>
                <w:color w:val="000000"/>
                <w:sz w:val="20"/>
              </w:rPr>
              <w:t xml:space="preserve"> қорғау</w:t>
            </w:r>
            <w:r>
              <w:rPr>
                <w:rFonts w:ascii="Times New Roman"/>
                <w:b w:val="false"/>
                <w:i/>
                <w:color w:val="000000"/>
                <w:sz w:val="20"/>
              </w:rPr>
              <w:t xml:space="preserve">, </w:t>
            </w:r>
            <w:r>
              <w:rPr>
                <w:rFonts w:ascii="Times New Roman"/>
                <w:b w:val="false"/>
                <w:i/>
                <w:color w:val="000000"/>
                <w:sz w:val="20"/>
              </w:rPr>
              <w:t>жер</w:t>
            </w:r>
            <w:r>
              <w:rPr>
                <w:rFonts w:ascii="Times New Roman"/>
                <w:b w:val="false"/>
                <w:i/>
                <w:color w:val="000000"/>
                <w:sz w:val="20"/>
              </w:rPr>
              <w:t xml:space="preserve"> қатынастары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280920,1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w:t>
            </w:r>
            <w:r>
              <w:rPr>
                <w:rFonts w:ascii="Times New Roman"/>
                <w:b w:val="false"/>
                <w:i/>
                <w:color w:val="000000"/>
                <w:sz w:val="20"/>
              </w:rPr>
              <w:t xml:space="preserve"> шаруашылығы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50840,6
</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453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экономика</w:t>
            </w:r>
            <w:r>
              <w:rPr>
                <w:rFonts w:ascii="Times New Roman"/>
                <w:b/>
                <w:i w:val="false"/>
                <w:color w:val="000000"/>
                <w:sz w:val="20"/>
              </w:rPr>
              <w:t xml:space="preserve"> және</w:t>
            </w:r>
            <w:r>
              <w:rPr>
                <w:rFonts w:ascii="Times New Roman"/>
                <w:b/>
                <w:i w:val="false"/>
                <w:color w:val="000000"/>
                <w:sz w:val="20"/>
              </w:rPr>
              <w:t xml:space="preserve"> бюджеттік</w:t>
            </w:r>
            <w:r>
              <w:rPr>
                <w:rFonts w:ascii="Times New Roman"/>
                <w:b/>
                <w:i w:val="false"/>
                <w:color w:val="000000"/>
                <w:sz w:val="20"/>
              </w:rPr>
              <w:t xml:space="preserve"> жоспарлау</w:t>
            </w:r>
            <w:r>
              <w:rPr>
                <w:rFonts w:ascii="Times New Roman"/>
                <w:b/>
                <w:i w:val="false"/>
                <w:color w:val="000000"/>
                <w:sz w:val="20"/>
              </w:rPr>
              <w:t xml:space="preserve">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5732,4
</w:t>
            </w:r>
          </w:p>
        </w:tc>
      </w:tr>
      <w:tr>
        <w:trPr>
          <w:trHeight w:val="8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5732,4</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462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ауыл</w:t>
            </w:r>
            <w:r>
              <w:rPr>
                <w:rFonts w:ascii="Times New Roman"/>
                <w:b/>
                <w:i w:val="false"/>
                <w:color w:val="000000"/>
                <w:sz w:val="20"/>
              </w:rPr>
              <w:t xml:space="preserve"> шаруашылығы</w:t>
            </w:r>
            <w:r>
              <w:rPr>
                <w:rFonts w:ascii="Times New Roman"/>
                <w:b/>
                <w:i w:val="false"/>
                <w:color w:val="000000"/>
                <w:sz w:val="20"/>
              </w:rPr>
              <w:t xml:space="preserve">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24512
</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18896</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2868</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466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сәулет</w:t>
            </w:r>
            <w:r>
              <w:rPr>
                <w:rFonts w:ascii="Times New Roman"/>
                <w:b/>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құрылыс</w:t>
            </w:r>
            <w:r>
              <w:rPr>
                <w:rFonts w:ascii="Times New Roman"/>
                <w:b/>
                <w:i w:val="false"/>
                <w:color w:val="000000"/>
                <w:sz w:val="20"/>
              </w:rPr>
              <w:t xml:space="preserve"> және</w:t>
            </w:r>
            <w:r>
              <w:rPr>
                <w:rFonts w:ascii="Times New Roman"/>
                <w:b/>
                <w:i w:val="false"/>
                <w:color w:val="000000"/>
                <w:sz w:val="20"/>
              </w:rPr>
              <w:t xml:space="preserve"> құрылыс</w:t>
            </w:r>
            <w:r>
              <w:rPr>
                <w:rFonts w:ascii="Times New Roman"/>
                <w:b/>
                <w:i w:val="false"/>
                <w:color w:val="000000"/>
                <w:sz w:val="20"/>
              </w:rPr>
              <w:t xml:space="preserve">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6000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473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ветеринария</w:t>
            </w:r>
            <w:r>
              <w:rPr>
                <w:rFonts w:ascii="Times New Roman"/>
                <w:b/>
                <w:i w:val="false"/>
                <w:color w:val="000000"/>
                <w:sz w:val="20"/>
              </w:rPr>
              <w:t xml:space="preserve">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14596,2
</w:t>
            </w:r>
          </w:p>
        </w:tc>
      </w:tr>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8980,2</w:t>
            </w:r>
          </w:p>
        </w:tc>
      </w:tr>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2868</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w:t>
            </w:r>
            <w:r>
              <w:rPr>
                <w:rFonts w:ascii="Times New Roman"/>
                <w:b w:val="false"/>
                <w:i/>
                <w:color w:val="000000"/>
                <w:sz w:val="20"/>
              </w:rPr>
              <w:t xml:space="preserve"> шаруашылығы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189181
</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466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сәулет</w:t>
            </w:r>
            <w:r>
              <w:rPr>
                <w:rFonts w:ascii="Times New Roman"/>
                <w:b/>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құрылыс</w:t>
            </w:r>
            <w:r>
              <w:rPr>
                <w:rFonts w:ascii="Times New Roman"/>
                <w:b/>
                <w:i w:val="false"/>
                <w:color w:val="000000"/>
                <w:sz w:val="20"/>
              </w:rPr>
              <w:t xml:space="preserve"> және</w:t>
            </w:r>
            <w:r>
              <w:rPr>
                <w:rFonts w:ascii="Times New Roman"/>
                <w:b/>
                <w:i w:val="false"/>
                <w:color w:val="000000"/>
                <w:sz w:val="20"/>
              </w:rPr>
              <w:t xml:space="preserve"> құрылыс</w:t>
            </w:r>
            <w:r>
              <w:rPr>
                <w:rFonts w:ascii="Times New Roman"/>
                <w:b/>
                <w:i w:val="false"/>
                <w:color w:val="000000"/>
                <w:sz w:val="20"/>
              </w:rPr>
              <w:t xml:space="preserve">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189181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189181</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w:t>
            </w:r>
            <w:r>
              <w:rPr>
                <w:rFonts w:ascii="Times New Roman"/>
                <w:b w:val="false"/>
                <w:i/>
                <w:color w:val="000000"/>
                <w:sz w:val="20"/>
              </w:rPr>
              <w:t xml:space="preserve"> қатынастары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12218,5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463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жер</w:t>
            </w:r>
            <w:r>
              <w:rPr>
                <w:rFonts w:ascii="Times New Roman"/>
                <w:b/>
                <w:i w:val="false"/>
                <w:color w:val="000000"/>
                <w:sz w:val="20"/>
              </w:rPr>
              <w:t xml:space="preserve"> қатынастары</w:t>
            </w:r>
            <w:r>
              <w:rPr>
                <w:rFonts w:ascii="Times New Roman"/>
                <w:b/>
                <w:i w:val="false"/>
                <w:color w:val="000000"/>
                <w:sz w:val="20"/>
              </w:rPr>
              <w:t xml:space="preserve">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12218,5
</w:t>
            </w:r>
          </w:p>
        </w:tc>
      </w:tr>
      <w:tr>
        <w:trPr>
          <w:trHeight w:val="8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7619,1</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1166,4</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8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8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w:t>
            </w:r>
            <w:r>
              <w:rPr>
                <w:rFonts w:ascii="Times New Roman"/>
                <w:b w:val="false"/>
                <w:i/>
                <w:color w:val="000000"/>
                <w:sz w:val="20"/>
              </w:rPr>
              <w:t xml:space="preserve">, </w:t>
            </w:r>
            <w:r>
              <w:rPr>
                <w:rFonts w:ascii="Times New Roman"/>
                <w:b w:val="false"/>
                <w:i/>
                <w:color w:val="000000"/>
                <w:sz w:val="20"/>
              </w:rPr>
              <w:t>су</w:t>
            </w:r>
            <w:r>
              <w:rPr>
                <w:rFonts w:ascii="Times New Roman"/>
                <w:b w:val="false"/>
                <w:i/>
                <w:color w:val="000000"/>
                <w:sz w:val="20"/>
              </w:rPr>
              <w:t xml:space="preserve">, </w:t>
            </w:r>
            <w:r>
              <w:rPr>
                <w:rFonts w:ascii="Times New Roman"/>
                <w:b w:val="false"/>
                <w:i/>
                <w:color w:val="000000"/>
                <w:sz w:val="20"/>
              </w:rPr>
              <w:t>орман</w:t>
            </w:r>
            <w:r>
              <w:rPr>
                <w:rFonts w:ascii="Times New Roman"/>
                <w:b w:val="false"/>
                <w:i/>
                <w:color w:val="000000"/>
                <w:sz w:val="20"/>
              </w:rPr>
              <w:t xml:space="preserve">, </w:t>
            </w:r>
            <w:r>
              <w:rPr>
                <w:rFonts w:ascii="Times New Roman"/>
                <w:b w:val="false"/>
                <w:i/>
                <w:color w:val="000000"/>
                <w:sz w:val="20"/>
              </w:rPr>
              <w:t>балық</w:t>
            </w:r>
            <w:r>
              <w:rPr>
                <w:rFonts w:ascii="Times New Roman"/>
                <w:b w:val="false"/>
                <w:i/>
                <w:color w:val="000000"/>
                <w:sz w:val="20"/>
              </w:rPr>
              <w:t xml:space="preserve"> шаруашылығы</w:t>
            </w:r>
            <w:r>
              <w:rPr>
                <w:rFonts w:ascii="Times New Roman"/>
                <w:b w:val="false"/>
                <w:i/>
                <w:color w:val="000000"/>
                <w:sz w:val="20"/>
              </w:rPr>
              <w:t xml:space="preserve"> және</w:t>
            </w:r>
            <w:r>
              <w:rPr>
                <w:rFonts w:ascii="Times New Roman"/>
                <w:b w:val="false"/>
                <w:i/>
                <w:color w:val="000000"/>
                <w:sz w:val="20"/>
              </w:rPr>
              <w:t xml:space="preserve"> қоршаған</w:t>
            </w:r>
            <w:r>
              <w:rPr>
                <w:rFonts w:ascii="Times New Roman"/>
                <w:b w:val="false"/>
                <w:i/>
                <w:color w:val="000000"/>
                <w:sz w:val="20"/>
              </w:rPr>
              <w:t xml:space="preserve"> ортаны</w:t>
            </w:r>
            <w:r>
              <w:rPr>
                <w:rFonts w:ascii="Times New Roman"/>
                <w:b w:val="false"/>
                <w:i/>
                <w:color w:val="000000"/>
                <w:sz w:val="20"/>
              </w:rPr>
              <w:t xml:space="preserve"> қорғау</w:t>
            </w:r>
            <w:r>
              <w:rPr>
                <w:rFonts w:ascii="Times New Roman"/>
                <w:b w:val="false"/>
                <w:i/>
                <w:color w:val="000000"/>
                <w:sz w:val="20"/>
              </w:rPr>
              <w:t xml:space="preserve"> мен</w:t>
            </w:r>
            <w:r>
              <w:rPr>
                <w:rFonts w:ascii="Times New Roman"/>
                <w:b w:val="false"/>
                <w:i/>
                <w:color w:val="000000"/>
                <w:sz w:val="20"/>
              </w:rPr>
              <w:t xml:space="preserve"> жер</w:t>
            </w:r>
            <w:r>
              <w:rPr>
                <w:rFonts w:ascii="Times New Roman"/>
                <w:b w:val="false"/>
                <w:i/>
                <w:color w:val="000000"/>
                <w:sz w:val="20"/>
              </w:rPr>
              <w:t xml:space="preserve"> қатынастары</w:t>
            </w:r>
            <w:r>
              <w:rPr>
                <w:rFonts w:ascii="Times New Roman"/>
                <w:b w:val="false"/>
                <w:i/>
                <w:color w:val="000000"/>
                <w:sz w:val="20"/>
              </w:rPr>
              <w:t xml:space="preserve"> саласындағы</w:t>
            </w:r>
            <w:r>
              <w:rPr>
                <w:rFonts w:ascii="Times New Roman"/>
                <w:b w:val="false"/>
                <w:i/>
                <w:color w:val="000000"/>
                <w:sz w:val="20"/>
              </w:rPr>
              <w:t xml:space="preserve"> өзге</w:t>
            </w:r>
            <w:r>
              <w:rPr>
                <w:rFonts w:ascii="Times New Roman"/>
                <w:b w:val="false"/>
                <w:i/>
                <w:color w:val="000000"/>
                <w:sz w:val="20"/>
              </w:rPr>
              <w:t xml:space="preserve"> де</w:t>
            </w:r>
            <w:r>
              <w:rPr>
                <w:rFonts w:ascii="Times New Roman"/>
                <w:b w:val="false"/>
                <w:i/>
                <w:color w:val="000000"/>
                <w:sz w:val="20"/>
              </w:rPr>
              <w:t xml:space="preserve">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28680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473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ветеринария</w:t>
            </w:r>
            <w:r>
              <w:rPr>
                <w:rFonts w:ascii="Times New Roman"/>
                <w:b/>
                <w:i w:val="false"/>
                <w:color w:val="000000"/>
                <w:sz w:val="20"/>
              </w:rPr>
              <w:t xml:space="preserve">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28680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28680</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w:t>
            </w:r>
            <w:r>
              <w:rPr>
                <w:rFonts w:ascii="Times New Roman"/>
                <w:b w:val="false"/>
                <w:i/>
                <w:color w:val="000000"/>
                <w:sz w:val="20"/>
              </w:rPr>
              <w:t xml:space="preserve">, </w:t>
            </w:r>
            <w:r>
              <w:rPr>
                <w:rFonts w:ascii="Times New Roman"/>
                <w:b w:val="false"/>
                <w:i/>
                <w:color w:val="000000"/>
                <w:sz w:val="20"/>
              </w:rPr>
              <w:t>сәулет</w:t>
            </w:r>
            <w:r>
              <w:rPr>
                <w:rFonts w:ascii="Times New Roman"/>
                <w:b w:val="false"/>
                <w:i/>
                <w:color w:val="000000"/>
                <w:sz w:val="20"/>
              </w:rPr>
              <w:t xml:space="preserve">, </w:t>
            </w:r>
            <w:r>
              <w:rPr>
                <w:rFonts w:ascii="Times New Roman"/>
                <w:b w:val="false"/>
                <w:i/>
                <w:color w:val="000000"/>
                <w:sz w:val="20"/>
              </w:rPr>
              <w:t>қала</w:t>
            </w:r>
            <w:r>
              <w:rPr>
                <w:rFonts w:ascii="Times New Roman"/>
                <w:b w:val="false"/>
                <w:i/>
                <w:color w:val="000000"/>
                <w:sz w:val="20"/>
              </w:rPr>
              <w:t xml:space="preserve"> құрылысы</w:t>
            </w:r>
            <w:r>
              <w:rPr>
                <w:rFonts w:ascii="Times New Roman"/>
                <w:b w:val="false"/>
                <w:i/>
                <w:color w:val="000000"/>
                <w:sz w:val="20"/>
              </w:rPr>
              <w:t xml:space="preserve"> және</w:t>
            </w:r>
            <w:r>
              <w:rPr>
                <w:rFonts w:ascii="Times New Roman"/>
                <w:b w:val="false"/>
                <w:i/>
                <w:color w:val="000000"/>
                <w:sz w:val="20"/>
              </w:rPr>
              <w:t xml:space="preserve"> құрылыс</w:t>
            </w:r>
            <w:r>
              <w:rPr>
                <w:rFonts w:ascii="Times New Roman"/>
                <w:b w:val="false"/>
                <w:i/>
                <w:color w:val="000000"/>
                <w:sz w:val="20"/>
              </w:rPr>
              <w:t xml:space="preserve"> қызметі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18002,8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w:t>
            </w:r>
            <w:r>
              <w:rPr>
                <w:rFonts w:ascii="Times New Roman"/>
                <w:b w:val="false"/>
                <w:i/>
                <w:color w:val="000000"/>
                <w:sz w:val="20"/>
              </w:rPr>
              <w:t xml:space="preserve">, </w:t>
            </w:r>
            <w:r>
              <w:rPr>
                <w:rFonts w:ascii="Times New Roman"/>
                <w:b w:val="false"/>
                <w:i/>
                <w:color w:val="000000"/>
                <w:sz w:val="20"/>
              </w:rPr>
              <w:t>қала</w:t>
            </w:r>
            <w:r>
              <w:rPr>
                <w:rFonts w:ascii="Times New Roman"/>
                <w:b w:val="false"/>
                <w:i/>
                <w:color w:val="000000"/>
                <w:sz w:val="20"/>
              </w:rPr>
              <w:t xml:space="preserve"> құрылысы</w:t>
            </w:r>
            <w:r>
              <w:rPr>
                <w:rFonts w:ascii="Times New Roman"/>
                <w:b w:val="false"/>
                <w:i/>
                <w:color w:val="000000"/>
                <w:sz w:val="20"/>
              </w:rPr>
              <w:t xml:space="preserve"> және</w:t>
            </w:r>
            <w:r>
              <w:rPr>
                <w:rFonts w:ascii="Times New Roman"/>
                <w:b w:val="false"/>
                <w:i/>
                <w:color w:val="000000"/>
                <w:sz w:val="20"/>
              </w:rPr>
              <w:t xml:space="preserve"> құрылыс</w:t>
            </w:r>
            <w:r>
              <w:rPr>
                <w:rFonts w:ascii="Times New Roman"/>
                <w:b w:val="false"/>
                <w:i/>
                <w:color w:val="000000"/>
                <w:sz w:val="20"/>
              </w:rPr>
              <w:t xml:space="preserve"> қызметі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18002,8
</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466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сәулет</w:t>
            </w:r>
            <w:r>
              <w:rPr>
                <w:rFonts w:ascii="Times New Roman"/>
                <w:b/>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құрылыс</w:t>
            </w:r>
            <w:r>
              <w:rPr>
                <w:rFonts w:ascii="Times New Roman"/>
                <w:b/>
                <w:i w:val="false"/>
                <w:color w:val="000000"/>
                <w:sz w:val="20"/>
              </w:rPr>
              <w:t xml:space="preserve"> және</w:t>
            </w:r>
            <w:r>
              <w:rPr>
                <w:rFonts w:ascii="Times New Roman"/>
                <w:b/>
                <w:i w:val="false"/>
                <w:color w:val="000000"/>
                <w:sz w:val="20"/>
              </w:rPr>
              <w:t xml:space="preserve"> құрылыс</w:t>
            </w:r>
            <w:r>
              <w:rPr>
                <w:rFonts w:ascii="Times New Roman"/>
                <w:b/>
                <w:i w:val="false"/>
                <w:color w:val="000000"/>
                <w:sz w:val="20"/>
              </w:rPr>
              <w:t xml:space="preserve">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18002,8
</w:t>
            </w:r>
          </w:p>
        </w:tc>
      </w:tr>
      <w:tr>
        <w:trPr>
          <w:trHeight w:val="12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11004,4</w:t>
            </w:r>
          </w:p>
        </w:tc>
      </w:tr>
      <w:tr>
        <w:trPr>
          <w:trHeight w:val="10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6998,4</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w:t>
            </w:r>
            <w:r>
              <w:rPr>
                <w:rFonts w:ascii="Times New Roman"/>
                <w:b w:val="false"/>
                <w:i/>
                <w:color w:val="000000"/>
                <w:sz w:val="20"/>
              </w:rPr>
              <w:t>i</w:t>
            </w:r>
            <w:r>
              <w:rPr>
                <w:rFonts w:ascii="Times New Roman"/>
                <w:b w:val="false"/>
                <w:i/>
                <w:color w:val="000000"/>
                <w:sz w:val="20"/>
              </w:rPr>
              <w:t>к</w:t>
            </w:r>
            <w:r>
              <w:rPr>
                <w:rFonts w:ascii="Times New Roman"/>
                <w:b w:val="false"/>
                <w:i/>
                <w:color w:val="000000"/>
                <w:sz w:val="20"/>
              </w:rPr>
              <w:t xml:space="preserve"> және</w:t>
            </w:r>
            <w:r>
              <w:rPr>
                <w:rFonts w:ascii="Times New Roman"/>
                <w:b w:val="false"/>
                <w:i/>
                <w:color w:val="000000"/>
                <w:sz w:val="20"/>
              </w:rPr>
              <w:t xml:space="preserve"> коммуникация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15000,0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w:t>
            </w:r>
            <w:r>
              <w:rPr>
                <w:rFonts w:ascii="Times New Roman"/>
                <w:b w:val="false"/>
                <w:i/>
                <w:color w:val="000000"/>
                <w:sz w:val="20"/>
              </w:rPr>
              <w:t xml:space="preserve"> көл</w:t>
            </w:r>
            <w:r>
              <w:rPr>
                <w:rFonts w:ascii="Times New Roman"/>
                <w:b w:val="false"/>
                <w:i/>
                <w:color w:val="000000"/>
                <w:sz w:val="20"/>
              </w:rPr>
              <w:t>i</w:t>
            </w:r>
            <w:r>
              <w:rPr>
                <w:rFonts w:ascii="Times New Roman"/>
                <w:b w:val="false"/>
                <w:i/>
                <w:color w:val="000000"/>
                <w:sz w:val="20"/>
              </w:rPr>
              <w:t>г</w:t>
            </w:r>
            <w:r>
              <w:rPr>
                <w:rFonts w:ascii="Times New Roman"/>
                <w:b w:val="false"/>
                <w:i/>
                <w:color w:val="000000"/>
                <w:sz w:val="20"/>
              </w:rPr>
              <w:t>i</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15000
</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тұрғын</w:t>
            </w:r>
            <w:r>
              <w:rPr>
                <w:rFonts w:ascii="Times New Roman"/>
                <w:b/>
                <w:i w:val="false"/>
                <w:color w:val="000000"/>
                <w:sz w:val="20"/>
              </w:rPr>
              <w:t xml:space="preserve"> үй</w:t>
            </w:r>
            <w:r>
              <w:rPr>
                <w:rFonts w:ascii="Times New Roman"/>
                <w:b/>
                <w:i w:val="false"/>
                <w:color w:val="000000"/>
                <w:sz w:val="20"/>
              </w:rPr>
              <w:t>-</w:t>
            </w:r>
            <w:r>
              <w:rPr>
                <w:rFonts w:ascii="Times New Roman"/>
                <w:b/>
                <w:i w:val="false"/>
                <w:color w:val="000000"/>
                <w:sz w:val="20"/>
              </w:rPr>
              <w:t>коммуналдық</w:t>
            </w:r>
            <w:r>
              <w:rPr>
                <w:rFonts w:ascii="Times New Roman"/>
                <w:b/>
                <w:i w:val="false"/>
                <w:color w:val="000000"/>
                <w:sz w:val="20"/>
              </w:rPr>
              <w:t xml:space="preserve"> шаруашылық</w:t>
            </w:r>
            <w:r>
              <w:rPr>
                <w:rFonts w:ascii="Times New Roman"/>
                <w:b/>
                <w:i w:val="false"/>
                <w:color w:val="000000"/>
                <w:sz w:val="20"/>
              </w:rPr>
              <w:t xml:space="preserve">, </w:t>
            </w:r>
            <w:r>
              <w:rPr>
                <w:rFonts w:ascii="Times New Roman"/>
                <w:b/>
                <w:i w:val="false"/>
                <w:color w:val="000000"/>
                <w:sz w:val="20"/>
              </w:rPr>
              <w:t>жолаушылар</w:t>
            </w:r>
            <w:r>
              <w:rPr>
                <w:rFonts w:ascii="Times New Roman"/>
                <w:b/>
                <w:i w:val="false"/>
                <w:color w:val="000000"/>
                <w:sz w:val="20"/>
              </w:rPr>
              <w:t xml:space="preserve"> көлігі</w:t>
            </w:r>
            <w:r>
              <w:rPr>
                <w:rFonts w:ascii="Times New Roman"/>
                <w:b/>
                <w:i w:val="false"/>
                <w:color w:val="000000"/>
                <w:sz w:val="20"/>
              </w:rPr>
              <w:t xml:space="preserve"> және</w:t>
            </w:r>
            <w:r>
              <w:rPr>
                <w:rFonts w:ascii="Times New Roman"/>
                <w:b/>
                <w:i w:val="false"/>
                <w:color w:val="000000"/>
                <w:sz w:val="20"/>
              </w:rPr>
              <w:t xml:space="preserve"> автомобиль</w:t>
            </w:r>
            <w:r>
              <w:rPr>
                <w:rFonts w:ascii="Times New Roman"/>
                <w:b/>
                <w:i w:val="false"/>
                <w:color w:val="000000"/>
                <w:sz w:val="20"/>
              </w:rPr>
              <w:t xml:space="preserve"> жолдары</w:t>
            </w:r>
            <w:r>
              <w:rPr>
                <w:rFonts w:ascii="Times New Roman"/>
                <w:b/>
                <w:i w:val="false"/>
                <w:color w:val="000000"/>
                <w:sz w:val="20"/>
              </w:rPr>
              <w:t xml:space="preserve">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15000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16869,5
</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w:t>
            </w:r>
            <w:r>
              <w:rPr>
                <w:rFonts w:ascii="Times New Roman"/>
                <w:b w:val="false"/>
                <w:i/>
                <w:color w:val="000000"/>
                <w:sz w:val="20"/>
              </w:rPr>
              <w:t>i</w:t>
            </w:r>
            <w:r>
              <w:rPr>
                <w:rFonts w:ascii="Times New Roman"/>
                <w:b w:val="false"/>
                <w:i/>
                <w:color w:val="000000"/>
                <w:sz w:val="20"/>
              </w:rPr>
              <w:t>пкерл</w:t>
            </w:r>
            <w:r>
              <w:rPr>
                <w:rFonts w:ascii="Times New Roman"/>
                <w:b w:val="false"/>
                <w:i/>
                <w:color w:val="000000"/>
                <w:sz w:val="20"/>
              </w:rPr>
              <w:t>i</w:t>
            </w:r>
            <w:r>
              <w:rPr>
                <w:rFonts w:ascii="Times New Roman"/>
                <w:b w:val="false"/>
                <w:i/>
                <w:color w:val="000000"/>
                <w:sz w:val="20"/>
              </w:rPr>
              <w:t>к</w:t>
            </w:r>
            <w:r>
              <w:rPr>
                <w:rFonts w:ascii="Times New Roman"/>
                <w:b w:val="false"/>
                <w:i/>
                <w:color w:val="000000"/>
                <w:sz w:val="20"/>
              </w:rPr>
              <w:t xml:space="preserve"> қызметт</w:t>
            </w:r>
            <w:r>
              <w:rPr>
                <w:rFonts w:ascii="Times New Roman"/>
                <w:b w:val="false"/>
                <w:i/>
                <w:color w:val="000000"/>
                <w:sz w:val="20"/>
              </w:rPr>
              <w:t xml:space="preserve">i </w:t>
            </w:r>
            <w:r>
              <w:rPr>
                <w:rFonts w:ascii="Times New Roman"/>
                <w:b w:val="false"/>
                <w:i/>
                <w:color w:val="000000"/>
                <w:sz w:val="20"/>
              </w:rPr>
              <w:t>қолдау</w:t>
            </w:r>
            <w:r>
              <w:rPr>
                <w:rFonts w:ascii="Times New Roman"/>
                <w:b w:val="false"/>
                <w:i/>
                <w:color w:val="000000"/>
                <w:sz w:val="20"/>
              </w:rPr>
              <w:t xml:space="preserve"> және</w:t>
            </w:r>
            <w:r>
              <w:rPr>
                <w:rFonts w:ascii="Times New Roman"/>
                <w:b w:val="false"/>
                <w:i/>
                <w:color w:val="000000"/>
                <w:sz w:val="20"/>
              </w:rPr>
              <w:t xml:space="preserve"> бәсекелестікті</w:t>
            </w:r>
            <w:r>
              <w:rPr>
                <w:rFonts w:ascii="Times New Roman"/>
                <w:b w:val="false"/>
                <w:i/>
                <w:color w:val="000000"/>
                <w:sz w:val="20"/>
              </w:rPr>
              <w:t xml:space="preserve"> қорғау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7719,7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469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кәсіпкерлік</w:t>
            </w:r>
            <w:r>
              <w:rPr>
                <w:rFonts w:ascii="Times New Roman"/>
                <w:b/>
                <w:i w:val="false"/>
                <w:color w:val="000000"/>
                <w:sz w:val="20"/>
              </w:rPr>
              <w:t xml:space="preserve">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7719,7
</w:t>
            </w:r>
          </w:p>
        </w:tc>
      </w:tr>
      <w:tr>
        <w:trPr>
          <w:trHeight w:val="8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5386,7</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9149,8
</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w:t>
            </w:r>
            <w:r>
              <w:rPr>
                <w:rFonts w:ascii="Times New Roman"/>
                <w:b/>
                <w:i w:val="false"/>
                <w:color w:val="000000"/>
                <w:sz w:val="20"/>
              </w:rPr>
              <w:t xml:space="preserve"> қаланың</w:t>
            </w:r>
            <w:r>
              <w:rPr>
                <w:rFonts w:ascii="Times New Roman"/>
                <w:b/>
                <w:i w:val="false"/>
                <w:color w:val="000000"/>
                <w:sz w:val="20"/>
              </w:rPr>
              <w:t xml:space="preserve">) </w:t>
            </w:r>
            <w:r>
              <w:rPr>
                <w:rFonts w:ascii="Times New Roman"/>
                <w:b/>
                <w:i w:val="false"/>
                <w:color w:val="000000"/>
                <w:sz w:val="20"/>
              </w:rPr>
              <w:t>қаржы</w:t>
            </w:r>
            <w:r>
              <w:rPr>
                <w:rFonts w:ascii="Times New Roman"/>
                <w:b/>
                <w:i w:val="false"/>
                <w:color w:val="000000"/>
                <w:sz w:val="20"/>
              </w:rPr>
              <w:t xml:space="preserve">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2600
</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8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w:t>
            </w:r>
            <w:r>
              <w:rPr>
                <w:rFonts w:ascii="Times New Roman"/>
                <w:b/>
                <w:i w:val="false"/>
                <w:color w:val="000000"/>
                <w:sz w:val="20"/>
              </w:rPr>
              <w:t xml:space="preserve"> қаланың</w:t>
            </w:r>
            <w:r>
              <w:rPr>
                <w:rFonts w:ascii="Times New Roman"/>
                <w:b/>
                <w:i w:val="false"/>
                <w:color w:val="000000"/>
                <w:sz w:val="20"/>
              </w:rPr>
              <w:t xml:space="preserve">) </w:t>
            </w:r>
            <w:r>
              <w:rPr>
                <w:rFonts w:ascii="Times New Roman"/>
                <w:b/>
                <w:i w:val="false"/>
                <w:color w:val="000000"/>
                <w:sz w:val="20"/>
              </w:rPr>
              <w:t>тұрғын</w:t>
            </w:r>
            <w:r>
              <w:rPr>
                <w:rFonts w:ascii="Times New Roman"/>
                <w:b/>
                <w:i w:val="false"/>
                <w:color w:val="000000"/>
                <w:sz w:val="20"/>
              </w:rPr>
              <w:t xml:space="preserve"> үй</w:t>
            </w:r>
            <w:r>
              <w:rPr>
                <w:rFonts w:ascii="Times New Roman"/>
                <w:b/>
                <w:i w:val="false"/>
                <w:color w:val="000000"/>
                <w:sz w:val="20"/>
              </w:rPr>
              <w:t>-</w:t>
            </w:r>
            <w:r>
              <w:rPr>
                <w:rFonts w:ascii="Times New Roman"/>
                <w:b/>
                <w:i w:val="false"/>
                <w:color w:val="000000"/>
                <w:sz w:val="20"/>
              </w:rPr>
              <w:t>коммуналдық</w:t>
            </w:r>
            <w:r>
              <w:rPr>
                <w:rFonts w:ascii="Times New Roman"/>
                <w:b/>
                <w:i w:val="false"/>
                <w:color w:val="000000"/>
                <w:sz w:val="20"/>
              </w:rPr>
              <w:t xml:space="preserve"> шаруашылық</w:t>
            </w:r>
            <w:r>
              <w:rPr>
                <w:rFonts w:ascii="Times New Roman"/>
                <w:b/>
                <w:i w:val="false"/>
                <w:color w:val="000000"/>
                <w:sz w:val="20"/>
              </w:rPr>
              <w:t xml:space="preserve">, </w:t>
            </w:r>
            <w:r>
              <w:rPr>
                <w:rFonts w:ascii="Times New Roman"/>
                <w:b/>
                <w:i w:val="false"/>
                <w:color w:val="000000"/>
                <w:sz w:val="20"/>
              </w:rPr>
              <w:t>жолаушылар</w:t>
            </w:r>
            <w:r>
              <w:rPr>
                <w:rFonts w:ascii="Times New Roman"/>
                <w:b/>
                <w:i w:val="false"/>
                <w:color w:val="000000"/>
                <w:sz w:val="20"/>
              </w:rPr>
              <w:t xml:space="preserve"> көлігі</w:t>
            </w:r>
            <w:r>
              <w:rPr>
                <w:rFonts w:ascii="Times New Roman"/>
                <w:b/>
                <w:i w:val="false"/>
                <w:color w:val="000000"/>
                <w:sz w:val="20"/>
              </w:rPr>
              <w:t xml:space="preserve"> және</w:t>
            </w:r>
            <w:r>
              <w:rPr>
                <w:rFonts w:ascii="Times New Roman"/>
                <w:b/>
                <w:i w:val="false"/>
                <w:color w:val="000000"/>
                <w:sz w:val="20"/>
              </w:rPr>
              <w:t xml:space="preserve"> автомобиль</w:t>
            </w:r>
            <w:r>
              <w:rPr>
                <w:rFonts w:ascii="Times New Roman"/>
                <w:b/>
                <w:i w:val="false"/>
                <w:color w:val="000000"/>
                <w:sz w:val="20"/>
              </w:rPr>
              <w:t xml:space="preserve"> жолдары</w:t>
            </w:r>
            <w:r>
              <w:rPr>
                <w:rFonts w:ascii="Times New Roman"/>
                <w:b/>
                <w:i w:val="false"/>
                <w:color w:val="000000"/>
                <w:sz w:val="20"/>
              </w:rPr>
              <w:t xml:space="preserve">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6549,8
</w:t>
            </w:r>
          </w:p>
        </w:tc>
      </w:tr>
      <w:tr>
        <w:trPr>
          <w:trHeight w:val="10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6549,8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713"/>
        <w:gridCol w:w="753"/>
        <w:gridCol w:w="1033"/>
        <w:gridCol w:w="7273"/>
        <w:gridCol w:w="2313"/>
      </w:tblGrid>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w:t>
            </w:r>
            <w:r>
              <w:br/>
            </w:r>
            <w:r>
              <w:rPr>
                <w:rFonts w:ascii="Times New Roman"/>
                <w:b w:val="false"/>
                <w:i w:val="false"/>
                <w:color w:val="000000"/>
                <w:sz w:val="20"/>
              </w:rPr>
              <w:t>
к.</w:t>
            </w:r>
            <w:r>
              <w:br/>
            </w:r>
            <w:r>
              <w:rPr>
                <w:rFonts w:ascii="Times New Roman"/>
                <w:b w:val="false"/>
                <w:i w:val="false"/>
                <w:color w:val="000000"/>
                <w:sz w:val="20"/>
              </w:rPr>
              <w:t>
топ</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w:t>
            </w:r>
            <w:r>
              <w:br/>
            </w:r>
            <w:r>
              <w:rPr>
                <w:rFonts w:ascii="Times New Roman"/>
                <w:b w:val="false"/>
                <w:i w:val="false"/>
                <w:color w:val="000000"/>
                <w:sz w:val="20"/>
              </w:rPr>
              <w:t>
функц</w:t>
            </w:r>
            <w:r>
              <w:br/>
            </w:r>
            <w:r>
              <w:rPr>
                <w:rFonts w:ascii="Times New Roman"/>
                <w:b w:val="false"/>
                <w:i w:val="false"/>
                <w:color w:val="000000"/>
                <w:sz w:val="20"/>
              </w:rPr>
              <w:t>
ия</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ші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III. </w:t>
            </w:r>
            <w:r>
              <w:rPr>
                <w:rFonts w:ascii="Times New Roman"/>
                <w:b/>
                <w:i w:val="false"/>
                <w:color w:val="000000"/>
                <w:sz w:val="20"/>
              </w:rPr>
              <w:t>Таза</w:t>
            </w:r>
            <w:r>
              <w:rPr>
                <w:rFonts w:ascii="Times New Roman"/>
                <w:b/>
                <w:i w:val="false"/>
                <w:color w:val="000000"/>
                <w:sz w:val="20"/>
              </w:rPr>
              <w:t xml:space="preserve"> бюджеттік</w:t>
            </w:r>
            <w:r>
              <w:rPr>
                <w:rFonts w:ascii="Times New Roman"/>
                <w:b/>
                <w:i w:val="false"/>
                <w:color w:val="000000"/>
                <w:sz w:val="20"/>
              </w:rPr>
              <w:t xml:space="preserve"> кредит</w:t>
            </w:r>
            <w:r>
              <w:rPr>
                <w:rFonts w:ascii="Times New Roman"/>
                <w:b/>
                <w:i w:val="false"/>
                <w:color w:val="000000"/>
                <w:sz w:val="20"/>
              </w:rPr>
              <w:t xml:space="preserve"> беру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51592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w:t>
            </w:r>
            <w:r>
              <w:rPr>
                <w:rFonts w:ascii="Times New Roman"/>
                <w:b/>
                <w:i w:val="false"/>
                <w:color w:val="000000"/>
                <w:sz w:val="20"/>
              </w:rPr>
              <w:t xml:space="preserve"> кредиттер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51592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w:t>
            </w:r>
            <w:r>
              <w:rPr>
                <w:rFonts w:ascii="Times New Roman"/>
                <w:b w:val="false"/>
                <w:i/>
                <w:color w:val="000000"/>
                <w:sz w:val="20"/>
              </w:rPr>
              <w:t xml:space="preserve"> шаруашылығы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51592
</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453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экономика</w:t>
            </w:r>
            <w:r>
              <w:rPr>
                <w:rFonts w:ascii="Times New Roman"/>
                <w:b/>
                <w:i w:val="false"/>
                <w:color w:val="000000"/>
                <w:sz w:val="20"/>
              </w:rPr>
              <w:t xml:space="preserve"> және</w:t>
            </w:r>
            <w:r>
              <w:rPr>
                <w:rFonts w:ascii="Times New Roman"/>
                <w:b/>
                <w:i w:val="false"/>
                <w:color w:val="000000"/>
                <w:sz w:val="20"/>
              </w:rPr>
              <w:t xml:space="preserve"> бюджеттік</w:t>
            </w:r>
            <w:r>
              <w:rPr>
                <w:rFonts w:ascii="Times New Roman"/>
                <w:b/>
                <w:i w:val="false"/>
                <w:color w:val="000000"/>
                <w:sz w:val="20"/>
              </w:rPr>
              <w:t xml:space="preserve"> жоспарлау</w:t>
            </w:r>
            <w:r>
              <w:rPr>
                <w:rFonts w:ascii="Times New Roman"/>
                <w:b/>
                <w:i w:val="false"/>
                <w:color w:val="000000"/>
                <w:sz w:val="20"/>
              </w:rPr>
              <w:t xml:space="preserve">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51592</w:t>
            </w:r>
          </w:p>
        </w:tc>
      </w:tr>
      <w:tr>
        <w:trPr>
          <w:trHeight w:val="8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51592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713"/>
        <w:gridCol w:w="753"/>
        <w:gridCol w:w="1013"/>
        <w:gridCol w:w="7293"/>
        <w:gridCol w:w="2333"/>
      </w:tblGrid>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w:t>
            </w:r>
            <w:r>
              <w:br/>
            </w:r>
            <w:r>
              <w:rPr>
                <w:rFonts w:ascii="Times New Roman"/>
                <w:b w:val="false"/>
                <w:i w:val="false"/>
                <w:color w:val="000000"/>
                <w:sz w:val="20"/>
              </w:rPr>
              <w:t>
к.</w:t>
            </w:r>
            <w:r>
              <w:br/>
            </w:r>
            <w:r>
              <w:rPr>
                <w:rFonts w:ascii="Times New Roman"/>
                <w:b w:val="false"/>
                <w:i w:val="false"/>
                <w:color w:val="000000"/>
                <w:sz w:val="20"/>
              </w:rPr>
              <w:t>
 </w:t>
            </w:r>
            <w:r>
              <w:br/>
            </w:r>
            <w:r>
              <w:rPr>
                <w:rFonts w:ascii="Times New Roman"/>
                <w:b w:val="false"/>
                <w:i w:val="false"/>
                <w:color w:val="000000"/>
                <w:sz w:val="20"/>
              </w:rPr>
              <w:t>
топ</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w:t>
            </w:r>
            <w:r>
              <w:br/>
            </w:r>
            <w:r>
              <w:rPr>
                <w:rFonts w:ascii="Times New Roman"/>
                <w:b w:val="false"/>
                <w:i w:val="false"/>
                <w:color w:val="000000"/>
                <w:sz w:val="20"/>
              </w:rPr>
              <w:t>
функ</w:t>
            </w:r>
            <w:r>
              <w:br/>
            </w:r>
            <w:r>
              <w:rPr>
                <w:rFonts w:ascii="Times New Roman"/>
                <w:b w:val="false"/>
                <w:i w:val="false"/>
                <w:color w:val="000000"/>
                <w:sz w:val="20"/>
              </w:rPr>
              <w:t>
ция</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ші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IV. </w:t>
            </w:r>
            <w:r>
              <w:rPr>
                <w:rFonts w:ascii="Times New Roman"/>
                <w:b/>
                <w:i w:val="false"/>
                <w:color w:val="000000"/>
                <w:sz w:val="20"/>
              </w:rPr>
              <w:t>Қаржы</w:t>
            </w:r>
            <w:r>
              <w:rPr>
                <w:rFonts w:ascii="Times New Roman"/>
                <w:b/>
                <w:i w:val="false"/>
                <w:color w:val="000000"/>
                <w:sz w:val="20"/>
              </w:rPr>
              <w:t xml:space="preserve"> активтерімен</w:t>
            </w:r>
            <w:r>
              <w:rPr>
                <w:rFonts w:ascii="Times New Roman"/>
                <w:b/>
                <w:i w:val="false"/>
                <w:color w:val="000000"/>
                <w:sz w:val="20"/>
              </w:rPr>
              <w:t xml:space="preserve"> жасалатын</w:t>
            </w:r>
            <w:r>
              <w:rPr>
                <w:rFonts w:ascii="Times New Roman"/>
                <w:b/>
                <w:i w:val="false"/>
                <w:color w:val="000000"/>
                <w:sz w:val="20"/>
              </w:rPr>
              <w:t xml:space="preserve"> операциялар</w:t>
            </w:r>
            <w:r>
              <w:rPr>
                <w:rFonts w:ascii="Times New Roman"/>
                <w:b/>
                <w:i w:val="false"/>
                <w:color w:val="000000"/>
                <w:sz w:val="20"/>
              </w:rPr>
              <w:t xml:space="preserve"> бойынша</w:t>
            </w:r>
            <w:r>
              <w:rPr>
                <w:rFonts w:ascii="Times New Roman"/>
                <w:b/>
                <w:i w:val="false"/>
                <w:color w:val="000000"/>
                <w:sz w:val="20"/>
              </w:rPr>
              <w:t xml:space="preserve"> сальдо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w:t>
            </w:r>
            <w:r>
              <w:rPr>
                <w:rFonts w:ascii="Times New Roman"/>
                <w:b/>
                <w:i w:val="false"/>
                <w:color w:val="000000"/>
                <w:sz w:val="20"/>
              </w:rPr>
              <w:t xml:space="preserve"> активтерін</w:t>
            </w:r>
            <w:r>
              <w:rPr>
                <w:rFonts w:ascii="Times New Roman"/>
                <w:b/>
                <w:i w:val="false"/>
                <w:color w:val="000000"/>
                <w:sz w:val="20"/>
              </w:rPr>
              <w:t xml:space="preserve"> сатып</w:t>
            </w:r>
            <w:r>
              <w:rPr>
                <w:rFonts w:ascii="Times New Roman"/>
                <w:b/>
                <w:i w:val="false"/>
                <w:color w:val="000000"/>
                <w:sz w:val="20"/>
              </w:rPr>
              <w:t xml:space="preserve"> алу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 </w:t>
            </w:r>
            <w:r>
              <w:rPr>
                <w:rFonts w:ascii="Times New Roman"/>
                <w:b/>
                <w:i w:val="false"/>
                <w:color w:val="000000"/>
                <w:sz w:val="20"/>
              </w:rPr>
              <w:t>Бюджет</w:t>
            </w:r>
            <w:r>
              <w:rPr>
                <w:rFonts w:ascii="Times New Roman"/>
                <w:b/>
                <w:i w:val="false"/>
                <w:color w:val="000000"/>
                <w:sz w:val="20"/>
              </w:rPr>
              <w:t xml:space="preserve"> тапшылығы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-51 592
</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VI. </w:t>
            </w:r>
            <w:r>
              <w:rPr>
                <w:rFonts w:ascii="Times New Roman"/>
                <w:b/>
                <w:i w:val="false"/>
                <w:color w:val="000000"/>
                <w:sz w:val="20"/>
              </w:rPr>
              <w:t>Бюджет</w:t>
            </w:r>
            <w:r>
              <w:rPr>
                <w:rFonts w:ascii="Times New Roman"/>
                <w:b/>
                <w:i w:val="false"/>
                <w:color w:val="000000"/>
                <w:sz w:val="20"/>
              </w:rPr>
              <w:t xml:space="preserve"> тапшылығын</w:t>
            </w:r>
            <w:r>
              <w:rPr>
                <w:rFonts w:ascii="Times New Roman"/>
                <w:b/>
                <w:i w:val="false"/>
                <w:color w:val="000000"/>
                <w:sz w:val="20"/>
              </w:rPr>
              <w:t xml:space="preserve"> қаржыландыру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51 592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93"/>
        <w:gridCol w:w="753"/>
        <w:gridCol w:w="1013"/>
        <w:gridCol w:w="7293"/>
        <w:gridCol w:w="2353"/>
      </w:tblGrid>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p>
            <w:pPr>
              <w:spacing w:after="20"/>
              <w:ind w:left="20"/>
              <w:jc w:val="both"/>
            </w:pPr>
            <w:r>
              <w:rPr>
                <w:rFonts w:ascii="Times New Roman"/>
                <w:b w:val="false"/>
                <w:i w:val="false"/>
                <w:color w:val="000000"/>
                <w:sz w:val="20"/>
              </w:rPr>
              <w:t>на</w:t>
            </w:r>
            <w:r>
              <w:br/>
            </w:r>
            <w:r>
              <w:rPr>
                <w:rFonts w:ascii="Times New Roman"/>
                <w:b w:val="false"/>
                <w:i w:val="false"/>
                <w:color w:val="000000"/>
                <w:sz w:val="20"/>
              </w:rPr>
              <w:t>
ты</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w:t>
            </w:r>
            <w:r>
              <w:br/>
            </w:r>
            <w:r>
              <w:rPr>
                <w:rFonts w:ascii="Times New Roman"/>
                <w:b w:val="false"/>
                <w:i w:val="false"/>
                <w:color w:val="000000"/>
                <w:sz w:val="20"/>
              </w:rPr>
              <w:t>
бы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w:t>
            </w:r>
            <w:r>
              <w:br/>
            </w:r>
            <w:r>
              <w:rPr>
                <w:rFonts w:ascii="Times New Roman"/>
                <w:b w:val="false"/>
                <w:i w:val="false"/>
                <w:color w:val="000000"/>
                <w:sz w:val="20"/>
              </w:rPr>
              <w:t>
бы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w:t>
            </w:r>
            <w:r>
              <w:rPr>
                <w:rFonts w:ascii="Times New Roman"/>
                <w:b/>
                <w:i w:val="false"/>
                <w:color w:val="000000"/>
                <w:sz w:val="20"/>
              </w:rPr>
              <w:t xml:space="preserve"> түсімі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51 592
</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51 592</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51 592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