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c9176" w14:textId="50c91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24 желтоқсандағы № 175 "Қарғалы ауданының 2010-2012 жылдарға арналған бюджеті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2010 жылғы 23 ақпандағы № 189 шешімі. Ақтөбе облысы Қарғалы ауданының Әділет басқармасында 2010 жылғы 12 наурызда № 3-6-97 тіркелді. Күші жойылды - Ақтөбе облысы Қарғалы аудандық мәслихатының 2011 жылғы 28 наурыздағы № 284 шешімімен</w:t>
      </w:r>
    </w:p>
    <w:p>
      <w:pPr>
        <w:spacing w:after="0"/>
        <w:ind w:left="0"/>
        <w:jc w:val="both"/>
      </w:pPr>
      <w:r>
        <w:rPr>
          <w:rFonts w:ascii="Times New Roman"/>
          <w:b w:val="false"/>
          <w:i w:val="false"/>
          <w:color w:val="ff0000"/>
          <w:sz w:val="28"/>
        </w:rPr>
        <w:t>      Ескерту. Күші жойылды - Ақтөбе облысы Қарғалы аудандық мәслихатының 2011.03.28 № 284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 148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 95 Бюджеттік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44-бабының </w:t>
      </w:r>
      <w:r>
        <w:rPr>
          <w:rFonts w:ascii="Times New Roman"/>
          <w:b w:val="false"/>
          <w:i w:val="false"/>
          <w:color w:val="000000"/>
          <w:sz w:val="28"/>
        </w:rPr>
        <w:t>5-тармағына</w:t>
      </w:r>
      <w:r>
        <w:rPr>
          <w:rFonts w:ascii="Times New Roman"/>
          <w:b w:val="false"/>
          <w:i w:val="false"/>
          <w:color w:val="000000"/>
          <w:sz w:val="28"/>
        </w:rPr>
        <w:t xml:space="preserve">, 104-бабының  </w:t>
      </w:r>
      <w:r>
        <w:rPr>
          <w:rFonts w:ascii="Times New Roman"/>
          <w:b w:val="false"/>
          <w:i w:val="false"/>
          <w:color w:val="000000"/>
          <w:sz w:val="28"/>
        </w:rPr>
        <w:t>5-тармағына</w:t>
      </w:r>
      <w:r>
        <w:rPr>
          <w:rFonts w:ascii="Times New Roman"/>
          <w:b w:val="false"/>
          <w:i w:val="false"/>
          <w:color w:val="000000"/>
          <w:sz w:val="28"/>
        </w:rPr>
        <w:t xml:space="preserve"> сәйкес, сондай-ақ облыстық мәслихаттың 2010 жылғы 11 ақпандағы № 279 «Облыстық мәслихаттың 2009 жылғы 21 желтоқсандағы № 232 «2010-2012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w:t>
      </w:r>
      <w:r>
        <w:rPr>
          <w:rFonts w:ascii="Times New Roman"/>
          <w:b w:val="false"/>
          <w:i w:val="false"/>
          <w:color w:val="000000"/>
          <w:sz w:val="28"/>
        </w:rPr>
        <w:t xml:space="preserve"> жүзеге асыру мақсатында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xml:space="preserve">
      1. Қарғалы аудандық мәслихатының 2009 жылғы 24 желтоқсандағы № 175 «Қарғалы ауданының 2010-2012 жылдарға арналған бюджеті туралы» (нормативтік құқықтық актілерді мемлекеттік тіркеу Тізілімінде 3-6-95 нөмірімен тіркелген, 2010 жылғы 28 қаңтардағы аудандық «Қарғалы» газетінің 4-5 сандарында және 2010 жылдың 5 ақпанындағы 8-9 сандарында, 2010 жылдың 11 ақпанындағы № 10-11, 2010 жылдың 18 ақпанындағы № 12-13 сандарында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1 тармақтың</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кірістер «2 458 812» саны «2 519 557» санымен алмастырылсын,</w:t>
      </w:r>
      <w:r>
        <w:br/>
      </w:r>
      <w:r>
        <w:rPr>
          <w:rFonts w:ascii="Times New Roman"/>
          <w:b w:val="false"/>
          <w:i w:val="false"/>
          <w:color w:val="000000"/>
          <w:sz w:val="28"/>
        </w:rPr>
        <w:t>
оның ішінде:</w:t>
      </w:r>
      <w:r>
        <w:br/>
      </w:r>
      <w:r>
        <w:rPr>
          <w:rFonts w:ascii="Times New Roman"/>
          <w:b w:val="false"/>
          <w:i w:val="false"/>
          <w:color w:val="000000"/>
          <w:sz w:val="28"/>
        </w:rPr>
        <w:t>
      трансферттердің түсімдері бойынша</w:t>
      </w:r>
      <w:r>
        <w:br/>
      </w:r>
      <w:r>
        <w:rPr>
          <w:rFonts w:ascii="Times New Roman"/>
          <w:b w:val="false"/>
          <w:i w:val="false"/>
          <w:color w:val="000000"/>
          <w:sz w:val="28"/>
        </w:rPr>
        <w:t>
      «2 149 162» саны «2 209 907» санымен алмастырылсын;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шығындар «2 458 812» саны «2 560 564,4» санымен алмастырылсын;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13 тармақтағы</w:t>
      </w:r>
      <w:r>
        <w:rPr>
          <w:rFonts w:ascii="Times New Roman"/>
          <w:b w:val="false"/>
          <w:i w:val="false"/>
          <w:color w:val="000000"/>
          <w:sz w:val="28"/>
        </w:rPr>
        <w:t>:</w:t>
      </w:r>
      <w:r>
        <w:br/>
      </w:r>
      <w:r>
        <w:rPr>
          <w:rFonts w:ascii="Times New Roman"/>
          <w:b w:val="false"/>
          <w:i w:val="false"/>
          <w:color w:val="000000"/>
          <w:sz w:val="28"/>
        </w:rPr>
        <w:t>
      келесі мазмұндағы 6, 7 және 8 қайырмамен толықтырылсын:</w:t>
      </w:r>
      <w:r>
        <w:br/>
      </w:r>
      <w:r>
        <w:rPr>
          <w:rFonts w:ascii="Times New Roman"/>
          <w:b w:val="false"/>
          <w:i w:val="false"/>
          <w:color w:val="000000"/>
          <w:sz w:val="28"/>
        </w:rPr>
        <w:t>
      Петропавловка орта мектебінің жапсырма құрылысын аяқтауға – 50 900 мың теңге;</w:t>
      </w:r>
      <w:r>
        <w:br/>
      </w:r>
      <w:r>
        <w:rPr>
          <w:rFonts w:ascii="Times New Roman"/>
          <w:b w:val="false"/>
          <w:i w:val="false"/>
          <w:color w:val="000000"/>
          <w:sz w:val="28"/>
        </w:rPr>
        <w:t>
      Аудан селоларының суқұбыры жүйелерін жаңартуға жобалық-іздестіру жұмыстарын жетілдіруге – 6 092 мың теңге;</w:t>
      </w:r>
      <w:r>
        <w:br/>
      </w:r>
      <w:r>
        <w:rPr>
          <w:rFonts w:ascii="Times New Roman"/>
          <w:b w:val="false"/>
          <w:i w:val="false"/>
          <w:color w:val="000000"/>
          <w:sz w:val="28"/>
        </w:rPr>
        <w:t>
      Ұлы Отан соғысының қатысушылары мен мүгедектеріне, Ұлы Отан соғысының қатысушылары мен мүгедектеріне теңестірілген тұлғаларға және Ұлы Отан соғысы жылдары тылда жұмыс жасаған адамдарға Ұлы Отан соғысындағы Жеңістің 65 жылдығына орай біржолғы материалдық көмек төлеуге – 3 753 мың теңге.</w:t>
      </w:r>
      <w:r>
        <w:br/>
      </w:r>
      <w:r>
        <w:rPr>
          <w:rFonts w:ascii="Times New Roman"/>
          <w:b w:val="false"/>
          <w:i w:val="false"/>
          <w:color w:val="000000"/>
          <w:sz w:val="28"/>
        </w:rPr>
        <w:t>
</w:t>
      </w:r>
      <w:r>
        <w:rPr>
          <w:rFonts w:ascii="Times New Roman"/>
          <w:b w:val="false"/>
          <w:i w:val="false"/>
          <w:color w:val="000000"/>
          <w:sz w:val="28"/>
        </w:rPr>
        <w:t xml:space="preserve">
      3) көрсетілген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5 қосымшаларға</w:t>
      </w:r>
      <w:r>
        <w:rPr>
          <w:rFonts w:ascii="Times New Roman"/>
          <w:b w:val="false"/>
          <w:i w:val="false"/>
          <w:color w:val="000000"/>
          <w:sz w:val="28"/>
        </w:rPr>
        <w:t xml:space="preserve"> сәйкес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енгізіледі.</w:t>
      </w:r>
    </w:p>
    <w:bookmarkEnd w:id="0"/>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p>
    <w:p>
      <w:pPr>
        <w:spacing w:after="0"/>
        <w:ind w:left="0"/>
        <w:jc w:val="both"/>
      </w:pPr>
      <w:r>
        <w:rPr>
          <w:rFonts w:ascii="Times New Roman"/>
          <w:b w:val="false"/>
          <w:i/>
          <w:color w:val="000000"/>
          <w:sz w:val="28"/>
        </w:rPr>
        <w:t>        В.Пашкевич                         Ж.Құлманов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w:t>
      </w:r>
      <w:r>
        <w:br/>
      </w:r>
      <w:r>
        <w:rPr>
          <w:rFonts w:ascii="Times New Roman"/>
          <w:b w:val="false"/>
          <w:i w:val="false"/>
          <w:color w:val="000000"/>
          <w:sz w:val="28"/>
        </w:rPr>
        <w:t>
№ 189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Қарғалы ауданының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593"/>
        <w:gridCol w:w="7833"/>
        <w:gridCol w:w="1913"/>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16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5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2519557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285292</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Табыс </w:t>
            </w:r>
            <w:r>
              <w:rPr>
                <w:rFonts w:ascii="Times New Roman"/>
                <w:b/>
                <w:i w:val="false"/>
                <w:color w:val="000000"/>
                <w:sz w:val="20"/>
              </w:rPr>
              <w:t>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131500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w:t>
            </w:r>
            <w:r>
              <w:rPr>
                <w:rFonts w:ascii="Times New Roman"/>
                <w:b/>
                <w:i w:val="false"/>
                <w:color w:val="000000"/>
                <w:sz w:val="20"/>
              </w:rPr>
              <w:t xml:space="preserve">iк </w:t>
            </w:r>
            <w:r>
              <w:rPr>
                <w:rFonts w:ascii="Times New Roman"/>
                <w:b/>
                <w:i w:val="false"/>
                <w:color w:val="000000"/>
                <w:sz w:val="20"/>
              </w:rPr>
              <w:t>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94500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Меншiкке салынатын </w:t>
            </w:r>
            <w:r>
              <w:rPr>
                <w:rFonts w:ascii="Times New Roman"/>
                <w:b/>
                <w:i w:val="false"/>
                <w:color w:val="000000"/>
                <w:sz w:val="20"/>
              </w:rPr>
              <w:t>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53084</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7784</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w:t>
            </w:r>
            <w:r>
              <w:rPr>
                <w:rFonts w:ascii="Times New Roman"/>
                <w:b/>
                <w:i w:val="false"/>
                <w:color w:val="000000"/>
                <w:sz w:val="20"/>
              </w:rPr>
              <w:t xml:space="preserve">, </w:t>
            </w:r>
            <w:r>
              <w:rPr>
                <w:rFonts w:ascii="Times New Roman"/>
                <w:b/>
                <w:i w:val="false"/>
                <w:color w:val="000000"/>
                <w:sz w:val="20"/>
              </w:rPr>
              <w:t>жұмыстарға</w:t>
            </w:r>
            <w:r>
              <w:rPr>
                <w:rFonts w:ascii="Times New Roman"/>
                <w:b/>
                <w:i w:val="false"/>
                <w:color w:val="000000"/>
                <w:sz w:val="20"/>
              </w:rPr>
              <w:t xml:space="preserve"> және</w:t>
            </w:r>
            <w:r>
              <w:rPr>
                <w:rFonts w:ascii="Times New Roman"/>
                <w:b/>
                <w:i w:val="false"/>
                <w:color w:val="000000"/>
                <w:sz w:val="20"/>
              </w:rPr>
              <w:t xml:space="preserve"> қызметтерге</w:t>
            </w:r>
            <w:r>
              <w:rPr>
                <w:rFonts w:ascii="Times New Roman"/>
                <w:b/>
                <w:i w:val="false"/>
                <w:color w:val="000000"/>
                <w:sz w:val="20"/>
              </w:rPr>
              <w:t xml:space="preserve"> салынатын iшкi </w:t>
            </w:r>
            <w:r>
              <w:rPr>
                <w:rFonts w:ascii="Times New Roman"/>
                <w:b/>
                <w:i w:val="false"/>
                <w:color w:val="000000"/>
                <w:sz w:val="20"/>
              </w:rPr>
              <w:t>салықтар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4839</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бизнеске салық</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7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w:t>
            </w:r>
            <w:r>
              <w:rPr>
                <w:rFonts w:ascii="Times New Roman"/>
                <w:b/>
                <w:i w:val="false"/>
                <w:color w:val="000000"/>
                <w:sz w:val="20"/>
              </w:rPr>
              <w:t xml:space="preserve"> мәнді</w:t>
            </w:r>
            <w:r>
              <w:rPr>
                <w:rFonts w:ascii="Times New Roman"/>
                <w:b/>
                <w:i w:val="false"/>
                <w:color w:val="000000"/>
                <w:sz w:val="20"/>
              </w:rPr>
              <w:t xml:space="preserve"> іс-</w:t>
            </w:r>
            <w:r>
              <w:rPr>
                <w:rFonts w:ascii="Times New Roman"/>
                <w:b/>
                <w:i w:val="false"/>
                <w:color w:val="000000"/>
                <w:sz w:val="20"/>
              </w:rPr>
              <w:t>әрекеттерді</w:t>
            </w:r>
            <w:r>
              <w:rPr>
                <w:rFonts w:ascii="Times New Roman"/>
                <w:b/>
                <w:i w:val="false"/>
                <w:color w:val="000000"/>
                <w:sz w:val="20"/>
              </w:rPr>
              <w:t xml:space="preserve"> жасағаны</w:t>
            </w:r>
            <w:r>
              <w:rPr>
                <w:rFonts w:ascii="Times New Roman"/>
                <w:b/>
                <w:i w:val="false"/>
                <w:color w:val="000000"/>
                <w:sz w:val="20"/>
              </w:rPr>
              <w:t xml:space="preserve"> және</w:t>
            </w:r>
            <w:r>
              <w:rPr>
                <w:rFonts w:ascii="Times New Roman"/>
                <w:b/>
                <w:i w:val="false"/>
                <w:color w:val="000000"/>
                <w:sz w:val="20"/>
              </w:rPr>
              <w:t xml:space="preserve"> (немесе) </w:t>
            </w:r>
            <w:r>
              <w:rPr>
                <w:rFonts w:ascii="Times New Roman"/>
                <w:b/>
                <w:i w:val="false"/>
                <w:color w:val="000000"/>
                <w:sz w:val="20"/>
              </w:rPr>
              <w:t>оған</w:t>
            </w:r>
            <w:r>
              <w:rPr>
                <w:rFonts w:ascii="Times New Roman"/>
                <w:b/>
                <w:i w:val="false"/>
                <w:color w:val="000000"/>
                <w:sz w:val="20"/>
              </w:rPr>
              <w:t xml:space="preserve"> уәкілеттігі</w:t>
            </w:r>
            <w:r>
              <w:rPr>
                <w:rFonts w:ascii="Times New Roman"/>
                <w:b/>
                <w:i w:val="false"/>
                <w:color w:val="000000"/>
                <w:sz w:val="20"/>
              </w:rPr>
              <w:t xml:space="preserve"> бар мемлекеттік органдар немесе лауазымды адамдар </w:t>
            </w:r>
            <w:r>
              <w:rPr>
                <w:rFonts w:ascii="Times New Roman"/>
                <w:b/>
                <w:i w:val="false"/>
                <w:color w:val="000000"/>
                <w:sz w:val="20"/>
              </w:rPr>
              <w:t>құжаттар</w:t>
            </w:r>
            <w:r>
              <w:rPr>
                <w:rFonts w:ascii="Times New Roman"/>
                <w:b/>
                <w:i w:val="false"/>
                <w:color w:val="000000"/>
                <w:sz w:val="20"/>
              </w:rPr>
              <w:t xml:space="preserve"> бергені </w:t>
            </w:r>
            <w:r>
              <w:rPr>
                <w:rFonts w:ascii="Times New Roman"/>
                <w:b/>
                <w:i w:val="false"/>
                <w:color w:val="000000"/>
                <w:sz w:val="20"/>
              </w:rPr>
              <w:t>үшін</w:t>
            </w:r>
            <w:r>
              <w:rPr>
                <w:rFonts w:ascii="Times New Roman"/>
                <w:b/>
                <w:i w:val="false"/>
                <w:color w:val="000000"/>
                <w:sz w:val="20"/>
              </w:rPr>
              <w:t xml:space="preserve"> алынатын міндетті </w:t>
            </w:r>
            <w:r>
              <w:rPr>
                <w:rFonts w:ascii="Times New Roman"/>
                <w:b/>
                <w:i w:val="false"/>
                <w:color w:val="000000"/>
                <w:sz w:val="20"/>
              </w:rPr>
              <w:t>төлемдер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1369</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1369</w:t>
            </w:r>
          </w:p>
        </w:tc>
      </w:tr>
      <w:tr>
        <w:trPr>
          <w:trHeight w:val="31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w:t>
            </w:r>
            <w:r>
              <w:rPr>
                <w:rFonts w:ascii="Times New Roman"/>
                <w:b/>
                <w:i w:val="false"/>
                <w:color w:val="000000"/>
                <w:sz w:val="20"/>
              </w:rPr>
              <w:t xml:space="preserve"> емес </w:t>
            </w:r>
            <w:r>
              <w:rPr>
                <w:rFonts w:ascii="Times New Roman"/>
                <w:b/>
                <w:i w:val="false"/>
                <w:color w:val="000000"/>
                <w:sz w:val="20"/>
              </w:rPr>
              <w:t>түс</w:t>
            </w:r>
            <w:r>
              <w:rPr>
                <w:rFonts w:ascii="Times New Roman"/>
                <w:b/>
                <w:i w:val="false"/>
                <w:color w:val="000000"/>
                <w:sz w:val="20"/>
              </w:rPr>
              <w:t>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23048</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меншіктен </w:t>
            </w:r>
            <w:r>
              <w:rPr>
                <w:rFonts w:ascii="Times New Roman"/>
                <w:b/>
                <w:i w:val="false"/>
                <w:color w:val="000000"/>
                <w:sz w:val="20"/>
              </w:rPr>
              <w:t>түсетін</w:t>
            </w:r>
            <w:r>
              <w:rPr>
                <w:rFonts w:ascii="Times New Roman"/>
                <w:b/>
                <w:i w:val="false"/>
                <w:color w:val="000000"/>
                <w:sz w:val="20"/>
              </w:rPr>
              <w:t xml:space="preserve">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9700</w:t>
            </w:r>
          </w:p>
        </w:tc>
      </w:tr>
      <w:tr>
        <w:trPr>
          <w:trHeight w:val="3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9700</w:t>
            </w:r>
          </w:p>
        </w:tc>
      </w:tr>
      <w:tr>
        <w:trPr>
          <w:trHeight w:val="9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бюджеттен </w:t>
            </w:r>
            <w:r>
              <w:rPr>
                <w:rFonts w:ascii="Times New Roman"/>
                <w:b/>
                <w:i w:val="false"/>
                <w:color w:val="000000"/>
                <w:sz w:val="20"/>
              </w:rPr>
              <w:t>қаржыландырылатын</w:t>
            </w:r>
            <w:r>
              <w:rPr>
                <w:rFonts w:ascii="Times New Roman"/>
                <w:b/>
                <w:i w:val="false"/>
                <w:color w:val="000000"/>
                <w:sz w:val="20"/>
              </w:rPr>
              <w:t>, сондай-</w:t>
            </w:r>
            <w:r>
              <w:rPr>
                <w:rFonts w:ascii="Times New Roman"/>
                <w:b/>
                <w:i w:val="false"/>
                <w:color w:val="000000"/>
                <w:sz w:val="20"/>
              </w:rPr>
              <w:t>ақ</w:t>
            </w:r>
            <w:r>
              <w:rPr>
                <w:rFonts w:ascii="Times New Roman"/>
                <w:b/>
                <w:i w:val="false"/>
                <w:color w:val="000000"/>
                <w:sz w:val="20"/>
              </w:rPr>
              <w:t xml:space="preserve"> Қазақстан</w:t>
            </w:r>
            <w:r>
              <w:rPr>
                <w:rFonts w:ascii="Times New Roman"/>
                <w:b/>
                <w:i w:val="false"/>
                <w:color w:val="000000"/>
                <w:sz w:val="20"/>
              </w:rPr>
              <w:t xml:space="preserve"> Республикасы </w:t>
            </w:r>
            <w:r>
              <w:rPr>
                <w:rFonts w:ascii="Times New Roman"/>
                <w:b/>
                <w:i w:val="false"/>
                <w:color w:val="000000"/>
                <w:sz w:val="20"/>
              </w:rPr>
              <w:t>Ұлттық</w:t>
            </w:r>
            <w:r>
              <w:rPr>
                <w:rFonts w:ascii="Times New Roman"/>
                <w:b/>
                <w:i w:val="false"/>
                <w:color w:val="000000"/>
                <w:sz w:val="20"/>
              </w:rPr>
              <w:t xml:space="preserve"> Банкінің</w:t>
            </w:r>
            <w:r>
              <w:rPr>
                <w:rFonts w:ascii="Times New Roman"/>
                <w:b/>
                <w:i w:val="false"/>
                <w:color w:val="000000"/>
                <w:sz w:val="20"/>
              </w:rPr>
              <w:t xml:space="preserve"> бюджетінен (</w:t>
            </w:r>
            <w:r>
              <w:rPr>
                <w:rFonts w:ascii="Times New Roman"/>
                <w:b/>
                <w:i w:val="false"/>
                <w:color w:val="000000"/>
                <w:sz w:val="20"/>
              </w:rPr>
              <w:t>шығыстар</w:t>
            </w:r>
            <w:r>
              <w:rPr>
                <w:rFonts w:ascii="Times New Roman"/>
                <w:b/>
                <w:i w:val="false"/>
                <w:color w:val="000000"/>
                <w:sz w:val="20"/>
              </w:rPr>
              <w:t xml:space="preserve"> сметасынан) </w:t>
            </w:r>
            <w:r>
              <w:rPr>
                <w:rFonts w:ascii="Times New Roman"/>
                <w:b/>
                <w:i w:val="false"/>
                <w:color w:val="000000"/>
                <w:sz w:val="20"/>
              </w:rPr>
              <w:t>ұсталатын</w:t>
            </w:r>
            <w:r>
              <w:rPr>
                <w:rFonts w:ascii="Times New Roman"/>
                <w:b/>
                <w:i w:val="false"/>
                <w:color w:val="000000"/>
                <w:sz w:val="20"/>
              </w:rPr>
              <w:t xml:space="preserve"> және</w:t>
            </w:r>
            <w:r>
              <w:rPr>
                <w:rFonts w:ascii="Times New Roman"/>
                <w:b/>
                <w:i w:val="false"/>
                <w:color w:val="000000"/>
                <w:sz w:val="20"/>
              </w:rPr>
              <w:t xml:space="preserve"> қаржыландырылатын</w:t>
            </w:r>
            <w:r>
              <w:rPr>
                <w:rFonts w:ascii="Times New Roman"/>
                <w:b/>
                <w:i w:val="false"/>
                <w:color w:val="000000"/>
                <w:sz w:val="20"/>
              </w:rPr>
              <w:t xml:space="preserve"> мемлекеттік мекемелер салатын </w:t>
            </w:r>
            <w:r>
              <w:rPr>
                <w:rFonts w:ascii="Times New Roman"/>
                <w:b/>
                <w:i w:val="false"/>
                <w:color w:val="000000"/>
                <w:sz w:val="20"/>
              </w:rPr>
              <w:t>айыппұлдар</w:t>
            </w:r>
            <w:r>
              <w:rPr>
                <w:rFonts w:ascii="Times New Roman"/>
                <w:b/>
                <w:i w:val="false"/>
                <w:color w:val="000000"/>
                <w:sz w:val="20"/>
              </w:rPr>
              <w:t xml:space="preserve">, </w:t>
            </w:r>
            <w:r>
              <w:rPr>
                <w:rFonts w:ascii="Times New Roman"/>
                <w:b/>
                <w:i w:val="false"/>
                <w:color w:val="000000"/>
                <w:sz w:val="20"/>
              </w:rPr>
              <w:t>өсімпұлдар</w:t>
            </w:r>
            <w:r>
              <w:rPr>
                <w:rFonts w:ascii="Times New Roman"/>
                <w:b/>
                <w:i w:val="false"/>
                <w:color w:val="000000"/>
                <w:sz w:val="20"/>
              </w:rPr>
              <w:t xml:space="preserve">, санкциялар, </w:t>
            </w:r>
            <w:r>
              <w:rPr>
                <w:rFonts w:ascii="Times New Roman"/>
                <w:b/>
                <w:i w:val="false"/>
                <w:color w:val="000000"/>
                <w:sz w:val="20"/>
              </w:rPr>
              <w:t>өндіріп</w:t>
            </w:r>
            <w:r>
              <w:rPr>
                <w:rFonts w:ascii="Times New Roman"/>
                <w:b/>
                <w:i w:val="false"/>
                <w:color w:val="000000"/>
                <w:sz w:val="20"/>
              </w:rPr>
              <w:t xml:space="preserve">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5200</w:t>
            </w:r>
          </w:p>
        </w:tc>
      </w:tr>
      <w:tr>
        <w:trPr>
          <w:trHeight w:val="124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9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w:t>
            </w:r>
            <w:r>
              <w:rPr>
                <w:rFonts w:ascii="Times New Roman"/>
                <w:b/>
                <w:i w:val="false"/>
                <w:color w:val="000000"/>
                <w:sz w:val="20"/>
              </w:rPr>
              <w:t xml:space="preserve"> да </w:t>
            </w:r>
            <w:r>
              <w:rPr>
                <w:rFonts w:ascii="Times New Roman"/>
                <w:b/>
                <w:i w:val="false"/>
                <w:color w:val="000000"/>
                <w:sz w:val="20"/>
              </w:rPr>
              <w:t>салықтық</w:t>
            </w:r>
            <w:r>
              <w:rPr>
                <w:rFonts w:ascii="Times New Roman"/>
                <w:b/>
                <w:i w:val="false"/>
                <w:color w:val="000000"/>
                <w:sz w:val="20"/>
              </w:rPr>
              <w:t xml:space="preserve"> емес </w:t>
            </w:r>
            <w:r>
              <w:rPr>
                <w:rFonts w:ascii="Times New Roman"/>
                <w:b/>
                <w:i w:val="false"/>
                <w:color w:val="000000"/>
                <w:sz w:val="20"/>
              </w:rPr>
              <w:t>түс</w:t>
            </w:r>
            <w:r>
              <w:rPr>
                <w:rFonts w:ascii="Times New Roman"/>
                <w:b/>
                <w:i w:val="false"/>
                <w:color w:val="000000"/>
                <w:sz w:val="20"/>
              </w:rPr>
              <w:t>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8148</w:t>
            </w:r>
          </w:p>
        </w:tc>
      </w:tr>
      <w:tr>
        <w:trPr>
          <w:trHeight w:val="13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8148</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капиталды сатудан </w:t>
            </w:r>
            <w:r>
              <w:rPr>
                <w:rFonts w:ascii="Times New Roman"/>
                <w:b/>
                <w:i w:val="false"/>
                <w:color w:val="000000"/>
                <w:sz w:val="20"/>
              </w:rPr>
              <w:t>түсетін</w:t>
            </w:r>
            <w:r>
              <w:rPr>
                <w:rFonts w:ascii="Times New Roman"/>
                <w:b/>
                <w:i w:val="false"/>
                <w:color w:val="000000"/>
                <w:sz w:val="20"/>
              </w:rPr>
              <w:t xml:space="preserve"> түсімдер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Жердi </w:t>
            </w:r>
            <w:r>
              <w:rPr>
                <w:rFonts w:ascii="Times New Roman"/>
                <w:b/>
                <w:i w:val="false"/>
                <w:color w:val="000000"/>
                <w:sz w:val="20"/>
              </w:rPr>
              <w:t>және</w:t>
            </w:r>
            <w:r>
              <w:rPr>
                <w:rFonts w:ascii="Times New Roman"/>
                <w:b/>
                <w:i w:val="false"/>
                <w:color w:val="000000"/>
                <w:sz w:val="20"/>
              </w:rPr>
              <w:t xml:space="preserve"> материалдық</w:t>
            </w:r>
            <w:r>
              <w:rPr>
                <w:rFonts w:ascii="Times New Roman"/>
                <w:b/>
                <w:i w:val="false"/>
                <w:color w:val="000000"/>
                <w:sz w:val="20"/>
              </w:rPr>
              <w:t xml:space="preserve"> емес активтердi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r>
      <w:tr>
        <w:trPr>
          <w:trHeight w:val="285"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w:t>
            </w:r>
            <w:r>
              <w:rPr>
                <w:rFonts w:ascii="Times New Roman"/>
                <w:b/>
                <w:i w:val="false"/>
                <w:color w:val="000000"/>
                <w:sz w:val="20"/>
              </w:rPr>
              <w:t xml:space="preserve"> түсімдері</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2209907</w:t>
            </w:r>
          </w:p>
        </w:tc>
      </w:tr>
      <w:tr>
        <w:trPr>
          <w:trHeight w:val="51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w:t>
            </w:r>
            <w:r>
              <w:rPr>
                <w:rFonts w:ascii="Times New Roman"/>
                <w:b/>
                <w:i w:val="false"/>
                <w:color w:val="000000"/>
                <w:sz w:val="20"/>
              </w:rPr>
              <w:t>басқарудың</w:t>
            </w:r>
            <w:r>
              <w:rPr>
                <w:rFonts w:ascii="Times New Roman"/>
                <w:b/>
                <w:i w:val="false"/>
                <w:color w:val="000000"/>
                <w:sz w:val="20"/>
              </w:rPr>
              <w:t xml:space="preserve"> жоғары</w:t>
            </w:r>
            <w:r>
              <w:rPr>
                <w:rFonts w:ascii="Times New Roman"/>
                <w:b/>
                <w:i w:val="false"/>
                <w:color w:val="000000"/>
                <w:sz w:val="20"/>
              </w:rPr>
              <w:t xml:space="preserve"> тұрған</w:t>
            </w:r>
            <w:r>
              <w:rPr>
                <w:rFonts w:ascii="Times New Roman"/>
                <w:b/>
                <w:i w:val="false"/>
                <w:color w:val="000000"/>
                <w:sz w:val="20"/>
              </w:rPr>
              <w:t xml:space="preserve"> органдарынан </w:t>
            </w:r>
            <w:r>
              <w:rPr>
                <w:rFonts w:ascii="Times New Roman"/>
                <w:b/>
                <w:i w:val="false"/>
                <w:color w:val="000000"/>
                <w:sz w:val="20"/>
              </w:rPr>
              <w:t>түсет</w:t>
            </w:r>
            <w:r>
              <w:rPr>
                <w:rFonts w:ascii="Times New Roman"/>
                <w:b/>
                <w:i w:val="false"/>
                <w:color w:val="000000"/>
                <w:sz w:val="20"/>
              </w:rPr>
              <w:t>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2209907</w:t>
            </w:r>
          </w:p>
        </w:tc>
      </w:tr>
      <w:tr>
        <w:trPr>
          <w:trHeight w:val="30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2209907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
        <w:gridCol w:w="326"/>
        <w:gridCol w:w="764"/>
        <w:gridCol w:w="654"/>
        <w:gridCol w:w="6557"/>
        <w:gridCol w:w="1858"/>
      </w:tblGrid>
      <w:tr>
        <w:trPr>
          <w:trHeight w:val="25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w:t>
            </w:r>
            <w:r>
              <w:rPr>
                <w:rFonts w:ascii="Times New Roman"/>
                <w:b/>
                <w:i w:val="false"/>
                <w:color w:val="000000"/>
                <w:sz w:val="20"/>
              </w:rPr>
              <w:t>қ</w:t>
            </w:r>
            <w:r>
              <w:rPr>
                <w:rFonts w:ascii="Times New Roman"/>
                <w:b/>
                <w:i w:val="false"/>
                <w:color w:val="000000"/>
                <w:sz w:val="20"/>
              </w:rPr>
              <w:t xml:space="preserve"> топ</w:t>
            </w:r>
          </w:p>
        </w:tc>
        <w:tc>
          <w:tcPr>
            <w:tcW w:w="1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w:t>
            </w:r>
            <w:r>
              <w:rPr>
                <w:rFonts w:ascii="Times New Roman"/>
                <w:b/>
                <w:i w:val="false"/>
                <w:color w:val="000000"/>
                <w:sz w:val="20"/>
              </w:rPr>
              <w:t>ғ</w:t>
            </w:r>
            <w:r>
              <w:rPr>
                <w:rFonts w:ascii="Times New Roman"/>
                <w:b/>
                <w:i w:val="false"/>
                <w:color w:val="000000"/>
                <w:sz w:val="20"/>
              </w:rPr>
              <w:t>дарламаларды</w:t>
            </w:r>
            <w:r>
              <w:rPr>
                <w:rFonts w:ascii="Times New Roman"/>
                <w:b/>
                <w:i w:val="false"/>
                <w:color w:val="000000"/>
                <w:sz w:val="20"/>
              </w:rPr>
              <w:t>ң</w:t>
            </w:r>
            <w:r>
              <w:rPr>
                <w:rFonts w:ascii="Times New Roman"/>
                <w:b/>
                <w:i w:val="false"/>
                <w:color w:val="000000"/>
                <w:sz w:val="20"/>
              </w:rPr>
              <w:t xml:space="preserve"> ә</w:t>
            </w:r>
            <w:r>
              <w:rPr>
                <w:rFonts w:ascii="Times New Roman"/>
                <w:b/>
                <w:i w:val="false"/>
                <w:color w:val="000000"/>
                <w:sz w:val="20"/>
              </w:rPr>
              <w:t>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w:t>
            </w:r>
            <w:r>
              <w:rPr>
                <w:rFonts w:ascii="Times New Roman"/>
                <w:b/>
                <w:i w:val="false"/>
                <w:color w:val="000000"/>
                <w:sz w:val="20"/>
              </w:rPr>
              <w:t>ғ</w:t>
            </w:r>
            <w:r>
              <w:rPr>
                <w:rFonts w:ascii="Times New Roman"/>
                <w:b/>
                <w:i w:val="false"/>
                <w:color w:val="000000"/>
                <w:sz w:val="20"/>
              </w:rPr>
              <w:t>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w:t>
            </w:r>
            <w:r>
              <w:rPr>
                <w:rFonts w:ascii="Times New Roman"/>
                <w:b/>
                <w:i w:val="false"/>
                <w:color w:val="000000"/>
                <w:sz w:val="20"/>
              </w:rPr>
              <w:t>ғ</w:t>
            </w:r>
            <w:r>
              <w:rPr>
                <w:rFonts w:ascii="Times New Roman"/>
                <w:b/>
                <w:i w:val="false"/>
                <w:color w:val="000000"/>
                <w:sz w:val="20"/>
              </w:rPr>
              <w:t>ындар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2560564,4</w:t>
            </w:r>
          </w:p>
        </w:tc>
      </w:tr>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w:t>
            </w:r>
            <w:r>
              <w:rPr>
                <w:rFonts w:ascii="Times New Roman"/>
                <w:b w:val="false"/>
                <w:i/>
                <w:color w:val="000000"/>
                <w:sz w:val="20"/>
              </w:rPr>
              <w:t>ғ</w:t>
            </w:r>
            <w:r>
              <w:rPr>
                <w:rFonts w:ascii="Times New Roman"/>
                <w:b w:val="false"/>
                <w:i/>
                <w:color w:val="000000"/>
                <w:sz w:val="20"/>
              </w:rPr>
              <w:t xml:space="preserve">ы мемлекеттiк </w:t>
            </w:r>
            <w:r>
              <w:rPr>
                <w:rFonts w:ascii="Times New Roman"/>
                <w:b w:val="false"/>
                <w:i/>
                <w:color w:val="000000"/>
                <w:sz w:val="20"/>
              </w:rPr>
              <w:t>қ</w:t>
            </w:r>
            <w:r>
              <w:rPr>
                <w:rFonts w:ascii="Times New Roman"/>
                <w:b w:val="false"/>
                <w:i/>
                <w:color w:val="000000"/>
                <w:sz w:val="20"/>
              </w:rPr>
              <w:t xml:space="preserve">ызметтер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119351</w:t>
            </w:r>
          </w:p>
        </w:tc>
      </w:tr>
      <w:tr>
        <w:trPr>
          <w:trHeight w:val="6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Мемлекеттiк бас</w:t>
            </w:r>
            <w:r>
              <w:rPr>
                <w:rFonts w:ascii="Times New Roman"/>
                <w:b w:val="false"/>
                <w:i/>
                <w:color w:val="000000"/>
                <w:sz w:val="20"/>
              </w:rPr>
              <w:t>қ</w:t>
            </w:r>
            <w:r>
              <w:rPr>
                <w:rFonts w:ascii="Times New Roman"/>
                <w:b w:val="false"/>
                <w:i/>
                <w:color w:val="000000"/>
                <w:sz w:val="20"/>
              </w:rPr>
              <w:t>аруды</w:t>
            </w:r>
            <w:r>
              <w:rPr>
                <w:rFonts w:ascii="Times New Roman"/>
                <w:b w:val="false"/>
                <w:i/>
                <w:color w:val="000000"/>
                <w:sz w:val="20"/>
              </w:rPr>
              <w:t>ң</w:t>
            </w:r>
            <w:r>
              <w:rPr>
                <w:rFonts w:ascii="Times New Roman"/>
                <w:b w:val="false"/>
                <w:i/>
                <w:color w:val="000000"/>
                <w:sz w:val="20"/>
              </w:rPr>
              <w:t xml:space="preserve"> жалпы функцияларын орындайтын </w:t>
            </w:r>
            <w:r>
              <w:rPr>
                <w:rFonts w:ascii="Times New Roman"/>
                <w:b w:val="false"/>
                <w:i/>
                <w:color w:val="000000"/>
                <w:sz w:val="20"/>
              </w:rPr>
              <w:t>ө</w:t>
            </w:r>
            <w:r>
              <w:rPr>
                <w:rFonts w:ascii="Times New Roman"/>
                <w:b w:val="false"/>
                <w:i/>
                <w:color w:val="000000"/>
                <w:sz w:val="20"/>
              </w:rPr>
              <w:t>кiлдi, ат</w:t>
            </w:r>
            <w:r>
              <w:rPr>
                <w:rFonts w:ascii="Times New Roman"/>
                <w:b w:val="false"/>
                <w:i/>
                <w:color w:val="000000"/>
                <w:sz w:val="20"/>
              </w:rPr>
              <w:t>қ</w:t>
            </w:r>
            <w:r>
              <w:rPr>
                <w:rFonts w:ascii="Times New Roman"/>
                <w:b w:val="false"/>
                <w:i/>
                <w:color w:val="000000"/>
                <w:sz w:val="20"/>
              </w:rPr>
              <w:t>арушы ж</w:t>
            </w:r>
            <w:r>
              <w:rPr>
                <w:rFonts w:ascii="Times New Roman"/>
                <w:b w:val="false"/>
                <w:i/>
                <w:color w:val="000000"/>
                <w:sz w:val="20"/>
              </w:rPr>
              <w:t>ә</w:t>
            </w:r>
            <w:r>
              <w:rPr>
                <w:rFonts w:ascii="Times New Roman"/>
                <w:b w:val="false"/>
                <w:i/>
                <w:color w:val="000000"/>
                <w:sz w:val="20"/>
              </w:rPr>
              <w:t>не бас</w:t>
            </w:r>
            <w:r>
              <w:rPr>
                <w:rFonts w:ascii="Times New Roman"/>
                <w:b w:val="false"/>
                <w:i/>
                <w:color w:val="000000"/>
                <w:sz w:val="20"/>
              </w:rPr>
              <w:t>қ</w:t>
            </w:r>
            <w:r>
              <w:rPr>
                <w:rFonts w:ascii="Times New Roman"/>
                <w:b w:val="false"/>
                <w:i/>
                <w:color w:val="000000"/>
                <w:sz w:val="20"/>
              </w:rPr>
              <w:t>а органдар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100393</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м</w:t>
            </w:r>
            <w:r>
              <w:rPr>
                <w:rFonts w:ascii="Times New Roman"/>
                <w:b/>
                <w:i w:val="false"/>
                <w:color w:val="000000"/>
                <w:sz w:val="20"/>
              </w:rPr>
              <w:t>ә</w:t>
            </w:r>
            <w:r>
              <w:rPr>
                <w:rFonts w:ascii="Times New Roman"/>
                <w:b/>
                <w:i w:val="false"/>
                <w:color w:val="000000"/>
                <w:sz w:val="20"/>
              </w:rPr>
              <w:t>слихатыны</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10619</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м</w:t>
            </w:r>
            <w:r>
              <w:rPr>
                <w:rFonts w:ascii="Times New Roman"/>
                <w:b w:val="false"/>
                <w:i w:val="false"/>
                <w:color w:val="000000"/>
                <w:sz w:val="20"/>
              </w:rPr>
              <w:t>ә</w:t>
            </w:r>
            <w:r>
              <w:rPr>
                <w:rFonts w:ascii="Times New Roman"/>
                <w:b w:val="false"/>
                <w:i w:val="false"/>
                <w:color w:val="000000"/>
                <w:sz w:val="20"/>
              </w:rPr>
              <w:t>слихатыны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10369</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30332</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30332</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59442</w:t>
            </w:r>
          </w:p>
        </w:tc>
      </w:tr>
      <w:tr>
        <w:trPr>
          <w:trHeight w:val="6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w:t>
            </w:r>
            <w:r>
              <w:rPr>
                <w:rFonts w:ascii="Times New Roman"/>
                <w:b w:val="false"/>
                <w:i w:val="false"/>
                <w:color w:val="000000"/>
                <w:sz w:val="20"/>
              </w:rPr>
              <w:t>алада</w:t>
            </w:r>
            <w:r>
              <w:rPr>
                <w:rFonts w:ascii="Times New Roman"/>
                <w:b w:val="false"/>
                <w:i w:val="false"/>
                <w:color w:val="000000"/>
                <w:sz w:val="20"/>
              </w:rPr>
              <w:t>ғ</w:t>
            </w:r>
            <w:r>
              <w:rPr>
                <w:rFonts w:ascii="Times New Roman"/>
                <w:b w:val="false"/>
                <w:i w:val="false"/>
                <w:color w:val="000000"/>
                <w:sz w:val="20"/>
              </w:rPr>
              <w:t>ы аудан, 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кент, ауыл (село),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xml:space="preserve">) округ </w:t>
            </w:r>
            <w:r>
              <w:rPr>
                <w:rFonts w:ascii="Times New Roman"/>
                <w:b w:val="false"/>
                <w:i w:val="false"/>
                <w:color w:val="000000"/>
                <w:sz w:val="20"/>
              </w:rPr>
              <w:t>ә</w:t>
            </w:r>
            <w:r>
              <w:rPr>
                <w:rFonts w:ascii="Times New Roman"/>
                <w:b w:val="false"/>
                <w:i w:val="false"/>
                <w:color w:val="000000"/>
                <w:sz w:val="20"/>
              </w:rPr>
              <w:t>кіміні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54268</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w:t>
            </w:r>
            <w:r>
              <w:rPr>
                <w:rFonts w:ascii="Times New Roman"/>
                <w:b w:val="false"/>
                <w:i w:val="false"/>
                <w:color w:val="000000"/>
                <w:sz w:val="20"/>
              </w:rPr>
              <w:t>ң</w:t>
            </w:r>
            <w:r>
              <w:rPr>
                <w:rFonts w:ascii="Times New Roman"/>
                <w:b w:val="false"/>
                <w:i w:val="false"/>
                <w:color w:val="000000"/>
                <w:sz w:val="20"/>
              </w:rPr>
              <w:t xml:space="preserve"> ғ</w:t>
            </w:r>
            <w:r>
              <w:rPr>
                <w:rFonts w:ascii="Times New Roman"/>
                <w:b w:val="false"/>
                <w:i w:val="false"/>
                <w:color w:val="000000"/>
                <w:sz w:val="20"/>
              </w:rPr>
              <w:t xml:space="preserve">имараттарын, </w:t>
            </w:r>
            <w:r>
              <w:rPr>
                <w:rFonts w:ascii="Times New Roman"/>
                <w:b w:val="false"/>
                <w:i w:val="false"/>
                <w:color w:val="000000"/>
                <w:sz w:val="20"/>
              </w:rPr>
              <w:t>ү</w:t>
            </w:r>
            <w:r>
              <w:rPr>
                <w:rFonts w:ascii="Times New Roman"/>
                <w:b w:val="false"/>
                <w:i w:val="false"/>
                <w:color w:val="000000"/>
                <w:sz w:val="20"/>
              </w:rPr>
              <w:t>й-жайлары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құ</w:t>
            </w:r>
            <w:r>
              <w:rPr>
                <w:rFonts w:ascii="Times New Roman"/>
                <w:b w:val="false"/>
                <w:i w:val="false"/>
                <w:color w:val="000000"/>
                <w:sz w:val="20"/>
              </w:rPr>
              <w:t>рылыстарын к</w:t>
            </w:r>
            <w:r>
              <w:rPr>
                <w:rFonts w:ascii="Times New Roman"/>
                <w:b w:val="false"/>
                <w:i w:val="false"/>
                <w:color w:val="000000"/>
                <w:sz w:val="20"/>
              </w:rPr>
              <w:t>ү</w:t>
            </w:r>
            <w:r>
              <w:rPr>
                <w:rFonts w:ascii="Times New Roman"/>
                <w:b w:val="false"/>
                <w:i w:val="false"/>
                <w:color w:val="000000"/>
                <w:sz w:val="20"/>
              </w:rPr>
              <w:t>рделі ж</w:t>
            </w:r>
            <w:r>
              <w:rPr>
                <w:rFonts w:ascii="Times New Roman"/>
                <w:b w:val="false"/>
                <w:i w:val="false"/>
                <w:color w:val="000000"/>
                <w:sz w:val="20"/>
              </w:rPr>
              <w:t>ө</w:t>
            </w:r>
            <w:r>
              <w:rPr>
                <w:rFonts w:ascii="Times New Roman"/>
                <w:b w:val="false"/>
                <w:i w:val="false"/>
                <w:color w:val="000000"/>
                <w:sz w:val="20"/>
              </w:rPr>
              <w:t xml:space="preserve">ндеу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1284</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аржылы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12172</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12172</w:t>
            </w:r>
          </w:p>
        </w:tc>
      </w:tr>
      <w:tr>
        <w:trPr>
          <w:trHeight w:val="3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бюджетті орындау ж</w:t>
            </w:r>
            <w:r>
              <w:rPr>
                <w:rFonts w:ascii="Times New Roman"/>
                <w:b w:val="false"/>
                <w:i w:val="false"/>
                <w:color w:val="000000"/>
                <w:sz w:val="20"/>
              </w:rPr>
              <w:t>ә</w:t>
            </w:r>
            <w:r>
              <w:rPr>
                <w:rFonts w:ascii="Times New Roman"/>
                <w:b w:val="false"/>
                <w:i w:val="false"/>
                <w:color w:val="000000"/>
                <w:sz w:val="20"/>
              </w:rPr>
              <w:t>не коммуналды</w:t>
            </w:r>
            <w:r>
              <w:rPr>
                <w:rFonts w:ascii="Times New Roman"/>
                <w:b w:val="false"/>
                <w:i w:val="false"/>
                <w:color w:val="000000"/>
                <w:sz w:val="20"/>
              </w:rPr>
              <w:t>қ</w:t>
            </w:r>
            <w:r>
              <w:rPr>
                <w:rFonts w:ascii="Times New Roman"/>
                <w:b w:val="false"/>
                <w:i w:val="false"/>
                <w:color w:val="000000"/>
                <w:sz w:val="20"/>
              </w:rPr>
              <w:t xml:space="preserve"> меншікті (областы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11535</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w:t>
            </w:r>
            <w:r>
              <w:rPr>
                <w:rFonts w:ascii="Times New Roman"/>
                <w:b w:val="false"/>
                <w:i w:val="false"/>
                <w:color w:val="000000"/>
                <w:sz w:val="20"/>
              </w:rPr>
              <w:t>қ</w:t>
            </w:r>
            <w:r>
              <w:rPr>
                <w:rFonts w:ascii="Times New Roman"/>
                <w:b w:val="false"/>
                <w:i w:val="false"/>
                <w:color w:val="000000"/>
                <w:sz w:val="20"/>
              </w:rPr>
              <w:t xml:space="preserve"> салу ма</w:t>
            </w:r>
            <w:r>
              <w:rPr>
                <w:rFonts w:ascii="Times New Roman"/>
                <w:b w:val="false"/>
                <w:i w:val="false"/>
                <w:color w:val="000000"/>
                <w:sz w:val="20"/>
              </w:rPr>
              <w:t>қ</w:t>
            </w:r>
            <w:r>
              <w:rPr>
                <w:rFonts w:ascii="Times New Roman"/>
                <w:b w:val="false"/>
                <w:i w:val="false"/>
                <w:color w:val="000000"/>
                <w:sz w:val="20"/>
              </w:rPr>
              <w:t>сатында м</w:t>
            </w:r>
            <w:r>
              <w:rPr>
                <w:rFonts w:ascii="Times New Roman"/>
                <w:b w:val="false"/>
                <w:i w:val="false"/>
                <w:color w:val="000000"/>
                <w:sz w:val="20"/>
              </w:rPr>
              <w:t>ү</w:t>
            </w:r>
            <w:r>
              <w:rPr>
                <w:rFonts w:ascii="Times New Roman"/>
                <w:b w:val="false"/>
                <w:i w:val="false"/>
                <w:color w:val="000000"/>
                <w:sz w:val="20"/>
              </w:rPr>
              <w:t>лікті ба</w:t>
            </w:r>
            <w:r>
              <w:rPr>
                <w:rFonts w:ascii="Times New Roman"/>
                <w:b w:val="false"/>
                <w:i w:val="false"/>
                <w:color w:val="000000"/>
                <w:sz w:val="20"/>
              </w:rPr>
              <w:t>ғ</w:t>
            </w:r>
            <w:r>
              <w:rPr>
                <w:rFonts w:ascii="Times New Roman"/>
                <w:b w:val="false"/>
                <w:i w:val="false"/>
                <w:color w:val="000000"/>
                <w:sz w:val="20"/>
              </w:rPr>
              <w:t>алауды ж</w:t>
            </w:r>
            <w:r>
              <w:rPr>
                <w:rFonts w:ascii="Times New Roman"/>
                <w:b w:val="false"/>
                <w:i w:val="false"/>
                <w:color w:val="000000"/>
                <w:sz w:val="20"/>
              </w:rPr>
              <w:t>ү</w:t>
            </w:r>
            <w:r>
              <w:rPr>
                <w:rFonts w:ascii="Times New Roman"/>
                <w:b w:val="false"/>
                <w:i w:val="false"/>
                <w:color w:val="000000"/>
                <w:sz w:val="20"/>
              </w:rPr>
              <w:t>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меншікке т</w:t>
            </w:r>
            <w:r>
              <w:rPr>
                <w:rFonts w:ascii="Times New Roman"/>
                <w:b w:val="false"/>
                <w:i w:val="false"/>
                <w:color w:val="000000"/>
                <w:sz w:val="20"/>
              </w:rPr>
              <w:t>ү</w:t>
            </w:r>
            <w:r>
              <w:rPr>
                <w:rFonts w:ascii="Times New Roman"/>
                <w:b w:val="false"/>
                <w:i w:val="false"/>
                <w:color w:val="000000"/>
                <w:sz w:val="20"/>
              </w:rPr>
              <w:t>скен м</w:t>
            </w:r>
            <w:r>
              <w:rPr>
                <w:rFonts w:ascii="Times New Roman"/>
                <w:b w:val="false"/>
                <w:i w:val="false"/>
                <w:color w:val="000000"/>
                <w:sz w:val="20"/>
              </w:rPr>
              <w:t>ү</w:t>
            </w:r>
            <w:r>
              <w:rPr>
                <w:rFonts w:ascii="Times New Roman"/>
                <w:b w:val="false"/>
                <w:i w:val="false"/>
                <w:color w:val="000000"/>
                <w:sz w:val="20"/>
              </w:rPr>
              <w:t>лікті есепке алу, са</w:t>
            </w:r>
            <w:r>
              <w:rPr>
                <w:rFonts w:ascii="Times New Roman"/>
                <w:b w:val="false"/>
                <w:i w:val="false"/>
                <w:color w:val="000000"/>
                <w:sz w:val="20"/>
              </w:rPr>
              <w:t>қ</w:t>
            </w:r>
            <w:r>
              <w:rPr>
                <w:rFonts w:ascii="Times New Roman"/>
                <w:b w:val="false"/>
                <w:i w:val="false"/>
                <w:color w:val="000000"/>
                <w:sz w:val="20"/>
              </w:rPr>
              <w:t>тау, ба</w:t>
            </w:r>
            <w:r>
              <w:rPr>
                <w:rFonts w:ascii="Times New Roman"/>
                <w:b w:val="false"/>
                <w:i w:val="false"/>
                <w:color w:val="000000"/>
                <w:sz w:val="20"/>
              </w:rPr>
              <w:t>ғ</w:t>
            </w:r>
            <w:r>
              <w:rPr>
                <w:rFonts w:ascii="Times New Roman"/>
                <w:b w:val="false"/>
                <w:i w:val="false"/>
                <w:color w:val="000000"/>
                <w:sz w:val="20"/>
              </w:rPr>
              <w:t>алау ж</w:t>
            </w:r>
            <w:r>
              <w:rPr>
                <w:rFonts w:ascii="Times New Roman"/>
                <w:b w:val="false"/>
                <w:i w:val="false"/>
                <w:color w:val="000000"/>
                <w:sz w:val="20"/>
              </w:rPr>
              <w:t>ә</w:t>
            </w:r>
            <w:r>
              <w:rPr>
                <w:rFonts w:ascii="Times New Roman"/>
                <w:b w:val="false"/>
                <w:i w:val="false"/>
                <w:color w:val="000000"/>
                <w:sz w:val="20"/>
              </w:rPr>
              <w:t>не сату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Жоспарлау ж</w:t>
            </w:r>
            <w:r>
              <w:rPr>
                <w:rFonts w:ascii="Times New Roman"/>
                <w:b w:val="false"/>
                <w:i/>
                <w:color w:val="000000"/>
                <w:sz w:val="20"/>
              </w:rPr>
              <w:t>ә</w:t>
            </w:r>
            <w:r>
              <w:rPr>
                <w:rFonts w:ascii="Times New Roman"/>
                <w:b w:val="false"/>
                <w:i/>
                <w:color w:val="000000"/>
                <w:sz w:val="20"/>
              </w:rPr>
              <w:t>не статистикалы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6786</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6786</w:t>
            </w:r>
          </w:p>
        </w:tc>
      </w:tr>
      <w:tr>
        <w:trPr>
          <w:trHeight w:val="6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w:t>
            </w:r>
            <w:r>
              <w:rPr>
                <w:rFonts w:ascii="Times New Roman"/>
                <w:b w:val="false"/>
                <w:i w:val="false"/>
                <w:color w:val="000000"/>
                <w:sz w:val="20"/>
              </w:rPr>
              <w:t>қ</w:t>
            </w:r>
            <w:r>
              <w:rPr>
                <w:rFonts w:ascii="Times New Roman"/>
                <w:b w:val="false"/>
                <w:i w:val="false"/>
                <w:color w:val="000000"/>
                <w:sz w:val="20"/>
              </w:rPr>
              <w:t xml:space="preserve"> саясатты, мемлекеттік жоспарлау ж</w:t>
            </w:r>
            <w:r>
              <w:rPr>
                <w:rFonts w:ascii="Times New Roman"/>
                <w:b w:val="false"/>
                <w:i w:val="false"/>
                <w:color w:val="000000"/>
                <w:sz w:val="20"/>
              </w:rPr>
              <w:t>ү</w:t>
            </w:r>
            <w:r>
              <w:rPr>
                <w:rFonts w:ascii="Times New Roman"/>
                <w:b w:val="false"/>
                <w:i w:val="false"/>
                <w:color w:val="000000"/>
                <w:sz w:val="20"/>
              </w:rPr>
              <w:t xml:space="preserve">йесін </w:t>
            </w:r>
            <w:r>
              <w:rPr>
                <w:rFonts w:ascii="Times New Roman"/>
                <w:b w:val="false"/>
                <w:i w:val="false"/>
                <w:color w:val="000000"/>
                <w:sz w:val="20"/>
              </w:rPr>
              <w:t>қ</w:t>
            </w:r>
            <w:r>
              <w:rPr>
                <w:rFonts w:ascii="Times New Roman"/>
                <w:b w:val="false"/>
                <w:i w:val="false"/>
                <w:color w:val="000000"/>
                <w:sz w:val="20"/>
              </w:rPr>
              <w:t>алыптастыру ж</w:t>
            </w:r>
            <w:r>
              <w:rPr>
                <w:rFonts w:ascii="Times New Roman"/>
                <w:b w:val="false"/>
                <w:i w:val="false"/>
                <w:color w:val="000000"/>
                <w:sz w:val="20"/>
              </w:rPr>
              <w:t>ә</w:t>
            </w:r>
            <w:r>
              <w:rPr>
                <w:rFonts w:ascii="Times New Roman"/>
                <w:b w:val="false"/>
                <w:i w:val="false"/>
                <w:color w:val="000000"/>
                <w:sz w:val="20"/>
              </w:rPr>
              <w:t>не дамыту ж</w:t>
            </w:r>
            <w:r>
              <w:rPr>
                <w:rFonts w:ascii="Times New Roman"/>
                <w:b w:val="false"/>
                <w:i w:val="false"/>
                <w:color w:val="000000"/>
                <w:sz w:val="20"/>
              </w:rPr>
              <w:t>ә</w:t>
            </w:r>
            <w:r>
              <w:rPr>
                <w:rFonts w:ascii="Times New Roman"/>
                <w:b w:val="false"/>
                <w:i w:val="false"/>
                <w:color w:val="000000"/>
                <w:sz w:val="20"/>
              </w:rPr>
              <w:t>не ауданды (областы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аланы) бас</w:t>
            </w:r>
            <w:r>
              <w:rPr>
                <w:rFonts w:ascii="Times New Roman"/>
                <w:b w:val="false"/>
                <w:i w:val="false"/>
                <w:color w:val="000000"/>
                <w:sz w:val="20"/>
              </w:rPr>
              <w:t>қ</w:t>
            </w:r>
            <w:r>
              <w:rPr>
                <w:rFonts w:ascii="Times New Roman"/>
                <w:b w:val="false"/>
                <w:i w:val="false"/>
                <w:color w:val="000000"/>
                <w:sz w:val="20"/>
              </w:rPr>
              <w:t>ару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6591</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5</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аныс</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12000</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скери м</w:t>
            </w:r>
            <w:r>
              <w:rPr>
                <w:rFonts w:ascii="Times New Roman"/>
                <w:b w:val="false"/>
                <w:i/>
                <w:color w:val="000000"/>
                <w:sz w:val="20"/>
              </w:rPr>
              <w:t>ұқ</w:t>
            </w:r>
            <w:r>
              <w:rPr>
                <w:rFonts w:ascii="Times New Roman"/>
                <w:b w:val="false"/>
                <w:i/>
                <w:color w:val="000000"/>
                <w:sz w:val="20"/>
              </w:rPr>
              <w:t>таждар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r>
              <w:rPr>
                <w:rFonts w:ascii="Times New Roman"/>
                <w:b w:val="false"/>
                <w:i w:val="false"/>
                <w:color w:val="000000"/>
                <w:sz w:val="20"/>
              </w:rPr>
              <w:t>ғ</w:t>
            </w:r>
            <w:r>
              <w:rPr>
                <w:rFonts w:ascii="Times New Roman"/>
                <w:b w:val="false"/>
                <w:i w:val="false"/>
                <w:color w:val="000000"/>
                <w:sz w:val="20"/>
              </w:rPr>
              <w:t xml:space="preserve">а бірдей </w:t>
            </w:r>
            <w:r>
              <w:rPr>
                <w:rFonts w:ascii="Times New Roman"/>
                <w:b w:val="false"/>
                <w:i w:val="false"/>
                <w:color w:val="000000"/>
                <w:sz w:val="20"/>
              </w:rPr>
              <w:t>ә</w:t>
            </w:r>
            <w:r>
              <w:rPr>
                <w:rFonts w:ascii="Times New Roman"/>
                <w:b w:val="false"/>
                <w:i w:val="false"/>
                <w:color w:val="000000"/>
                <w:sz w:val="20"/>
              </w:rPr>
              <w:t>скери міндетті ат</w:t>
            </w:r>
            <w:r>
              <w:rPr>
                <w:rFonts w:ascii="Times New Roman"/>
                <w:b w:val="false"/>
                <w:i w:val="false"/>
                <w:color w:val="000000"/>
                <w:sz w:val="20"/>
              </w:rPr>
              <w:t>қ</w:t>
            </w:r>
            <w:r>
              <w:rPr>
                <w:rFonts w:ascii="Times New Roman"/>
                <w:b w:val="false"/>
                <w:i w:val="false"/>
                <w:color w:val="000000"/>
                <w:sz w:val="20"/>
              </w:rPr>
              <w:t>ару ше</w:t>
            </w:r>
            <w:r>
              <w:rPr>
                <w:rFonts w:ascii="Times New Roman"/>
                <w:b w:val="false"/>
                <w:i w:val="false"/>
                <w:color w:val="000000"/>
                <w:sz w:val="20"/>
              </w:rPr>
              <w:t>ң</w:t>
            </w:r>
            <w:r>
              <w:rPr>
                <w:rFonts w:ascii="Times New Roman"/>
                <w:b w:val="false"/>
                <w:i w:val="false"/>
                <w:color w:val="000000"/>
                <w:sz w:val="20"/>
              </w:rPr>
              <w:t>беріндегі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ө</w:t>
            </w:r>
            <w:r>
              <w:rPr>
                <w:rFonts w:ascii="Times New Roman"/>
                <w:b w:val="false"/>
                <w:i/>
                <w:color w:val="000000"/>
                <w:sz w:val="20"/>
              </w:rPr>
              <w:t>тенше жа</w:t>
            </w:r>
            <w:r>
              <w:rPr>
                <w:rFonts w:ascii="Times New Roman"/>
                <w:b w:val="false"/>
                <w:i/>
                <w:color w:val="000000"/>
                <w:sz w:val="20"/>
              </w:rPr>
              <w:t>ғ</w:t>
            </w:r>
            <w:r>
              <w:rPr>
                <w:rFonts w:ascii="Times New Roman"/>
                <w:b w:val="false"/>
                <w:i/>
                <w:color w:val="000000"/>
                <w:sz w:val="20"/>
              </w:rPr>
              <w:t>дайлар ж</w:t>
            </w:r>
            <w:r>
              <w:rPr>
                <w:rFonts w:ascii="Times New Roman"/>
                <w:b w:val="false"/>
                <w:i/>
                <w:color w:val="000000"/>
                <w:sz w:val="20"/>
              </w:rPr>
              <w:t>ө</w:t>
            </w:r>
            <w:r>
              <w:rPr>
                <w:rFonts w:ascii="Times New Roman"/>
                <w:b w:val="false"/>
                <w:i/>
                <w:color w:val="000000"/>
                <w:sz w:val="20"/>
              </w:rPr>
              <w:t>нiндегi ж</w:t>
            </w:r>
            <w:r>
              <w:rPr>
                <w:rFonts w:ascii="Times New Roman"/>
                <w:b w:val="false"/>
                <w:i/>
                <w:color w:val="000000"/>
                <w:sz w:val="20"/>
              </w:rPr>
              <w:t>ұ</w:t>
            </w:r>
            <w:r>
              <w:rPr>
                <w:rFonts w:ascii="Times New Roman"/>
                <w:b w:val="false"/>
                <w:i/>
                <w:color w:val="000000"/>
                <w:sz w:val="20"/>
              </w:rPr>
              <w:t xml:space="preserve">мыстарды </w:t>
            </w:r>
            <w:r>
              <w:rPr>
                <w:rFonts w:ascii="Times New Roman"/>
                <w:b w:val="false"/>
                <w:i/>
                <w:color w:val="000000"/>
                <w:sz w:val="20"/>
              </w:rPr>
              <w:t>ұ</w:t>
            </w:r>
            <w:r>
              <w:rPr>
                <w:rFonts w:ascii="Times New Roman"/>
                <w:b w:val="false"/>
                <w:i/>
                <w:color w:val="000000"/>
                <w:sz w:val="20"/>
              </w:rPr>
              <w:t>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10000</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 ау</w:t>
            </w:r>
            <w:r>
              <w:rPr>
                <w:rFonts w:ascii="Times New Roman"/>
                <w:b w:val="false"/>
                <w:i w:val="false"/>
                <w:color w:val="000000"/>
                <w:sz w:val="20"/>
              </w:rPr>
              <w:t>қ</w:t>
            </w:r>
            <w:r>
              <w:rPr>
                <w:rFonts w:ascii="Times New Roman"/>
                <w:b w:val="false"/>
                <w:i w:val="false"/>
                <w:color w:val="000000"/>
                <w:sz w:val="20"/>
              </w:rPr>
              <w:t>ымында</w:t>
            </w:r>
            <w:r>
              <w:rPr>
                <w:rFonts w:ascii="Times New Roman"/>
                <w:b w:val="false"/>
                <w:i w:val="false"/>
                <w:color w:val="000000"/>
                <w:sz w:val="20"/>
              </w:rPr>
              <w:t>ғ</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тенше жа</w:t>
            </w:r>
            <w:r>
              <w:rPr>
                <w:rFonts w:ascii="Times New Roman"/>
                <w:b w:val="false"/>
                <w:i w:val="false"/>
                <w:color w:val="000000"/>
                <w:sz w:val="20"/>
              </w:rPr>
              <w:t>ғ</w:t>
            </w:r>
            <w:r>
              <w:rPr>
                <w:rFonts w:ascii="Times New Roman"/>
                <w:b w:val="false"/>
                <w:i w:val="false"/>
                <w:color w:val="000000"/>
                <w:sz w:val="20"/>
              </w:rPr>
              <w:t>дайларды</w:t>
            </w:r>
            <w:r>
              <w:rPr>
                <w:rFonts w:ascii="Times New Roman"/>
                <w:b w:val="false"/>
                <w:i w:val="false"/>
                <w:color w:val="000000"/>
                <w:sz w:val="20"/>
              </w:rPr>
              <w:t>ң</w:t>
            </w:r>
            <w:r>
              <w:rPr>
                <w:rFonts w:ascii="Times New Roman"/>
                <w:b w:val="false"/>
                <w:i w:val="false"/>
                <w:color w:val="000000"/>
                <w:sz w:val="20"/>
              </w:rPr>
              <w:t xml:space="preserve"> алдын алу ж</w:t>
            </w:r>
            <w:r>
              <w:rPr>
                <w:rFonts w:ascii="Times New Roman"/>
                <w:b w:val="false"/>
                <w:i w:val="false"/>
                <w:color w:val="000000"/>
                <w:sz w:val="20"/>
              </w:rPr>
              <w:t>ә</w:t>
            </w:r>
            <w:r>
              <w:rPr>
                <w:rFonts w:ascii="Times New Roman"/>
                <w:b w:val="false"/>
                <w:i w:val="false"/>
                <w:color w:val="000000"/>
                <w:sz w:val="20"/>
              </w:rPr>
              <w:t>не оларды жою</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4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 xml:space="preserve">ы дала </w:t>
            </w:r>
            <w:r>
              <w:rPr>
                <w:rFonts w:ascii="Times New Roman"/>
                <w:b w:val="false"/>
                <w:i w:val="false"/>
                <w:color w:val="000000"/>
                <w:sz w:val="20"/>
              </w:rPr>
              <w:t>ө</w:t>
            </w:r>
            <w:r>
              <w:rPr>
                <w:rFonts w:ascii="Times New Roman"/>
                <w:b w:val="false"/>
                <w:i w:val="false"/>
                <w:color w:val="000000"/>
                <w:sz w:val="20"/>
              </w:rPr>
              <w:t>рттеріні</w:t>
            </w:r>
            <w:r>
              <w:rPr>
                <w:rFonts w:ascii="Times New Roman"/>
                <w:b w:val="false"/>
                <w:i w:val="false"/>
                <w:color w:val="000000"/>
                <w:sz w:val="20"/>
              </w:rPr>
              <w:t>ң</w:t>
            </w:r>
            <w:r>
              <w:rPr>
                <w:rFonts w:ascii="Times New Roman"/>
                <w:b w:val="false"/>
                <w:i w:val="false"/>
                <w:color w:val="000000"/>
                <w:sz w:val="20"/>
              </w:rPr>
              <w:t>, сондай-а</w:t>
            </w:r>
            <w:r>
              <w:rPr>
                <w:rFonts w:ascii="Times New Roman"/>
                <w:b w:val="false"/>
                <w:i w:val="false"/>
                <w:color w:val="000000"/>
                <w:sz w:val="20"/>
              </w:rPr>
              <w:t>қ</w:t>
            </w:r>
            <w:r>
              <w:rPr>
                <w:rFonts w:ascii="Times New Roman"/>
                <w:b w:val="false"/>
                <w:i w:val="false"/>
                <w:color w:val="000000"/>
                <w:sz w:val="20"/>
              </w:rPr>
              <w:t xml:space="preserve"> мемлекеттік </w:t>
            </w:r>
            <w:r>
              <w:rPr>
                <w:rFonts w:ascii="Times New Roman"/>
                <w:b w:val="false"/>
                <w:i w:val="false"/>
                <w:color w:val="000000"/>
                <w:sz w:val="20"/>
              </w:rPr>
              <w:t>ө</w:t>
            </w:r>
            <w:r>
              <w:rPr>
                <w:rFonts w:ascii="Times New Roman"/>
                <w:b w:val="false"/>
                <w:i w:val="false"/>
                <w:color w:val="000000"/>
                <w:sz w:val="20"/>
              </w:rPr>
              <w:t xml:space="preserve">ртке </w:t>
            </w:r>
            <w:r>
              <w:rPr>
                <w:rFonts w:ascii="Times New Roman"/>
                <w:b w:val="false"/>
                <w:i w:val="false"/>
                <w:color w:val="000000"/>
                <w:sz w:val="20"/>
              </w:rPr>
              <w:t>қ</w:t>
            </w:r>
            <w:r>
              <w:rPr>
                <w:rFonts w:ascii="Times New Roman"/>
                <w:b w:val="false"/>
                <w:i w:val="false"/>
                <w:color w:val="000000"/>
                <w:sz w:val="20"/>
              </w:rPr>
              <w:t xml:space="preserve">арсы </w:t>
            </w:r>
            <w:r>
              <w:rPr>
                <w:rFonts w:ascii="Times New Roman"/>
                <w:b w:val="false"/>
                <w:i w:val="false"/>
                <w:color w:val="000000"/>
                <w:sz w:val="20"/>
              </w:rPr>
              <w:t>қ</w:t>
            </w:r>
            <w:r>
              <w:rPr>
                <w:rFonts w:ascii="Times New Roman"/>
                <w:b w:val="false"/>
                <w:i w:val="false"/>
                <w:color w:val="000000"/>
                <w:sz w:val="20"/>
              </w:rPr>
              <w:t xml:space="preserve">ызмет органдары </w:t>
            </w:r>
            <w:r>
              <w:rPr>
                <w:rFonts w:ascii="Times New Roman"/>
                <w:b w:val="false"/>
                <w:i w:val="false"/>
                <w:color w:val="000000"/>
                <w:sz w:val="20"/>
              </w:rPr>
              <w:t>құ</w:t>
            </w:r>
            <w:r>
              <w:rPr>
                <w:rFonts w:ascii="Times New Roman"/>
                <w:b w:val="false"/>
                <w:i w:val="false"/>
                <w:color w:val="000000"/>
                <w:sz w:val="20"/>
              </w:rPr>
              <w:t>рылма</w:t>
            </w:r>
            <w:r>
              <w:rPr>
                <w:rFonts w:ascii="Times New Roman"/>
                <w:b w:val="false"/>
                <w:i w:val="false"/>
                <w:color w:val="000000"/>
                <w:sz w:val="20"/>
              </w:rPr>
              <w:t>ғ</w:t>
            </w:r>
            <w:r>
              <w:rPr>
                <w:rFonts w:ascii="Times New Roman"/>
                <w:b w:val="false"/>
                <w:i w:val="false"/>
                <w:color w:val="000000"/>
                <w:sz w:val="20"/>
              </w:rPr>
              <w:t xml:space="preserve">ан елдi мекендерде </w:t>
            </w:r>
            <w:r>
              <w:rPr>
                <w:rFonts w:ascii="Times New Roman"/>
                <w:b w:val="false"/>
                <w:i w:val="false"/>
                <w:color w:val="000000"/>
                <w:sz w:val="20"/>
              </w:rPr>
              <w:t>ө</w:t>
            </w:r>
            <w:r>
              <w:rPr>
                <w:rFonts w:ascii="Times New Roman"/>
                <w:b w:val="false"/>
                <w:i w:val="false"/>
                <w:color w:val="000000"/>
                <w:sz w:val="20"/>
              </w:rPr>
              <w:t>рттерді</w:t>
            </w:r>
            <w:r>
              <w:rPr>
                <w:rFonts w:ascii="Times New Roman"/>
                <w:b w:val="false"/>
                <w:i w:val="false"/>
                <w:color w:val="000000"/>
                <w:sz w:val="20"/>
              </w:rPr>
              <w:t>ң</w:t>
            </w:r>
            <w:r>
              <w:rPr>
                <w:rFonts w:ascii="Times New Roman"/>
                <w:b w:val="false"/>
                <w:i w:val="false"/>
                <w:color w:val="000000"/>
                <w:sz w:val="20"/>
              </w:rPr>
              <w:t xml:space="preserve"> алдын алу ж</w:t>
            </w:r>
            <w:r>
              <w:rPr>
                <w:rFonts w:ascii="Times New Roman"/>
                <w:b w:val="false"/>
                <w:i w:val="false"/>
                <w:color w:val="000000"/>
                <w:sz w:val="20"/>
              </w:rPr>
              <w:t>ә</w:t>
            </w:r>
            <w:r>
              <w:rPr>
                <w:rFonts w:ascii="Times New Roman"/>
                <w:b w:val="false"/>
                <w:i w:val="false"/>
                <w:color w:val="000000"/>
                <w:sz w:val="20"/>
              </w:rPr>
              <w:t>не оларды с</w:t>
            </w:r>
            <w:r>
              <w:rPr>
                <w:rFonts w:ascii="Times New Roman"/>
                <w:b w:val="false"/>
                <w:i w:val="false"/>
                <w:color w:val="000000"/>
                <w:sz w:val="20"/>
              </w:rPr>
              <w:t>ө</w:t>
            </w:r>
            <w:r>
              <w:rPr>
                <w:rFonts w:ascii="Times New Roman"/>
                <w:b w:val="false"/>
                <w:i w:val="false"/>
                <w:color w:val="000000"/>
                <w:sz w:val="20"/>
              </w:rPr>
              <w:t>ндіру ж</w:t>
            </w:r>
            <w:r>
              <w:rPr>
                <w:rFonts w:ascii="Times New Roman"/>
                <w:b w:val="false"/>
                <w:i w:val="false"/>
                <w:color w:val="000000"/>
                <w:sz w:val="20"/>
              </w:rPr>
              <w:t>ө</w:t>
            </w:r>
            <w:r>
              <w:rPr>
                <w:rFonts w:ascii="Times New Roman"/>
                <w:b w:val="false"/>
                <w:i w:val="false"/>
                <w:color w:val="000000"/>
                <w:sz w:val="20"/>
              </w:rPr>
              <w:t>ніндегі іс-шаралар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w:t>
            </w:r>
            <w:r>
              <w:rPr>
                <w:rFonts w:ascii="Times New Roman"/>
                <w:b w:val="false"/>
                <w:i/>
                <w:color w:val="000000"/>
                <w:sz w:val="20"/>
              </w:rPr>
              <w:t>о</w:t>
            </w:r>
            <w:r>
              <w:rPr>
                <w:rFonts w:ascii="Times New Roman"/>
                <w:b w:val="false"/>
                <w:i/>
                <w:color w:val="000000"/>
                <w:sz w:val="20"/>
              </w:rPr>
              <w:t>ғ</w:t>
            </w:r>
            <w:r>
              <w:rPr>
                <w:rFonts w:ascii="Times New Roman"/>
                <w:b w:val="false"/>
                <w:i/>
                <w:color w:val="000000"/>
                <w:sz w:val="20"/>
              </w:rPr>
              <w:t>амды</w:t>
            </w:r>
            <w:r>
              <w:rPr>
                <w:rFonts w:ascii="Times New Roman"/>
                <w:b w:val="false"/>
                <w:i/>
                <w:color w:val="000000"/>
                <w:sz w:val="20"/>
              </w:rPr>
              <w:t>қ</w:t>
            </w:r>
            <w:r>
              <w:rPr>
                <w:rFonts w:ascii="Times New Roman"/>
                <w:b w:val="false"/>
                <w:i/>
                <w:color w:val="000000"/>
                <w:sz w:val="20"/>
              </w:rPr>
              <w:t xml:space="preserve"> т</w:t>
            </w:r>
            <w:r>
              <w:rPr>
                <w:rFonts w:ascii="Times New Roman"/>
                <w:b w:val="false"/>
                <w:i/>
                <w:color w:val="000000"/>
                <w:sz w:val="20"/>
              </w:rPr>
              <w:t>ә</w:t>
            </w:r>
            <w:r>
              <w:rPr>
                <w:rFonts w:ascii="Times New Roman"/>
                <w:b w:val="false"/>
                <w:i/>
                <w:color w:val="000000"/>
                <w:sz w:val="20"/>
              </w:rPr>
              <w:t xml:space="preserve">ртіп, </w:t>
            </w:r>
            <w:r>
              <w:rPr>
                <w:rFonts w:ascii="Times New Roman"/>
                <w:b w:val="false"/>
                <w:i/>
                <w:color w:val="000000"/>
                <w:sz w:val="20"/>
              </w:rPr>
              <w:t>қ</w:t>
            </w:r>
            <w:r>
              <w:rPr>
                <w:rFonts w:ascii="Times New Roman"/>
                <w:b w:val="false"/>
                <w:i/>
                <w:color w:val="000000"/>
                <w:sz w:val="20"/>
              </w:rPr>
              <w:t xml:space="preserve">ауіпсіздік, </w:t>
            </w: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ты</w:t>
            </w:r>
            <w:r>
              <w:rPr>
                <w:rFonts w:ascii="Times New Roman"/>
                <w:b w:val="false"/>
                <w:i/>
                <w:color w:val="000000"/>
                <w:sz w:val="20"/>
              </w:rPr>
              <w:t>қ</w:t>
            </w:r>
            <w:r>
              <w:rPr>
                <w:rFonts w:ascii="Times New Roman"/>
                <w:b w:val="false"/>
                <w:i/>
                <w:color w:val="000000"/>
                <w:sz w:val="20"/>
              </w:rPr>
              <w:t xml:space="preserve">, сот, </w:t>
            </w:r>
            <w:r>
              <w:rPr>
                <w:rFonts w:ascii="Times New Roman"/>
                <w:b w:val="false"/>
                <w:i/>
                <w:color w:val="000000"/>
                <w:sz w:val="20"/>
              </w:rPr>
              <w:t>қ</w:t>
            </w:r>
            <w:r>
              <w:rPr>
                <w:rFonts w:ascii="Times New Roman"/>
                <w:b w:val="false"/>
                <w:i/>
                <w:color w:val="000000"/>
                <w:sz w:val="20"/>
              </w:rPr>
              <w:t>ылмысты</w:t>
            </w:r>
            <w:r>
              <w:rPr>
                <w:rFonts w:ascii="Times New Roman"/>
                <w:b w:val="false"/>
                <w:i/>
                <w:color w:val="000000"/>
                <w:sz w:val="20"/>
              </w:rPr>
              <w:t>қ</w:t>
            </w:r>
            <w:r>
              <w:rPr>
                <w:rFonts w:ascii="Times New Roman"/>
                <w:b w:val="false"/>
                <w:i/>
                <w:color w:val="000000"/>
                <w:sz w:val="20"/>
              </w:rPr>
              <w:t>-ат</w:t>
            </w:r>
            <w:r>
              <w:rPr>
                <w:rFonts w:ascii="Times New Roman"/>
                <w:b w:val="false"/>
                <w:i/>
                <w:color w:val="000000"/>
                <w:sz w:val="20"/>
              </w:rPr>
              <w:t>қ</w:t>
            </w:r>
            <w:r>
              <w:rPr>
                <w:rFonts w:ascii="Times New Roman"/>
                <w:b w:val="false"/>
                <w:i/>
                <w:color w:val="000000"/>
                <w:sz w:val="20"/>
              </w:rPr>
              <w:t xml:space="preserve">ару </w:t>
            </w:r>
            <w:r>
              <w:rPr>
                <w:rFonts w:ascii="Times New Roman"/>
                <w:b w:val="false"/>
                <w:i/>
                <w:color w:val="000000"/>
                <w:sz w:val="20"/>
              </w:rPr>
              <w:t>қ</w:t>
            </w:r>
            <w:r>
              <w:rPr>
                <w:rFonts w:ascii="Times New Roman"/>
                <w:b w:val="false"/>
                <w:i/>
                <w:color w:val="000000"/>
                <w:sz w:val="20"/>
              </w:rPr>
              <w:t>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Құқ</w:t>
            </w:r>
            <w:r>
              <w:rPr>
                <w:rFonts w:ascii="Times New Roman"/>
                <w:b w:val="false"/>
                <w:i/>
                <w:color w:val="000000"/>
                <w:sz w:val="20"/>
              </w:rPr>
              <w:t>ы</w:t>
            </w:r>
            <w:r>
              <w:rPr>
                <w:rFonts w:ascii="Times New Roman"/>
                <w:b w:val="false"/>
                <w:i/>
                <w:color w:val="000000"/>
                <w:sz w:val="20"/>
              </w:rPr>
              <w:t>қ</w:t>
            </w:r>
            <w:r>
              <w:rPr>
                <w:rFonts w:ascii="Times New Roman"/>
                <w:b w:val="false"/>
                <w:i/>
                <w:color w:val="000000"/>
                <w:sz w:val="20"/>
              </w:rPr>
              <w:t xml:space="preserve"> 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w:t>
            </w:r>
            <w:r>
              <w:rPr>
                <w:rFonts w:ascii="Times New Roman"/>
                <w:b w:val="false"/>
                <w:i/>
                <w:color w:val="000000"/>
                <w:sz w:val="20"/>
              </w:rPr>
              <w:t>қ</w:t>
            </w:r>
            <w:r>
              <w:rPr>
                <w:rFonts w:ascii="Times New Roman"/>
                <w:b w:val="false"/>
                <w:i/>
                <w:color w:val="000000"/>
                <w:sz w:val="20"/>
              </w:rPr>
              <w:t>ызметi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w:t>
            </w:r>
          </w:p>
        </w:tc>
      </w:tr>
      <w:tr>
        <w:trPr>
          <w:trHeight w:val="6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543</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w:t>
            </w:r>
            <w:r>
              <w:rPr>
                <w:rFonts w:ascii="Times New Roman"/>
                <w:b w:val="false"/>
                <w:i w:val="false"/>
                <w:color w:val="000000"/>
                <w:sz w:val="20"/>
              </w:rPr>
              <w:t>ү</w:t>
            </w:r>
            <w:r>
              <w:rPr>
                <w:rFonts w:ascii="Times New Roman"/>
                <w:b w:val="false"/>
                <w:i w:val="false"/>
                <w:color w:val="000000"/>
                <w:sz w:val="20"/>
              </w:rPr>
              <w:t xml:space="preserve">рісі </w:t>
            </w:r>
            <w:r>
              <w:rPr>
                <w:rFonts w:ascii="Times New Roman"/>
                <w:b w:val="false"/>
                <w:i w:val="false"/>
                <w:color w:val="000000"/>
                <w:sz w:val="20"/>
              </w:rPr>
              <w:t>қ</w:t>
            </w:r>
            <w:r>
              <w:rPr>
                <w:rFonts w:ascii="Times New Roman"/>
                <w:b w:val="false"/>
                <w:i w:val="false"/>
                <w:color w:val="000000"/>
                <w:sz w:val="20"/>
              </w:rPr>
              <w:t xml:space="preserve">ауiпсiздiгін </w:t>
            </w:r>
            <w:r>
              <w:rPr>
                <w:rFonts w:ascii="Times New Roman"/>
                <w:b w:val="false"/>
                <w:i w:val="false"/>
                <w:color w:val="000000"/>
                <w:sz w:val="20"/>
              </w:rPr>
              <w:t>қ</w:t>
            </w:r>
            <w:r>
              <w:rPr>
                <w:rFonts w:ascii="Times New Roman"/>
                <w:b w:val="false"/>
                <w:i w:val="false"/>
                <w:color w:val="000000"/>
                <w:sz w:val="20"/>
              </w:rPr>
              <w:t>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990676,8</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Мектепке дейiнгi т</w:t>
            </w:r>
            <w:r>
              <w:rPr>
                <w:rFonts w:ascii="Times New Roman"/>
                <w:b w:val="false"/>
                <w:i/>
                <w:color w:val="000000"/>
                <w:sz w:val="20"/>
              </w:rPr>
              <w:t>ә</w:t>
            </w:r>
            <w:r>
              <w:rPr>
                <w:rFonts w:ascii="Times New Roman"/>
                <w:b w:val="false"/>
                <w:i/>
                <w:color w:val="000000"/>
                <w:sz w:val="20"/>
              </w:rPr>
              <w:t>рбие ж</w:t>
            </w:r>
            <w:r>
              <w:rPr>
                <w:rFonts w:ascii="Times New Roman"/>
                <w:b w:val="false"/>
                <w:i/>
                <w:color w:val="000000"/>
                <w:sz w:val="20"/>
              </w:rPr>
              <w:t>ә</w:t>
            </w:r>
            <w:r>
              <w:rPr>
                <w:rFonts w:ascii="Times New Roman"/>
                <w:b w:val="false"/>
                <w:i/>
                <w:color w:val="000000"/>
                <w:sz w:val="20"/>
              </w:rPr>
              <w:t>не о</w:t>
            </w:r>
            <w:r>
              <w:rPr>
                <w:rFonts w:ascii="Times New Roman"/>
                <w:b w:val="false"/>
                <w:i/>
                <w:color w:val="000000"/>
                <w:sz w:val="20"/>
              </w:rPr>
              <w:t>қ</w:t>
            </w:r>
            <w:r>
              <w:rPr>
                <w:rFonts w:ascii="Times New Roman"/>
                <w:b w:val="false"/>
                <w:i/>
                <w:color w:val="000000"/>
                <w:sz w:val="20"/>
              </w:rPr>
              <w:t>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119122</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119122</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w:t>
            </w:r>
            <w:r>
              <w:rPr>
                <w:rFonts w:ascii="Times New Roman"/>
                <w:b w:val="false"/>
                <w:i w:val="false"/>
                <w:color w:val="000000"/>
                <w:sz w:val="20"/>
              </w:rPr>
              <w:t>ә</w:t>
            </w:r>
            <w:r>
              <w:rPr>
                <w:rFonts w:ascii="Times New Roman"/>
                <w:b w:val="false"/>
                <w:i w:val="false"/>
                <w:color w:val="000000"/>
                <w:sz w:val="20"/>
              </w:rPr>
              <w:t xml:space="preserve">рбие </w:t>
            </w:r>
            <w:r>
              <w:rPr>
                <w:rFonts w:ascii="Times New Roman"/>
                <w:b w:val="false"/>
                <w:i w:val="false"/>
                <w:color w:val="000000"/>
                <w:sz w:val="20"/>
              </w:rPr>
              <w:t>ұ</w:t>
            </w:r>
            <w:r>
              <w:rPr>
                <w:rFonts w:ascii="Times New Roman"/>
                <w:b w:val="false"/>
                <w:i w:val="false"/>
                <w:color w:val="000000"/>
                <w:sz w:val="20"/>
              </w:rPr>
              <w:t>йымдарыны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ызметін </w:t>
            </w:r>
            <w:r>
              <w:rPr>
                <w:rFonts w:ascii="Times New Roman"/>
                <w:b w:val="false"/>
                <w:i w:val="false"/>
                <w:color w:val="000000"/>
                <w:sz w:val="20"/>
              </w:rPr>
              <w:t>қ</w:t>
            </w:r>
            <w:r>
              <w:rPr>
                <w:rFonts w:ascii="Times New Roman"/>
                <w:b w:val="false"/>
                <w:i w:val="false"/>
                <w:color w:val="000000"/>
                <w:sz w:val="20"/>
              </w:rPr>
              <w:t>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119122</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Бастауыш, негізгі орта ж</w:t>
            </w:r>
            <w:r>
              <w:rPr>
                <w:rFonts w:ascii="Times New Roman"/>
                <w:b w:val="false"/>
                <w:i/>
                <w:color w:val="000000"/>
                <w:sz w:val="20"/>
              </w:rPr>
              <w:t>ә</w:t>
            </w:r>
            <w:r>
              <w:rPr>
                <w:rFonts w:ascii="Times New Roman"/>
                <w:b w:val="false"/>
                <w:i/>
                <w:color w:val="000000"/>
                <w:sz w:val="20"/>
              </w:rPr>
              <w:t>не жалпы орта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798023,8</w:t>
            </w:r>
          </w:p>
        </w:tc>
      </w:tr>
      <w:tr>
        <w:trPr>
          <w:trHeight w:val="6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w:t>
            </w:r>
          </w:p>
        </w:tc>
      </w:tr>
      <w:tr>
        <w:trPr>
          <w:trHeight w:val="5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жерлерде балаларды мектепке дейін тегін алып баруды ж</w:t>
            </w:r>
            <w:r>
              <w:rPr>
                <w:rFonts w:ascii="Times New Roman"/>
                <w:b w:val="false"/>
                <w:i w:val="false"/>
                <w:color w:val="000000"/>
                <w:sz w:val="20"/>
              </w:rPr>
              <w:t>ә</w:t>
            </w:r>
            <w:r>
              <w:rPr>
                <w:rFonts w:ascii="Times New Roman"/>
                <w:b w:val="false"/>
                <w:i w:val="false"/>
                <w:color w:val="000000"/>
                <w:sz w:val="20"/>
              </w:rPr>
              <w:t xml:space="preserve">не кері алып келуді </w:t>
            </w:r>
            <w:r>
              <w:rPr>
                <w:rFonts w:ascii="Times New Roman"/>
                <w:b w:val="false"/>
                <w:i w:val="false"/>
                <w:color w:val="000000"/>
                <w:sz w:val="20"/>
              </w:rPr>
              <w:t>ұ</w:t>
            </w:r>
            <w:r>
              <w:rPr>
                <w:rFonts w:ascii="Times New Roman"/>
                <w:b w:val="false"/>
                <w:i w:val="false"/>
                <w:color w:val="000000"/>
                <w:sz w:val="20"/>
              </w:rPr>
              <w:t>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796461,8</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762443,8</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 xml:space="preserve">осымша білім беру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34018</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73531</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білім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22399</w:t>
            </w:r>
          </w:p>
        </w:tc>
      </w:tr>
      <w:tr>
        <w:trPr>
          <w:trHeight w:val="4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w:t>
            </w:r>
            <w:r>
              <w:rPr>
                <w:rFonts w:ascii="Times New Roman"/>
                <w:b w:val="false"/>
                <w:i w:val="false"/>
                <w:color w:val="000000"/>
                <w:sz w:val="20"/>
              </w:rPr>
              <w:t>ң</w:t>
            </w:r>
            <w:r>
              <w:rPr>
                <w:rFonts w:ascii="Times New Roman"/>
                <w:b w:val="false"/>
                <w:i w:val="false"/>
                <w:color w:val="000000"/>
                <w:sz w:val="20"/>
              </w:rPr>
              <w:t>гейде білім беру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15527</w:t>
            </w:r>
          </w:p>
        </w:tc>
      </w:tr>
      <w:tr>
        <w:trPr>
          <w:trHeight w:val="6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(областык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мемлекеттік білім беру мекемелерінде білім беру ж</w:t>
            </w:r>
            <w:r>
              <w:rPr>
                <w:rFonts w:ascii="Times New Roman"/>
                <w:b w:val="false"/>
                <w:i w:val="false"/>
                <w:color w:val="000000"/>
                <w:sz w:val="20"/>
              </w:rPr>
              <w:t>ү</w:t>
            </w:r>
            <w:r>
              <w:rPr>
                <w:rFonts w:ascii="Times New Roman"/>
                <w:b w:val="false"/>
                <w:i w:val="false"/>
                <w:color w:val="000000"/>
                <w:sz w:val="20"/>
              </w:rPr>
              <w:t>йесін а</w:t>
            </w:r>
            <w:r>
              <w:rPr>
                <w:rFonts w:ascii="Times New Roman"/>
                <w:b w:val="false"/>
                <w:i w:val="false"/>
                <w:color w:val="000000"/>
                <w:sz w:val="20"/>
              </w:rPr>
              <w:t>қ</w:t>
            </w:r>
            <w:r>
              <w:rPr>
                <w:rFonts w:ascii="Times New Roman"/>
                <w:b w:val="false"/>
                <w:i w:val="false"/>
                <w:color w:val="000000"/>
                <w:sz w:val="20"/>
              </w:rPr>
              <w:t>параттандыру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1718</w:t>
            </w:r>
          </w:p>
        </w:tc>
      </w:tr>
      <w:tr>
        <w:trPr>
          <w:trHeight w:val="8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(областык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xml:space="preserve">) мемлекеттік білім беру мекемелер </w:t>
            </w:r>
            <w:r>
              <w:rPr>
                <w:rFonts w:ascii="Times New Roman"/>
                <w:b w:val="false"/>
                <w:i w:val="false"/>
                <w:color w:val="000000"/>
                <w:sz w:val="20"/>
              </w:rPr>
              <w:t>ү</w:t>
            </w:r>
            <w:r>
              <w:rPr>
                <w:rFonts w:ascii="Times New Roman"/>
                <w:b w:val="false"/>
                <w:i w:val="false"/>
                <w:color w:val="000000"/>
                <w:sz w:val="20"/>
              </w:rPr>
              <w:t>шін о</w:t>
            </w:r>
            <w:r>
              <w:rPr>
                <w:rFonts w:ascii="Times New Roman"/>
                <w:b w:val="false"/>
                <w:i w:val="false"/>
                <w:color w:val="000000"/>
                <w:sz w:val="20"/>
              </w:rPr>
              <w:t>қ</w:t>
            </w:r>
            <w:r>
              <w:rPr>
                <w:rFonts w:ascii="Times New Roman"/>
                <w:b w:val="false"/>
                <w:i w:val="false"/>
                <w:color w:val="000000"/>
                <w:sz w:val="20"/>
              </w:rPr>
              <w:t>улы</w:t>
            </w:r>
            <w:r>
              <w:rPr>
                <w:rFonts w:ascii="Times New Roman"/>
                <w:b w:val="false"/>
                <w:i w:val="false"/>
                <w:color w:val="000000"/>
                <w:sz w:val="20"/>
              </w:rPr>
              <w:t>қ</w:t>
            </w:r>
            <w:r>
              <w:rPr>
                <w:rFonts w:ascii="Times New Roman"/>
                <w:b w:val="false"/>
                <w:i w:val="false"/>
                <w:color w:val="000000"/>
                <w:sz w:val="20"/>
              </w:rPr>
              <w:t>тар мен о</w:t>
            </w:r>
            <w:r>
              <w:rPr>
                <w:rFonts w:ascii="Times New Roman"/>
                <w:b w:val="false"/>
                <w:i w:val="false"/>
                <w:color w:val="000000"/>
                <w:sz w:val="20"/>
              </w:rPr>
              <w:t>қ</w:t>
            </w:r>
            <w:r>
              <w:rPr>
                <w:rFonts w:ascii="Times New Roman"/>
                <w:b w:val="false"/>
                <w:i w:val="false"/>
                <w:color w:val="000000"/>
                <w:sz w:val="20"/>
              </w:rPr>
              <w:t>у-</w:t>
            </w:r>
            <w:r>
              <w:rPr>
                <w:rFonts w:ascii="Times New Roman"/>
                <w:b w:val="false"/>
                <w:i w:val="false"/>
                <w:color w:val="000000"/>
                <w:sz w:val="20"/>
              </w:rPr>
              <w:t>ә</w:t>
            </w:r>
            <w:r>
              <w:rPr>
                <w:rFonts w:ascii="Times New Roman"/>
                <w:b w:val="false"/>
                <w:i w:val="false"/>
                <w:color w:val="000000"/>
                <w:sz w:val="20"/>
              </w:rPr>
              <w:t>дiстемелiк кешендерді сатып алу ж</w:t>
            </w:r>
            <w:r>
              <w:rPr>
                <w:rFonts w:ascii="Times New Roman"/>
                <w:b w:val="false"/>
                <w:i w:val="false"/>
                <w:color w:val="000000"/>
                <w:sz w:val="20"/>
              </w:rPr>
              <w:t>ә</w:t>
            </w:r>
            <w:r>
              <w:rPr>
                <w:rFonts w:ascii="Times New Roman"/>
                <w:b w:val="false"/>
                <w:i w:val="false"/>
                <w:color w:val="000000"/>
                <w:sz w:val="20"/>
              </w:rPr>
              <w:t>не жеткізу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3154</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464</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алалалы</w:t>
            </w:r>
            <w:r>
              <w:rPr>
                <w:rFonts w:ascii="Times New Roman"/>
                <w:b w:val="false"/>
                <w:i w:val="false"/>
                <w:color w:val="000000"/>
                <w:sz w:val="20"/>
              </w:rPr>
              <w:t>қ</w:t>
            </w:r>
            <w:r>
              <w:rPr>
                <w:rFonts w:ascii="Times New Roman"/>
                <w:b w:val="false"/>
                <w:i w:val="false"/>
                <w:color w:val="000000"/>
                <w:sz w:val="20"/>
              </w:rPr>
              <w:t>) ау</w:t>
            </w:r>
            <w:r>
              <w:rPr>
                <w:rFonts w:ascii="Times New Roman"/>
                <w:b w:val="false"/>
                <w:i w:val="false"/>
                <w:color w:val="000000"/>
                <w:sz w:val="20"/>
              </w:rPr>
              <w:t>қ</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мектеп олимпиадаларын ж</w:t>
            </w:r>
            <w:r>
              <w:rPr>
                <w:rFonts w:ascii="Times New Roman"/>
                <w:b w:val="false"/>
                <w:i w:val="false"/>
                <w:color w:val="000000"/>
                <w:sz w:val="20"/>
              </w:rPr>
              <w:t>ә</w:t>
            </w:r>
            <w:r>
              <w:rPr>
                <w:rFonts w:ascii="Times New Roman"/>
                <w:b w:val="false"/>
                <w:i w:val="false"/>
                <w:color w:val="000000"/>
                <w:sz w:val="20"/>
              </w:rPr>
              <w:t xml:space="preserve">не мектептен тыс іс-шараларды </w:t>
            </w:r>
            <w:r>
              <w:rPr>
                <w:rFonts w:ascii="Times New Roman"/>
                <w:b w:val="false"/>
                <w:i w:val="false"/>
                <w:color w:val="000000"/>
                <w:sz w:val="20"/>
              </w:rPr>
              <w:t>ө</w:t>
            </w:r>
            <w:r>
              <w:rPr>
                <w:rFonts w:ascii="Times New Roman"/>
                <w:b w:val="false"/>
                <w:i w:val="false"/>
                <w:color w:val="000000"/>
                <w:sz w:val="20"/>
              </w:rPr>
              <w:t>ткiзу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51132</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04</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w:t>
            </w:r>
            <w:r>
              <w:rPr>
                <w:rFonts w:ascii="Times New Roman"/>
                <w:b w:val="false"/>
                <w:i w:val="false"/>
                <w:color w:val="000000"/>
                <w:sz w:val="20"/>
              </w:rPr>
              <w:t>ә</w:t>
            </w:r>
            <w:r>
              <w:rPr>
                <w:rFonts w:ascii="Times New Roman"/>
                <w:b w:val="false"/>
                <w:i w:val="false"/>
                <w:color w:val="000000"/>
                <w:sz w:val="20"/>
              </w:rPr>
              <w:t>не реконструкциялау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51132</w:t>
            </w:r>
          </w:p>
        </w:tc>
      </w:tr>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w:t>
            </w:r>
            <w:r>
              <w:rPr>
                <w:rFonts w:ascii="Times New Roman"/>
                <w:b w:val="false"/>
                <w:i/>
                <w:color w:val="000000"/>
                <w:sz w:val="20"/>
              </w:rPr>
              <w:t>қ</w:t>
            </w:r>
            <w:r>
              <w:rPr>
                <w:rFonts w:ascii="Times New Roman"/>
                <w:b w:val="false"/>
                <w:i/>
                <w:color w:val="000000"/>
                <w:sz w:val="20"/>
              </w:rPr>
              <w:t xml:space="preserve"> са</w:t>
            </w:r>
            <w:r>
              <w:rPr>
                <w:rFonts w:ascii="Times New Roman"/>
                <w:b w:val="false"/>
                <w:i/>
                <w:color w:val="000000"/>
                <w:sz w:val="20"/>
              </w:rPr>
              <w:t>қ</w:t>
            </w:r>
            <w:r>
              <w:rPr>
                <w:rFonts w:ascii="Times New Roman"/>
                <w:b w:val="false"/>
                <w:i/>
                <w:color w:val="000000"/>
                <w:sz w:val="20"/>
              </w:rPr>
              <w:t>тау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4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w:t>
            </w:r>
            <w:r>
              <w:rPr>
                <w:rFonts w:ascii="Times New Roman"/>
                <w:b w:val="false"/>
                <w:i w:val="false"/>
                <w:color w:val="000000"/>
                <w:sz w:val="20"/>
              </w:rPr>
              <w:t>ғ</w:t>
            </w:r>
            <w:r>
              <w:rPr>
                <w:rFonts w:ascii="Times New Roman"/>
                <w:b w:val="false"/>
                <w:i w:val="false"/>
                <w:color w:val="000000"/>
                <w:sz w:val="20"/>
              </w:rPr>
              <w:t>дайларда сыр</w:t>
            </w:r>
            <w:r>
              <w:rPr>
                <w:rFonts w:ascii="Times New Roman"/>
                <w:b w:val="false"/>
                <w:i w:val="false"/>
                <w:color w:val="000000"/>
                <w:sz w:val="20"/>
              </w:rPr>
              <w:t>қ</w:t>
            </w:r>
            <w:r>
              <w:rPr>
                <w:rFonts w:ascii="Times New Roman"/>
                <w:b w:val="false"/>
                <w:i w:val="false"/>
                <w:color w:val="000000"/>
                <w:sz w:val="20"/>
              </w:rPr>
              <w:t>аты ауыр адамдарды д</w:t>
            </w:r>
            <w:r>
              <w:rPr>
                <w:rFonts w:ascii="Times New Roman"/>
                <w:b w:val="false"/>
                <w:i w:val="false"/>
                <w:color w:val="000000"/>
                <w:sz w:val="20"/>
              </w:rPr>
              <w:t>ә</w:t>
            </w:r>
            <w:r>
              <w:rPr>
                <w:rFonts w:ascii="Times New Roman"/>
                <w:b w:val="false"/>
                <w:i w:val="false"/>
                <w:color w:val="000000"/>
                <w:sz w:val="20"/>
              </w:rPr>
              <w:t>рігерлік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рсететін е</w:t>
            </w:r>
            <w:r>
              <w:rPr>
                <w:rFonts w:ascii="Times New Roman"/>
                <w:b w:val="false"/>
                <w:i w:val="false"/>
                <w:color w:val="000000"/>
                <w:sz w:val="20"/>
              </w:rPr>
              <w:t>ң</w:t>
            </w:r>
            <w:r>
              <w:rPr>
                <w:rFonts w:ascii="Times New Roman"/>
                <w:b w:val="false"/>
                <w:i w:val="false"/>
                <w:color w:val="000000"/>
                <w:sz w:val="20"/>
              </w:rPr>
              <w:t xml:space="preserve"> жа</w:t>
            </w:r>
            <w:r>
              <w:rPr>
                <w:rFonts w:ascii="Times New Roman"/>
                <w:b w:val="false"/>
                <w:i w:val="false"/>
                <w:color w:val="000000"/>
                <w:sz w:val="20"/>
              </w:rPr>
              <w:t>қ</w:t>
            </w:r>
            <w:r>
              <w:rPr>
                <w:rFonts w:ascii="Times New Roman"/>
                <w:b w:val="false"/>
                <w:i w:val="false"/>
                <w:color w:val="000000"/>
                <w:sz w:val="20"/>
              </w:rPr>
              <w:t>ын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w:t>
            </w:r>
            <w:r>
              <w:rPr>
                <w:rFonts w:ascii="Times New Roman"/>
                <w:b w:val="false"/>
                <w:i w:val="false"/>
                <w:color w:val="000000"/>
                <w:sz w:val="20"/>
              </w:rPr>
              <w:t>ұ</w:t>
            </w:r>
            <w:r>
              <w:rPr>
                <w:rFonts w:ascii="Times New Roman"/>
                <w:b w:val="false"/>
                <w:i w:val="false"/>
                <w:color w:val="000000"/>
                <w:sz w:val="20"/>
              </w:rPr>
              <w:t xml:space="preserve">йымына жеткізуді </w:t>
            </w:r>
            <w:r>
              <w:rPr>
                <w:rFonts w:ascii="Times New Roman"/>
                <w:b w:val="false"/>
                <w:i w:val="false"/>
                <w:color w:val="000000"/>
                <w:sz w:val="20"/>
              </w:rPr>
              <w:t>ұ</w:t>
            </w:r>
            <w:r>
              <w:rPr>
                <w:rFonts w:ascii="Times New Roman"/>
                <w:b w:val="false"/>
                <w:i w:val="false"/>
                <w:color w:val="000000"/>
                <w:sz w:val="20"/>
              </w:rPr>
              <w:t>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амсыздандыру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138799</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123794</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7556</w:t>
            </w:r>
          </w:p>
        </w:tc>
      </w:tr>
      <w:tr>
        <w:trPr>
          <w:trHeight w:val="4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ұқ</w:t>
            </w:r>
            <w:r>
              <w:rPr>
                <w:rFonts w:ascii="Times New Roman"/>
                <w:b w:val="false"/>
                <w:i w:val="false"/>
                <w:color w:val="000000"/>
                <w:sz w:val="20"/>
              </w:rPr>
              <w:t>таж азаматтар</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ү</w:t>
            </w:r>
            <w:r>
              <w:rPr>
                <w:rFonts w:ascii="Times New Roman"/>
                <w:b w:val="false"/>
                <w:i w:val="false"/>
                <w:color w:val="000000"/>
                <w:sz w:val="20"/>
              </w:rPr>
              <w:t xml:space="preserve">йінде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7556</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116238</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w:t>
            </w:r>
            <w:r>
              <w:rPr>
                <w:rFonts w:ascii="Times New Roman"/>
                <w:b w:val="false"/>
                <w:i w:val="false"/>
                <w:color w:val="000000"/>
                <w:sz w:val="20"/>
              </w:rPr>
              <w:t>ң</w:t>
            </w:r>
            <w:r>
              <w:rPr>
                <w:rFonts w:ascii="Times New Roman"/>
                <w:b w:val="false"/>
                <w:i w:val="false"/>
                <w:color w:val="000000"/>
                <w:sz w:val="20"/>
              </w:rPr>
              <w:t xml:space="preserve">бекпен </w:t>
            </w:r>
            <w:r>
              <w:rPr>
                <w:rFonts w:ascii="Times New Roman"/>
                <w:b w:val="false"/>
                <w:i w:val="false"/>
                <w:color w:val="000000"/>
                <w:sz w:val="20"/>
              </w:rPr>
              <w:t>қ</w:t>
            </w:r>
            <w:r>
              <w:rPr>
                <w:rFonts w:ascii="Times New Roman"/>
                <w:b w:val="false"/>
                <w:i w:val="false"/>
                <w:color w:val="000000"/>
                <w:sz w:val="20"/>
              </w:rPr>
              <w:t>амту ба</w:t>
            </w:r>
            <w:r>
              <w:rPr>
                <w:rFonts w:ascii="Times New Roman"/>
                <w:b w:val="false"/>
                <w:i w:val="false"/>
                <w:color w:val="000000"/>
                <w:sz w:val="20"/>
              </w:rPr>
              <w:t>ғ</w:t>
            </w:r>
            <w:r>
              <w:rPr>
                <w:rFonts w:ascii="Times New Roman"/>
                <w:b w:val="false"/>
                <w:i w:val="false"/>
                <w:color w:val="000000"/>
                <w:sz w:val="20"/>
              </w:rPr>
              <w:t>дарламасы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31556</w:t>
            </w:r>
          </w:p>
        </w:tc>
      </w:tr>
      <w:tr>
        <w:trPr>
          <w:trHeight w:val="8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жерлерде т</w:t>
            </w:r>
            <w:r>
              <w:rPr>
                <w:rFonts w:ascii="Times New Roman"/>
                <w:b w:val="false"/>
                <w:i w:val="false"/>
                <w:color w:val="000000"/>
                <w:sz w:val="20"/>
              </w:rPr>
              <w:t>ұ</w:t>
            </w:r>
            <w:r>
              <w:rPr>
                <w:rFonts w:ascii="Times New Roman"/>
                <w:b w:val="false"/>
                <w:i w:val="false"/>
                <w:color w:val="000000"/>
                <w:sz w:val="20"/>
              </w:rPr>
              <w:t>ратын денсаулы</w:t>
            </w:r>
            <w:r>
              <w:rPr>
                <w:rFonts w:ascii="Times New Roman"/>
                <w:b w:val="false"/>
                <w:i w:val="false"/>
                <w:color w:val="000000"/>
                <w:sz w:val="20"/>
              </w:rPr>
              <w:t>қ</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 білім беру,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амтамасыз ету, м</w:t>
            </w:r>
            <w:r>
              <w:rPr>
                <w:rFonts w:ascii="Times New Roman"/>
                <w:b w:val="false"/>
                <w:i w:val="false"/>
                <w:color w:val="000000"/>
                <w:sz w:val="20"/>
              </w:rPr>
              <w:t>ә</w:t>
            </w:r>
            <w:r>
              <w:rPr>
                <w:rFonts w:ascii="Times New Roman"/>
                <w:b w:val="false"/>
                <w:i w:val="false"/>
                <w:color w:val="000000"/>
                <w:sz w:val="20"/>
              </w:rPr>
              <w:t>дениет ж</w:t>
            </w:r>
            <w:r>
              <w:rPr>
                <w:rFonts w:ascii="Times New Roman"/>
                <w:b w:val="false"/>
                <w:i w:val="false"/>
                <w:color w:val="000000"/>
                <w:sz w:val="20"/>
              </w:rPr>
              <w:t>ә</w:t>
            </w:r>
            <w:r>
              <w:rPr>
                <w:rFonts w:ascii="Times New Roman"/>
                <w:b w:val="false"/>
                <w:i w:val="false"/>
                <w:color w:val="000000"/>
                <w:sz w:val="20"/>
              </w:rPr>
              <w:t>не спорт мамандарына отын сатып алу</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Республикасыны</w:t>
            </w:r>
            <w:r>
              <w:rPr>
                <w:rFonts w:ascii="Times New Roman"/>
                <w:b w:val="false"/>
                <w:i w:val="false"/>
                <w:color w:val="000000"/>
                <w:sz w:val="20"/>
              </w:rPr>
              <w:t>ң</w:t>
            </w:r>
            <w:r>
              <w:rPr>
                <w:rFonts w:ascii="Times New Roman"/>
                <w:b w:val="false"/>
                <w:i w:val="false"/>
                <w:color w:val="000000"/>
                <w:sz w:val="20"/>
              </w:rPr>
              <w:t xml:space="preserve"> за</w:t>
            </w:r>
            <w:r>
              <w:rPr>
                <w:rFonts w:ascii="Times New Roman"/>
                <w:b w:val="false"/>
                <w:i w:val="false"/>
                <w:color w:val="000000"/>
                <w:sz w:val="20"/>
              </w:rPr>
              <w:t>ң</w:t>
            </w:r>
            <w:r>
              <w:rPr>
                <w:rFonts w:ascii="Times New Roman"/>
                <w:b w:val="false"/>
                <w:i w:val="false"/>
                <w:color w:val="000000"/>
                <w:sz w:val="20"/>
              </w:rPr>
              <w:t>намасына с</w:t>
            </w:r>
            <w:r>
              <w:rPr>
                <w:rFonts w:ascii="Times New Roman"/>
                <w:b w:val="false"/>
                <w:i w:val="false"/>
                <w:color w:val="000000"/>
                <w:sz w:val="20"/>
              </w:rPr>
              <w:t>ә</w:t>
            </w:r>
            <w:r>
              <w:rPr>
                <w:rFonts w:ascii="Times New Roman"/>
                <w:b w:val="false"/>
                <w:i w:val="false"/>
                <w:color w:val="000000"/>
                <w:sz w:val="20"/>
              </w:rPr>
              <w:t xml:space="preserve">йкес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 к</w:t>
            </w:r>
            <w:r>
              <w:rPr>
                <w:rFonts w:ascii="Times New Roman"/>
                <w:b w:val="false"/>
                <w:i w:val="false"/>
                <w:color w:val="000000"/>
                <w:sz w:val="20"/>
              </w:rPr>
              <w:t>ө</w:t>
            </w:r>
            <w:r>
              <w:rPr>
                <w:rFonts w:ascii="Times New Roman"/>
                <w:b w:val="false"/>
                <w:i w:val="false"/>
                <w:color w:val="000000"/>
                <w:sz w:val="20"/>
              </w:rPr>
              <w:t>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899</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 xml:space="preserve">мек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 к</w:t>
            </w:r>
            <w:r>
              <w:rPr>
                <w:rFonts w:ascii="Times New Roman"/>
                <w:b w:val="false"/>
                <w:i w:val="false"/>
                <w:color w:val="000000"/>
                <w:sz w:val="20"/>
              </w:rPr>
              <w:t>ө</w:t>
            </w:r>
            <w:r>
              <w:rPr>
                <w:rFonts w:ascii="Times New Roman"/>
                <w:b w:val="false"/>
                <w:i w:val="false"/>
                <w:color w:val="000000"/>
                <w:sz w:val="20"/>
              </w:rPr>
              <w:t>мегі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w:t>
            </w:r>
            <w:r>
              <w:rPr>
                <w:rFonts w:ascii="Times New Roman"/>
                <w:b w:val="false"/>
                <w:i w:val="false"/>
                <w:color w:val="000000"/>
                <w:sz w:val="20"/>
              </w:rPr>
              <w:t>ө</w:t>
            </w:r>
            <w:r>
              <w:rPr>
                <w:rFonts w:ascii="Times New Roman"/>
                <w:b w:val="false"/>
                <w:i w:val="false"/>
                <w:color w:val="000000"/>
                <w:sz w:val="20"/>
              </w:rPr>
              <w:t>кілетті органдарды</w:t>
            </w:r>
            <w:r>
              <w:rPr>
                <w:rFonts w:ascii="Times New Roman"/>
                <w:b w:val="false"/>
                <w:i w:val="false"/>
                <w:color w:val="000000"/>
                <w:sz w:val="20"/>
              </w:rPr>
              <w:t>ң</w:t>
            </w:r>
            <w:r>
              <w:rPr>
                <w:rFonts w:ascii="Times New Roman"/>
                <w:b w:val="false"/>
                <w:i w:val="false"/>
                <w:color w:val="000000"/>
                <w:sz w:val="20"/>
              </w:rPr>
              <w:t xml:space="preserve"> шешімі бойынша м</w:t>
            </w:r>
            <w:r>
              <w:rPr>
                <w:rFonts w:ascii="Times New Roman"/>
                <w:b w:val="false"/>
                <w:i w:val="false"/>
                <w:color w:val="000000"/>
                <w:sz w:val="20"/>
              </w:rPr>
              <w:t>ұқ</w:t>
            </w:r>
            <w:r>
              <w:rPr>
                <w:rFonts w:ascii="Times New Roman"/>
                <w:b w:val="false"/>
                <w:i w:val="false"/>
                <w:color w:val="000000"/>
                <w:sz w:val="20"/>
              </w:rPr>
              <w:t>таж азаматтарды</w:t>
            </w:r>
            <w:r>
              <w:rPr>
                <w:rFonts w:ascii="Times New Roman"/>
                <w:b w:val="false"/>
                <w:i w:val="false"/>
                <w:color w:val="000000"/>
                <w:sz w:val="20"/>
              </w:rPr>
              <w:t>ң</w:t>
            </w:r>
            <w:r>
              <w:rPr>
                <w:rFonts w:ascii="Times New Roman"/>
                <w:b w:val="false"/>
                <w:i w:val="false"/>
                <w:color w:val="000000"/>
                <w:sz w:val="20"/>
              </w:rPr>
              <w:t xml:space="preserve"> жекелеген топтарына </w:t>
            </w:r>
            <w:r>
              <w:rPr>
                <w:rFonts w:ascii="Times New Roman"/>
                <w:b w:val="false"/>
                <w:i w:val="false"/>
                <w:color w:val="000000"/>
                <w:sz w:val="20"/>
              </w:rPr>
              <w:t>ә</w:t>
            </w:r>
            <w:r>
              <w:rPr>
                <w:rFonts w:ascii="Times New Roman"/>
                <w:b w:val="false"/>
                <w:i w:val="false"/>
                <w:color w:val="000000"/>
                <w:sz w:val="20"/>
              </w:rPr>
              <w:t>леуметтік к</w:t>
            </w:r>
            <w:r>
              <w:rPr>
                <w:rFonts w:ascii="Times New Roman"/>
                <w:b w:val="false"/>
                <w:i w:val="false"/>
                <w:color w:val="000000"/>
                <w:sz w:val="20"/>
              </w:rPr>
              <w:t>ө</w:t>
            </w:r>
            <w:r>
              <w:rPr>
                <w:rFonts w:ascii="Times New Roman"/>
                <w:b w:val="false"/>
                <w:i w:val="false"/>
                <w:color w:val="000000"/>
                <w:sz w:val="20"/>
              </w:rPr>
              <w:t>мек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50727</w:t>
            </w:r>
          </w:p>
        </w:tc>
      </w:tr>
      <w:tr>
        <w:trPr>
          <w:trHeight w:val="3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w:t>
            </w:r>
            <w:r>
              <w:rPr>
                <w:rFonts w:ascii="Times New Roman"/>
                <w:b w:val="false"/>
                <w:i w:val="false"/>
                <w:color w:val="000000"/>
                <w:sz w:val="20"/>
              </w:rPr>
              <w:t>қ</w:t>
            </w:r>
            <w:r>
              <w:rPr>
                <w:rFonts w:ascii="Times New Roman"/>
                <w:b w:val="false"/>
                <w:i w:val="false"/>
                <w:color w:val="000000"/>
                <w:sz w:val="20"/>
              </w:rPr>
              <w:t>а дейіні балалар</w:t>
            </w:r>
            <w:r>
              <w:rPr>
                <w:rFonts w:ascii="Times New Roman"/>
                <w:b w:val="false"/>
                <w:i w:val="false"/>
                <w:color w:val="000000"/>
                <w:sz w:val="20"/>
              </w:rPr>
              <w:t>ғ</w:t>
            </w:r>
            <w:r>
              <w:rPr>
                <w:rFonts w:ascii="Times New Roman"/>
                <w:b w:val="false"/>
                <w:i w:val="false"/>
                <w:color w:val="000000"/>
                <w:sz w:val="20"/>
              </w:rPr>
              <w:t>а мемлекеттік 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9800</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ү</w:t>
            </w:r>
            <w:r>
              <w:rPr>
                <w:rFonts w:ascii="Times New Roman"/>
                <w:b w:val="false"/>
                <w:i w:val="false"/>
                <w:color w:val="000000"/>
                <w:sz w:val="20"/>
              </w:rPr>
              <w:t>гедектерді о</w:t>
            </w:r>
            <w:r>
              <w:rPr>
                <w:rFonts w:ascii="Times New Roman"/>
                <w:b w:val="false"/>
                <w:i w:val="false"/>
                <w:color w:val="000000"/>
                <w:sz w:val="20"/>
              </w:rPr>
              <w:t>ң</w:t>
            </w:r>
            <w:r>
              <w:rPr>
                <w:rFonts w:ascii="Times New Roman"/>
                <w:b w:val="false"/>
                <w:i w:val="false"/>
                <w:color w:val="000000"/>
                <w:sz w:val="20"/>
              </w:rPr>
              <w:t>алту жеке ба</w:t>
            </w:r>
            <w:r>
              <w:rPr>
                <w:rFonts w:ascii="Times New Roman"/>
                <w:b w:val="false"/>
                <w:i w:val="false"/>
                <w:color w:val="000000"/>
                <w:sz w:val="20"/>
              </w:rPr>
              <w:t>ғ</w:t>
            </w:r>
            <w:r>
              <w:rPr>
                <w:rFonts w:ascii="Times New Roman"/>
                <w:b w:val="false"/>
                <w:i w:val="false"/>
                <w:color w:val="000000"/>
                <w:sz w:val="20"/>
              </w:rPr>
              <w:t>дарламасына с</w:t>
            </w:r>
            <w:r>
              <w:rPr>
                <w:rFonts w:ascii="Times New Roman"/>
                <w:b w:val="false"/>
                <w:i w:val="false"/>
                <w:color w:val="000000"/>
                <w:sz w:val="20"/>
              </w:rPr>
              <w:t>ә</w:t>
            </w:r>
            <w:r>
              <w:rPr>
                <w:rFonts w:ascii="Times New Roman"/>
                <w:b w:val="false"/>
                <w:i w:val="false"/>
                <w:color w:val="000000"/>
                <w:sz w:val="20"/>
              </w:rPr>
              <w:t>йкес, м</w:t>
            </w:r>
            <w:r>
              <w:rPr>
                <w:rFonts w:ascii="Times New Roman"/>
                <w:b w:val="false"/>
                <w:i w:val="false"/>
                <w:color w:val="000000"/>
                <w:sz w:val="20"/>
              </w:rPr>
              <w:t>ұқ</w:t>
            </w:r>
            <w:r>
              <w:rPr>
                <w:rFonts w:ascii="Times New Roman"/>
                <w:b w:val="false"/>
                <w:i w:val="false"/>
                <w:color w:val="000000"/>
                <w:sz w:val="20"/>
              </w:rPr>
              <w:t>таж м</w:t>
            </w:r>
            <w:r>
              <w:rPr>
                <w:rFonts w:ascii="Times New Roman"/>
                <w:b w:val="false"/>
                <w:i w:val="false"/>
                <w:color w:val="000000"/>
                <w:sz w:val="20"/>
              </w:rPr>
              <w:t>ү</w:t>
            </w:r>
            <w:r>
              <w:rPr>
                <w:rFonts w:ascii="Times New Roman"/>
                <w:b w:val="false"/>
                <w:i w:val="false"/>
                <w:color w:val="000000"/>
                <w:sz w:val="20"/>
              </w:rPr>
              <w:t>гедектерді міндетті гигиеналы</w:t>
            </w:r>
            <w:r>
              <w:rPr>
                <w:rFonts w:ascii="Times New Roman"/>
                <w:b w:val="false"/>
                <w:i w:val="false"/>
                <w:color w:val="000000"/>
                <w:sz w:val="20"/>
              </w:rPr>
              <w:t>қ</w:t>
            </w:r>
            <w:r>
              <w:rPr>
                <w:rFonts w:ascii="Times New Roman"/>
                <w:b w:val="false"/>
                <w:i w:val="false"/>
                <w:color w:val="000000"/>
                <w:sz w:val="20"/>
              </w:rPr>
              <w:t xml:space="preserve"> құ</w:t>
            </w:r>
            <w:r>
              <w:rPr>
                <w:rFonts w:ascii="Times New Roman"/>
                <w:b w:val="false"/>
                <w:i w:val="false"/>
                <w:color w:val="000000"/>
                <w:sz w:val="20"/>
              </w:rPr>
              <w:t xml:space="preserve">ралдармен </w:t>
            </w:r>
            <w:r>
              <w:rPr>
                <w:rFonts w:ascii="Times New Roman"/>
                <w:b w:val="false"/>
                <w:i w:val="false"/>
                <w:color w:val="000000"/>
                <w:sz w:val="20"/>
              </w:rPr>
              <w:t>қ</w:t>
            </w:r>
            <w:r>
              <w:rPr>
                <w:rFonts w:ascii="Times New Roman"/>
                <w:b w:val="false"/>
                <w:i w:val="false"/>
                <w:color w:val="000000"/>
                <w:sz w:val="20"/>
              </w:rPr>
              <w:t>амтамасыз етуге, ж</w:t>
            </w:r>
            <w:r>
              <w:rPr>
                <w:rFonts w:ascii="Times New Roman"/>
                <w:b w:val="false"/>
                <w:i w:val="false"/>
                <w:color w:val="000000"/>
                <w:sz w:val="20"/>
              </w:rPr>
              <w:t>ә</w:t>
            </w:r>
            <w:r>
              <w:rPr>
                <w:rFonts w:ascii="Times New Roman"/>
                <w:b w:val="false"/>
                <w:i w:val="false"/>
                <w:color w:val="000000"/>
                <w:sz w:val="20"/>
              </w:rPr>
              <w:t>не ымдау тілі мамандарыны</w:t>
            </w:r>
            <w:r>
              <w:rPr>
                <w:rFonts w:ascii="Times New Roman"/>
                <w:b w:val="false"/>
                <w:i w:val="false"/>
                <w:color w:val="000000"/>
                <w:sz w:val="20"/>
              </w:rPr>
              <w:t>ң</w:t>
            </w:r>
            <w:r>
              <w:rPr>
                <w:rFonts w:ascii="Times New Roman"/>
                <w:b w:val="false"/>
                <w:i w:val="false"/>
                <w:color w:val="000000"/>
                <w:sz w:val="20"/>
              </w:rPr>
              <w:t>, жеке к</w:t>
            </w:r>
            <w:r>
              <w:rPr>
                <w:rFonts w:ascii="Times New Roman"/>
                <w:b w:val="false"/>
                <w:i w:val="false"/>
                <w:color w:val="000000"/>
                <w:sz w:val="20"/>
              </w:rPr>
              <w:t>ө</w:t>
            </w:r>
            <w:r>
              <w:rPr>
                <w:rFonts w:ascii="Times New Roman"/>
                <w:b w:val="false"/>
                <w:i w:val="false"/>
                <w:color w:val="000000"/>
                <w:sz w:val="20"/>
              </w:rPr>
              <w:t>мекшілерді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ызмет к</w:t>
            </w:r>
            <w:r>
              <w:rPr>
                <w:rFonts w:ascii="Times New Roman"/>
                <w:b w:val="false"/>
                <w:i w:val="false"/>
                <w:color w:val="000000"/>
                <w:sz w:val="20"/>
              </w:rPr>
              <w:t>ө</w:t>
            </w:r>
            <w:r>
              <w:rPr>
                <w:rFonts w:ascii="Times New Roman"/>
                <w:b w:val="false"/>
                <w:i w:val="false"/>
                <w:color w:val="000000"/>
                <w:sz w:val="20"/>
              </w:rPr>
              <w:t>рсету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1270</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лы Отан со</w:t>
            </w:r>
            <w:r>
              <w:rPr>
                <w:rFonts w:ascii="Times New Roman"/>
                <w:b w:val="false"/>
                <w:i w:val="false"/>
                <w:color w:val="000000"/>
                <w:sz w:val="20"/>
              </w:rPr>
              <w:t>ғ</w:t>
            </w:r>
            <w:r>
              <w:rPr>
                <w:rFonts w:ascii="Times New Roman"/>
                <w:b w:val="false"/>
                <w:i w:val="false"/>
                <w:color w:val="000000"/>
                <w:sz w:val="20"/>
              </w:rPr>
              <w:t>ысында</w:t>
            </w:r>
            <w:r>
              <w:rPr>
                <w:rFonts w:ascii="Times New Roman"/>
                <w:b w:val="false"/>
                <w:i w:val="false"/>
                <w:color w:val="000000"/>
                <w:sz w:val="20"/>
              </w:rPr>
              <w:t>ғ</w:t>
            </w:r>
            <w:r>
              <w:rPr>
                <w:rFonts w:ascii="Times New Roman"/>
                <w:b w:val="false"/>
                <w:i w:val="false"/>
                <w:color w:val="000000"/>
                <w:sz w:val="20"/>
              </w:rPr>
              <w:t>ы Же</w:t>
            </w:r>
            <w:r>
              <w:rPr>
                <w:rFonts w:ascii="Times New Roman"/>
                <w:b w:val="false"/>
                <w:i w:val="false"/>
                <w:color w:val="000000"/>
                <w:sz w:val="20"/>
              </w:rPr>
              <w:t>ң</w:t>
            </w:r>
            <w:r>
              <w:rPr>
                <w:rFonts w:ascii="Times New Roman"/>
                <w:b w:val="false"/>
                <w:i w:val="false"/>
                <w:color w:val="000000"/>
                <w:sz w:val="20"/>
              </w:rPr>
              <w:t>істі</w:t>
            </w:r>
            <w:r>
              <w:rPr>
                <w:rFonts w:ascii="Times New Roman"/>
                <w:b w:val="false"/>
                <w:i w:val="false"/>
                <w:color w:val="000000"/>
                <w:sz w:val="20"/>
              </w:rPr>
              <w:t>ң</w:t>
            </w:r>
            <w:r>
              <w:rPr>
                <w:rFonts w:ascii="Times New Roman"/>
                <w:b w:val="false"/>
                <w:i w:val="false"/>
                <w:color w:val="000000"/>
                <w:sz w:val="20"/>
              </w:rPr>
              <w:t xml:space="preserve"> 65 жылды</w:t>
            </w:r>
            <w:r>
              <w:rPr>
                <w:rFonts w:ascii="Times New Roman"/>
                <w:b w:val="false"/>
                <w:i w:val="false"/>
                <w:color w:val="000000"/>
                <w:sz w:val="20"/>
              </w:rPr>
              <w:t>ғ</w:t>
            </w:r>
            <w:r>
              <w:rPr>
                <w:rFonts w:ascii="Times New Roman"/>
                <w:b w:val="false"/>
                <w:i w:val="false"/>
                <w:color w:val="000000"/>
                <w:sz w:val="20"/>
              </w:rPr>
              <w:t xml:space="preserve">ына </w:t>
            </w:r>
            <w:r>
              <w:rPr>
                <w:rFonts w:ascii="Times New Roman"/>
                <w:b w:val="false"/>
                <w:i w:val="false"/>
                <w:color w:val="000000"/>
                <w:sz w:val="20"/>
              </w:rPr>
              <w:t>Ұ</w:t>
            </w:r>
            <w:r>
              <w:rPr>
                <w:rFonts w:ascii="Times New Roman"/>
                <w:b w:val="false"/>
                <w:i w:val="false"/>
                <w:color w:val="000000"/>
                <w:sz w:val="20"/>
              </w:rPr>
              <w:t>лы Отан со</w:t>
            </w:r>
            <w:r>
              <w:rPr>
                <w:rFonts w:ascii="Times New Roman"/>
                <w:b w:val="false"/>
                <w:i w:val="false"/>
                <w:color w:val="000000"/>
                <w:sz w:val="20"/>
              </w:rPr>
              <w:t>ғ</w:t>
            </w:r>
            <w:r>
              <w:rPr>
                <w:rFonts w:ascii="Times New Roman"/>
                <w:b w:val="false"/>
                <w:i w:val="false"/>
                <w:color w:val="000000"/>
                <w:sz w:val="20"/>
              </w:rPr>
              <w:t>ысыны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атысушылары мен м</w:t>
            </w:r>
            <w:r>
              <w:rPr>
                <w:rFonts w:ascii="Times New Roman"/>
                <w:b w:val="false"/>
                <w:i w:val="false"/>
                <w:color w:val="000000"/>
                <w:sz w:val="20"/>
              </w:rPr>
              <w:t>ү</w:t>
            </w:r>
            <w:r>
              <w:rPr>
                <w:rFonts w:ascii="Times New Roman"/>
                <w:b w:val="false"/>
                <w:i w:val="false"/>
                <w:color w:val="000000"/>
                <w:sz w:val="20"/>
              </w:rPr>
              <w:t>гедектеріні</w:t>
            </w:r>
            <w:r>
              <w:rPr>
                <w:rFonts w:ascii="Times New Roman"/>
                <w:b w:val="false"/>
                <w:i w:val="false"/>
                <w:color w:val="000000"/>
                <w:sz w:val="20"/>
              </w:rPr>
              <w:t>ң</w:t>
            </w:r>
            <w:r>
              <w:rPr>
                <w:rFonts w:ascii="Times New Roman"/>
                <w:b w:val="false"/>
                <w:i w:val="false"/>
                <w:color w:val="000000"/>
                <w:sz w:val="20"/>
              </w:rPr>
              <w:t xml:space="preserve"> жол ж</w:t>
            </w:r>
            <w:r>
              <w:rPr>
                <w:rFonts w:ascii="Times New Roman"/>
                <w:b w:val="false"/>
                <w:i w:val="false"/>
                <w:color w:val="000000"/>
                <w:sz w:val="20"/>
              </w:rPr>
              <w:t>ү</w:t>
            </w:r>
            <w:r>
              <w:rPr>
                <w:rFonts w:ascii="Times New Roman"/>
                <w:b w:val="false"/>
                <w:i w:val="false"/>
                <w:color w:val="000000"/>
                <w:sz w:val="20"/>
              </w:rPr>
              <w:t xml:space="preserve">руін </w:t>
            </w:r>
            <w:r>
              <w:rPr>
                <w:rFonts w:ascii="Times New Roman"/>
                <w:b w:val="false"/>
                <w:i w:val="false"/>
                <w:color w:val="000000"/>
                <w:sz w:val="20"/>
              </w:rPr>
              <w:t>қ</w:t>
            </w:r>
            <w:r>
              <w:rPr>
                <w:rFonts w:ascii="Times New Roman"/>
                <w:b w:val="false"/>
                <w:i w:val="false"/>
                <w:color w:val="000000"/>
                <w:sz w:val="20"/>
              </w:rPr>
              <w:t>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w:t>
            </w:r>
          </w:p>
        </w:tc>
      </w:tr>
      <w:tr>
        <w:trPr>
          <w:trHeight w:val="4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w:t>
            </w:r>
            <w:r>
              <w:rPr>
                <w:rFonts w:ascii="Times New Roman"/>
                <w:b w:val="false"/>
                <w:i w:val="false"/>
                <w:color w:val="000000"/>
                <w:sz w:val="20"/>
              </w:rPr>
              <w:t>лы Отан со</w:t>
            </w:r>
            <w:r>
              <w:rPr>
                <w:rFonts w:ascii="Times New Roman"/>
                <w:b w:val="false"/>
                <w:i w:val="false"/>
                <w:color w:val="000000"/>
                <w:sz w:val="20"/>
              </w:rPr>
              <w:t>ғ</w:t>
            </w:r>
            <w:r>
              <w:rPr>
                <w:rFonts w:ascii="Times New Roman"/>
                <w:b w:val="false"/>
                <w:i w:val="false"/>
                <w:color w:val="000000"/>
                <w:sz w:val="20"/>
              </w:rPr>
              <w:t>ысында</w:t>
            </w:r>
            <w:r>
              <w:rPr>
                <w:rFonts w:ascii="Times New Roman"/>
                <w:b w:val="false"/>
                <w:i w:val="false"/>
                <w:color w:val="000000"/>
                <w:sz w:val="20"/>
              </w:rPr>
              <w:t>ғ</w:t>
            </w:r>
            <w:r>
              <w:rPr>
                <w:rFonts w:ascii="Times New Roman"/>
                <w:b w:val="false"/>
                <w:i w:val="false"/>
                <w:color w:val="000000"/>
                <w:sz w:val="20"/>
              </w:rPr>
              <w:t>ы Же</w:t>
            </w:r>
            <w:r>
              <w:rPr>
                <w:rFonts w:ascii="Times New Roman"/>
                <w:b w:val="false"/>
                <w:i w:val="false"/>
                <w:color w:val="000000"/>
                <w:sz w:val="20"/>
              </w:rPr>
              <w:t>ң</w:t>
            </w:r>
            <w:r>
              <w:rPr>
                <w:rFonts w:ascii="Times New Roman"/>
                <w:b w:val="false"/>
                <w:i w:val="false"/>
                <w:color w:val="000000"/>
                <w:sz w:val="20"/>
              </w:rPr>
              <w:t>істі</w:t>
            </w:r>
            <w:r>
              <w:rPr>
                <w:rFonts w:ascii="Times New Roman"/>
                <w:b w:val="false"/>
                <w:i w:val="false"/>
                <w:color w:val="000000"/>
                <w:sz w:val="20"/>
              </w:rPr>
              <w:t>ң</w:t>
            </w:r>
            <w:r>
              <w:rPr>
                <w:rFonts w:ascii="Times New Roman"/>
                <w:b w:val="false"/>
                <w:i w:val="false"/>
                <w:color w:val="000000"/>
                <w:sz w:val="20"/>
              </w:rPr>
              <w:t xml:space="preserve"> 65 жылды</w:t>
            </w:r>
            <w:r>
              <w:rPr>
                <w:rFonts w:ascii="Times New Roman"/>
                <w:b w:val="false"/>
                <w:i w:val="false"/>
                <w:color w:val="000000"/>
                <w:sz w:val="20"/>
              </w:rPr>
              <w:t>ғ</w:t>
            </w:r>
            <w:r>
              <w:rPr>
                <w:rFonts w:ascii="Times New Roman"/>
                <w:b w:val="false"/>
                <w:i w:val="false"/>
                <w:color w:val="000000"/>
                <w:sz w:val="20"/>
              </w:rPr>
              <w:t xml:space="preserve">ына </w:t>
            </w:r>
            <w:r>
              <w:rPr>
                <w:rFonts w:ascii="Times New Roman"/>
                <w:b w:val="false"/>
                <w:i w:val="false"/>
                <w:color w:val="000000"/>
                <w:sz w:val="20"/>
              </w:rPr>
              <w:t>Ұ</w:t>
            </w:r>
            <w:r>
              <w:rPr>
                <w:rFonts w:ascii="Times New Roman"/>
                <w:b w:val="false"/>
                <w:i w:val="false"/>
                <w:color w:val="000000"/>
                <w:sz w:val="20"/>
              </w:rPr>
              <w:t>лы Отан со</w:t>
            </w:r>
            <w:r>
              <w:rPr>
                <w:rFonts w:ascii="Times New Roman"/>
                <w:b w:val="false"/>
                <w:i w:val="false"/>
                <w:color w:val="000000"/>
                <w:sz w:val="20"/>
              </w:rPr>
              <w:t>ғ</w:t>
            </w:r>
            <w:r>
              <w:rPr>
                <w:rFonts w:ascii="Times New Roman"/>
                <w:b w:val="false"/>
                <w:i w:val="false"/>
                <w:color w:val="000000"/>
                <w:sz w:val="20"/>
              </w:rPr>
              <w:t>ысыны</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атысушылары мен м</w:t>
            </w:r>
            <w:r>
              <w:rPr>
                <w:rFonts w:ascii="Times New Roman"/>
                <w:b w:val="false"/>
                <w:i w:val="false"/>
                <w:color w:val="000000"/>
                <w:sz w:val="20"/>
              </w:rPr>
              <w:t>ү</w:t>
            </w:r>
            <w:r>
              <w:rPr>
                <w:rFonts w:ascii="Times New Roman"/>
                <w:b w:val="false"/>
                <w:i w:val="false"/>
                <w:color w:val="000000"/>
                <w:sz w:val="20"/>
              </w:rPr>
              <w:t>гедектеріне біржол</w:t>
            </w:r>
            <w:r>
              <w:rPr>
                <w:rFonts w:ascii="Times New Roman"/>
                <w:b w:val="false"/>
                <w:i w:val="false"/>
                <w:color w:val="000000"/>
                <w:sz w:val="20"/>
              </w:rPr>
              <w:t>ғ</w:t>
            </w:r>
            <w:r>
              <w:rPr>
                <w:rFonts w:ascii="Times New Roman"/>
                <w:b w:val="false"/>
                <w:i w:val="false"/>
                <w:color w:val="000000"/>
                <w:sz w:val="20"/>
              </w:rPr>
              <w:t>ы материалды</w:t>
            </w:r>
            <w:r>
              <w:rPr>
                <w:rFonts w:ascii="Times New Roman"/>
                <w:b w:val="false"/>
                <w:i w:val="false"/>
                <w:color w:val="000000"/>
                <w:sz w:val="20"/>
              </w:rPr>
              <w:t>қ</w:t>
            </w:r>
            <w:r>
              <w:rPr>
                <w:rFonts w:ascii="Times New Roman"/>
                <w:b w:val="false"/>
                <w:i w:val="false"/>
                <w:color w:val="000000"/>
                <w:sz w:val="20"/>
              </w:rPr>
              <w:t xml:space="preserve"> к</w:t>
            </w:r>
            <w:r>
              <w:rPr>
                <w:rFonts w:ascii="Times New Roman"/>
                <w:b w:val="false"/>
                <w:i w:val="false"/>
                <w:color w:val="000000"/>
                <w:sz w:val="20"/>
              </w:rPr>
              <w:t>ө</w:t>
            </w:r>
            <w:r>
              <w:rPr>
                <w:rFonts w:ascii="Times New Roman"/>
                <w:b w:val="false"/>
                <w:i w:val="false"/>
                <w:color w:val="000000"/>
                <w:sz w:val="20"/>
              </w:rPr>
              <w:t>мекті т</w:t>
            </w:r>
            <w:r>
              <w:rPr>
                <w:rFonts w:ascii="Times New Roman"/>
                <w:b w:val="false"/>
                <w:i w:val="false"/>
                <w:color w:val="000000"/>
                <w:sz w:val="20"/>
              </w:rPr>
              <w:t>ө</w:t>
            </w:r>
            <w:r>
              <w:rPr>
                <w:rFonts w:ascii="Times New Roman"/>
                <w:b w:val="false"/>
                <w:i w:val="false"/>
                <w:color w:val="000000"/>
                <w:sz w:val="20"/>
              </w:rPr>
              <w:t>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11208</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w:t>
            </w:r>
            <w:r>
              <w:rPr>
                <w:rFonts w:ascii="Times New Roman"/>
                <w:b w:val="false"/>
                <w:i/>
                <w:color w:val="000000"/>
                <w:sz w:val="20"/>
              </w:rPr>
              <w:t>леуметтiк к</w:t>
            </w:r>
            <w:r>
              <w:rPr>
                <w:rFonts w:ascii="Times New Roman"/>
                <w:b w:val="false"/>
                <w:i/>
                <w:color w:val="000000"/>
                <w:sz w:val="20"/>
              </w:rPr>
              <w:t>ө</w:t>
            </w:r>
            <w:r>
              <w:rPr>
                <w:rFonts w:ascii="Times New Roman"/>
                <w:b w:val="false"/>
                <w:i/>
                <w:color w:val="000000"/>
                <w:sz w:val="20"/>
              </w:rPr>
              <w:t>мек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ә</w:t>
            </w:r>
            <w:r>
              <w:rPr>
                <w:rFonts w:ascii="Times New Roman"/>
                <w:b w:val="false"/>
                <w:i/>
                <w:color w:val="000000"/>
                <w:sz w:val="20"/>
              </w:rPr>
              <w:t xml:space="preserve">леуметтiк </w:t>
            </w:r>
            <w:r>
              <w:rPr>
                <w:rFonts w:ascii="Times New Roman"/>
                <w:b w:val="false"/>
                <w:i/>
                <w:color w:val="000000"/>
                <w:sz w:val="20"/>
              </w:rPr>
              <w:t>қ</w:t>
            </w:r>
            <w:r>
              <w:rPr>
                <w:rFonts w:ascii="Times New Roman"/>
                <w:b w:val="false"/>
                <w:i/>
                <w:color w:val="000000"/>
                <w:sz w:val="20"/>
              </w:rPr>
              <w:t>амтамасыз ету салаларында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15005</w:t>
            </w:r>
          </w:p>
        </w:tc>
      </w:tr>
      <w:tr>
        <w:trPr>
          <w:trHeight w:val="6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ж</w:t>
            </w:r>
            <w:r>
              <w:rPr>
                <w:rFonts w:ascii="Times New Roman"/>
                <w:b/>
                <w:i w:val="false"/>
                <w:color w:val="000000"/>
                <w:sz w:val="20"/>
              </w:rPr>
              <w:t>ұ</w:t>
            </w:r>
            <w:r>
              <w:rPr>
                <w:rFonts w:ascii="Times New Roman"/>
                <w:b/>
                <w:i w:val="false"/>
                <w:color w:val="000000"/>
                <w:sz w:val="20"/>
              </w:rPr>
              <w:t xml:space="preserve">мыспен </w:t>
            </w:r>
            <w:r>
              <w:rPr>
                <w:rFonts w:ascii="Times New Roman"/>
                <w:b/>
                <w:i w:val="false"/>
                <w:color w:val="000000"/>
                <w:sz w:val="20"/>
              </w:rPr>
              <w:t>қ</w:t>
            </w:r>
            <w:r>
              <w:rPr>
                <w:rFonts w:ascii="Times New Roman"/>
                <w:b/>
                <w:i w:val="false"/>
                <w:color w:val="000000"/>
                <w:sz w:val="20"/>
              </w:rPr>
              <w:t>амту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ә</w:t>
            </w:r>
            <w:r>
              <w:rPr>
                <w:rFonts w:ascii="Times New Roman"/>
                <w:b/>
                <w:i w:val="false"/>
                <w:color w:val="000000"/>
                <w:sz w:val="20"/>
              </w:rPr>
              <w:t>леуметтік ба</w:t>
            </w:r>
            <w:r>
              <w:rPr>
                <w:rFonts w:ascii="Times New Roman"/>
                <w:b/>
                <w:i w:val="false"/>
                <w:color w:val="000000"/>
                <w:sz w:val="20"/>
              </w:rPr>
              <w:t>ғ</w:t>
            </w:r>
            <w:r>
              <w:rPr>
                <w:rFonts w:ascii="Times New Roman"/>
                <w:b/>
                <w:i w:val="false"/>
                <w:color w:val="000000"/>
                <w:sz w:val="20"/>
              </w:rPr>
              <w:t>дарламалар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15005</w:t>
            </w:r>
          </w:p>
        </w:tc>
      </w:tr>
      <w:tr>
        <w:trPr>
          <w:trHeight w:val="5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халы</w:t>
            </w:r>
            <w:r>
              <w:rPr>
                <w:rFonts w:ascii="Times New Roman"/>
                <w:b w:val="false"/>
                <w:i w:val="false"/>
                <w:color w:val="000000"/>
                <w:sz w:val="20"/>
              </w:rPr>
              <w:t>қ</w:t>
            </w:r>
            <w:r>
              <w:rPr>
                <w:rFonts w:ascii="Times New Roman"/>
                <w:b w:val="false"/>
                <w:i w:val="false"/>
                <w:color w:val="000000"/>
                <w:sz w:val="20"/>
              </w:rPr>
              <w:t xml:space="preserve"> ү</w:t>
            </w:r>
            <w:r>
              <w:rPr>
                <w:rFonts w:ascii="Times New Roman"/>
                <w:b w:val="false"/>
                <w:i w:val="false"/>
                <w:color w:val="000000"/>
                <w:sz w:val="20"/>
              </w:rPr>
              <w:t xml:space="preserve">шін </w:t>
            </w:r>
            <w:r>
              <w:rPr>
                <w:rFonts w:ascii="Times New Roman"/>
                <w:b w:val="false"/>
                <w:i w:val="false"/>
                <w:color w:val="000000"/>
                <w:sz w:val="20"/>
              </w:rPr>
              <w:t>ә</w:t>
            </w:r>
            <w:r>
              <w:rPr>
                <w:rFonts w:ascii="Times New Roman"/>
                <w:b w:val="false"/>
                <w:i w:val="false"/>
                <w:color w:val="000000"/>
                <w:sz w:val="20"/>
              </w:rPr>
              <w:t>леуметтік ба</w:t>
            </w:r>
            <w:r>
              <w:rPr>
                <w:rFonts w:ascii="Times New Roman"/>
                <w:b w:val="false"/>
                <w:i w:val="false"/>
                <w:color w:val="000000"/>
                <w:sz w:val="20"/>
              </w:rPr>
              <w:t>ғ</w:t>
            </w:r>
            <w:r>
              <w:rPr>
                <w:rFonts w:ascii="Times New Roman"/>
                <w:b w:val="false"/>
                <w:i w:val="false"/>
                <w:color w:val="000000"/>
                <w:sz w:val="20"/>
              </w:rPr>
              <w:t>дарламаларды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 xml:space="preserve">амтуды </w:t>
            </w:r>
            <w:r>
              <w:rPr>
                <w:rFonts w:ascii="Times New Roman"/>
                <w:b w:val="false"/>
                <w:i w:val="false"/>
                <w:color w:val="000000"/>
                <w:sz w:val="20"/>
              </w:rPr>
              <w:t>қ</w:t>
            </w:r>
            <w:r>
              <w:rPr>
                <w:rFonts w:ascii="Times New Roman"/>
                <w:b w:val="false"/>
                <w:i w:val="false"/>
                <w:color w:val="000000"/>
                <w:sz w:val="20"/>
              </w:rPr>
              <w:t>амтамасыз етуді   іске асыру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 xml:space="preserve">ызметтер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13600</w:t>
            </w:r>
          </w:p>
        </w:tc>
      </w:tr>
      <w:tr>
        <w:trPr>
          <w:trHeight w:val="4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w:t>
            </w:r>
            <w:r>
              <w:rPr>
                <w:rFonts w:ascii="Times New Roman"/>
                <w:b w:val="false"/>
                <w:i w:val="false"/>
                <w:color w:val="000000"/>
                <w:sz w:val="20"/>
              </w:rPr>
              <w:t>ә</w:t>
            </w:r>
            <w:r>
              <w:rPr>
                <w:rFonts w:ascii="Times New Roman"/>
                <w:b w:val="false"/>
                <w:i w:val="false"/>
                <w:color w:val="000000"/>
                <w:sz w:val="20"/>
              </w:rPr>
              <w:t>рдема</w:t>
            </w:r>
            <w:r>
              <w:rPr>
                <w:rFonts w:ascii="Times New Roman"/>
                <w:b w:val="false"/>
                <w:i w:val="false"/>
                <w:color w:val="000000"/>
                <w:sz w:val="20"/>
              </w:rPr>
              <w:t>қ</w:t>
            </w:r>
            <w:r>
              <w:rPr>
                <w:rFonts w:ascii="Times New Roman"/>
                <w:b w:val="false"/>
                <w:i w:val="false"/>
                <w:color w:val="000000"/>
                <w:sz w:val="20"/>
              </w:rPr>
              <w:t>ыларды ж</w:t>
            </w:r>
            <w:r>
              <w:rPr>
                <w:rFonts w:ascii="Times New Roman"/>
                <w:b w:val="false"/>
                <w:i w:val="false"/>
                <w:color w:val="000000"/>
                <w:sz w:val="20"/>
              </w:rPr>
              <w:t>ә</w:t>
            </w:r>
            <w:r>
              <w:rPr>
                <w:rFonts w:ascii="Times New Roman"/>
                <w:b w:val="false"/>
                <w:i w:val="false"/>
                <w:color w:val="000000"/>
                <w:sz w:val="20"/>
              </w:rPr>
              <w:t>не бас</w:t>
            </w:r>
            <w:r>
              <w:rPr>
                <w:rFonts w:ascii="Times New Roman"/>
                <w:b w:val="false"/>
                <w:i w:val="false"/>
                <w:color w:val="000000"/>
                <w:sz w:val="20"/>
              </w:rPr>
              <w:t>қ</w:t>
            </w:r>
            <w:r>
              <w:rPr>
                <w:rFonts w:ascii="Times New Roman"/>
                <w:b w:val="false"/>
                <w:i w:val="false"/>
                <w:color w:val="000000"/>
                <w:sz w:val="20"/>
              </w:rPr>
              <w:t xml:space="preserve">а да </w:t>
            </w:r>
            <w:r>
              <w:rPr>
                <w:rFonts w:ascii="Times New Roman"/>
                <w:b w:val="false"/>
                <w:i w:val="false"/>
                <w:color w:val="000000"/>
                <w:sz w:val="20"/>
              </w:rPr>
              <w:t>ә</w:t>
            </w:r>
            <w:r>
              <w:rPr>
                <w:rFonts w:ascii="Times New Roman"/>
                <w:b w:val="false"/>
                <w:i w:val="false"/>
                <w:color w:val="000000"/>
                <w:sz w:val="20"/>
              </w:rPr>
              <w:t>леуметтік т</w:t>
            </w:r>
            <w:r>
              <w:rPr>
                <w:rFonts w:ascii="Times New Roman"/>
                <w:b w:val="false"/>
                <w:i w:val="false"/>
                <w:color w:val="000000"/>
                <w:sz w:val="20"/>
              </w:rPr>
              <w:t>ө</w:t>
            </w:r>
            <w:r>
              <w:rPr>
                <w:rFonts w:ascii="Times New Roman"/>
                <w:b w:val="false"/>
                <w:i w:val="false"/>
                <w:color w:val="000000"/>
                <w:sz w:val="20"/>
              </w:rPr>
              <w:t>лемдерді есептеу, т</w:t>
            </w:r>
            <w:r>
              <w:rPr>
                <w:rFonts w:ascii="Times New Roman"/>
                <w:b w:val="false"/>
                <w:i w:val="false"/>
                <w:color w:val="000000"/>
                <w:sz w:val="20"/>
              </w:rPr>
              <w:t>ө</w:t>
            </w:r>
            <w:r>
              <w:rPr>
                <w:rFonts w:ascii="Times New Roman"/>
                <w:b w:val="false"/>
                <w:i w:val="false"/>
                <w:color w:val="000000"/>
                <w:sz w:val="20"/>
              </w:rPr>
              <w:t xml:space="preserve">леу мен жеткізу бойынша </w:t>
            </w:r>
            <w:r>
              <w:rPr>
                <w:rFonts w:ascii="Times New Roman"/>
                <w:b w:val="false"/>
                <w:i w:val="false"/>
                <w:color w:val="000000"/>
                <w:sz w:val="20"/>
              </w:rPr>
              <w:t>қ</w:t>
            </w:r>
            <w:r>
              <w:rPr>
                <w:rFonts w:ascii="Times New Roman"/>
                <w:b w:val="false"/>
                <w:i w:val="false"/>
                <w:color w:val="000000"/>
                <w:sz w:val="20"/>
              </w:rPr>
              <w:t>ызметтерге 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леу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1335</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06</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451</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й-коммуналды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394863</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w:t>
            </w:r>
            <w:r>
              <w:rPr>
                <w:rFonts w:ascii="Times New Roman"/>
                <w:b w:val="false"/>
                <w:i/>
                <w:color w:val="000000"/>
                <w:sz w:val="20"/>
              </w:rPr>
              <w:t>ұ</w:t>
            </w:r>
            <w:r>
              <w:rPr>
                <w:rFonts w:ascii="Times New Roman"/>
                <w:b w:val="false"/>
                <w:i/>
                <w:color w:val="000000"/>
                <w:sz w:val="20"/>
              </w:rPr>
              <w:t>р</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ү</w:t>
            </w:r>
            <w:r>
              <w:rPr>
                <w:rFonts w:ascii="Times New Roman"/>
                <w:b w:val="false"/>
                <w:i/>
                <w:color w:val="000000"/>
                <w:sz w:val="20"/>
              </w:rPr>
              <w:t>й шаруашылы</w:t>
            </w:r>
            <w:r>
              <w:rPr>
                <w:rFonts w:ascii="Times New Roman"/>
                <w:b w:val="false"/>
                <w:i/>
                <w:color w:val="000000"/>
                <w:sz w:val="20"/>
              </w:rPr>
              <w:t>ғ</w:t>
            </w:r>
            <w:r>
              <w:rPr>
                <w:rFonts w:ascii="Times New Roman"/>
                <w:b w:val="false"/>
                <w:i/>
                <w:color w:val="000000"/>
                <w:sz w:val="20"/>
              </w:rPr>
              <w:t>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35826</w:t>
            </w:r>
          </w:p>
        </w:tc>
      </w:tr>
      <w:tr>
        <w:trPr>
          <w:trHeight w:val="4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2700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са</w:t>
            </w:r>
            <w:r>
              <w:rPr>
                <w:rFonts w:ascii="Times New Roman"/>
                <w:b w:val="false"/>
                <w:i w:val="false"/>
                <w:color w:val="000000"/>
                <w:sz w:val="20"/>
              </w:rPr>
              <w:t>қ</w:t>
            </w:r>
            <w:r>
              <w:rPr>
                <w:rFonts w:ascii="Times New Roman"/>
                <w:b w:val="false"/>
                <w:i w:val="false"/>
                <w:color w:val="000000"/>
                <w:sz w:val="20"/>
              </w:rPr>
              <w:t xml:space="preserve">таулуын </w:t>
            </w:r>
            <w:r>
              <w:rPr>
                <w:rFonts w:ascii="Times New Roman"/>
                <w:b w:val="false"/>
                <w:i w:val="false"/>
                <w:color w:val="000000"/>
                <w:sz w:val="20"/>
              </w:rPr>
              <w:t>ү</w:t>
            </w:r>
            <w:r>
              <w:rPr>
                <w:rFonts w:ascii="Times New Roman"/>
                <w:b w:val="false"/>
                <w:i w:val="false"/>
                <w:color w:val="000000"/>
                <w:sz w:val="20"/>
              </w:rPr>
              <w:t>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33126</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19781</w:t>
            </w:r>
          </w:p>
        </w:tc>
      </w:tr>
      <w:tr>
        <w:trPr>
          <w:trHeight w:val="4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w:t>
            </w:r>
            <w:r>
              <w:rPr>
                <w:rFonts w:ascii="Times New Roman"/>
                <w:b w:val="false"/>
                <w:i w:val="false"/>
                <w:color w:val="000000"/>
                <w:sz w:val="20"/>
              </w:rPr>
              <w:t>қ</w:t>
            </w:r>
            <w:r>
              <w:rPr>
                <w:rFonts w:ascii="Times New Roman"/>
                <w:b w:val="false"/>
                <w:i w:val="false"/>
                <w:color w:val="000000"/>
                <w:sz w:val="20"/>
              </w:rPr>
              <w:t>  инфра</w:t>
            </w:r>
            <w:r>
              <w:rPr>
                <w:rFonts w:ascii="Times New Roman"/>
                <w:b w:val="false"/>
                <w:i w:val="false"/>
                <w:color w:val="000000"/>
                <w:sz w:val="20"/>
              </w:rPr>
              <w:t>құ</w:t>
            </w:r>
            <w:r>
              <w:rPr>
                <w:rFonts w:ascii="Times New Roman"/>
                <w:b w:val="false"/>
                <w:i w:val="false"/>
                <w:color w:val="000000"/>
                <w:sz w:val="20"/>
              </w:rPr>
              <w:t>рылымды дамыту ж</w:t>
            </w:r>
            <w:r>
              <w:rPr>
                <w:rFonts w:ascii="Times New Roman"/>
                <w:b w:val="false"/>
                <w:i w:val="false"/>
                <w:color w:val="000000"/>
                <w:sz w:val="20"/>
              </w:rPr>
              <w:t>ә</w:t>
            </w:r>
            <w:r>
              <w:rPr>
                <w:rFonts w:ascii="Times New Roman"/>
                <w:b w:val="false"/>
                <w:i w:val="false"/>
                <w:color w:val="000000"/>
                <w:sz w:val="20"/>
              </w:rPr>
              <w:t>не жайластыру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13345</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w:t>
            </w:r>
            <w:r>
              <w:rPr>
                <w:rFonts w:ascii="Times New Roman"/>
                <w:b w:val="false"/>
                <w:i w:val="false"/>
                <w:color w:val="000000"/>
                <w:sz w:val="20"/>
              </w:rPr>
              <w:t>қ</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 xml:space="preserve">й </w:t>
            </w:r>
            <w:r>
              <w:rPr>
                <w:rFonts w:ascii="Times New Roman"/>
                <w:b w:val="false"/>
                <w:i w:val="false"/>
                <w:color w:val="000000"/>
                <w:sz w:val="20"/>
              </w:rPr>
              <w:t>құ</w:t>
            </w:r>
            <w:r>
              <w:rPr>
                <w:rFonts w:ascii="Times New Roman"/>
                <w:b w:val="false"/>
                <w:i w:val="false"/>
                <w:color w:val="000000"/>
                <w:sz w:val="20"/>
              </w:rPr>
              <w:t>рылысы ж</w:t>
            </w:r>
            <w:r>
              <w:rPr>
                <w:rFonts w:ascii="Times New Roman"/>
                <w:b w:val="false"/>
                <w:i w:val="false"/>
                <w:color w:val="000000"/>
                <w:sz w:val="20"/>
              </w:rPr>
              <w:t>ә</w:t>
            </w:r>
            <w:r>
              <w:rPr>
                <w:rFonts w:ascii="Times New Roman"/>
                <w:b w:val="false"/>
                <w:i w:val="false"/>
                <w:color w:val="000000"/>
                <w:sz w:val="20"/>
              </w:rPr>
              <w:t>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рылымды дамыту, жайластыру ж</w:t>
            </w:r>
            <w:r>
              <w:rPr>
                <w:rFonts w:ascii="Times New Roman"/>
                <w:b w:val="false"/>
                <w:i w:val="false"/>
                <w:color w:val="000000"/>
                <w:sz w:val="20"/>
              </w:rPr>
              <w:t>ә</w:t>
            </w:r>
            <w:r>
              <w:rPr>
                <w:rFonts w:ascii="Times New Roman"/>
                <w:b w:val="false"/>
                <w:i w:val="false"/>
                <w:color w:val="000000"/>
                <w:sz w:val="20"/>
              </w:rPr>
              <w:t>не (немесе) сатып алу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Коммуналды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қ</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338269</w:t>
            </w:r>
          </w:p>
        </w:tc>
      </w:tr>
      <w:tr>
        <w:trPr>
          <w:trHeight w:val="4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7801</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w:t>
            </w:r>
            <w:r>
              <w:rPr>
                <w:rFonts w:ascii="Times New Roman"/>
                <w:b w:val="false"/>
                <w:i w:val="false"/>
                <w:color w:val="000000"/>
                <w:sz w:val="20"/>
              </w:rPr>
              <w:t>қ</w:t>
            </w:r>
            <w:r>
              <w:rPr>
                <w:rFonts w:ascii="Times New Roman"/>
                <w:b w:val="false"/>
                <w:i w:val="false"/>
                <w:color w:val="000000"/>
                <w:sz w:val="20"/>
              </w:rPr>
              <w:t xml:space="preserve">тауды </w:t>
            </w:r>
            <w:r>
              <w:rPr>
                <w:rFonts w:ascii="Times New Roman"/>
                <w:b w:val="false"/>
                <w:i w:val="false"/>
                <w:color w:val="000000"/>
                <w:sz w:val="20"/>
              </w:rPr>
              <w:t>ұ</w:t>
            </w:r>
            <w:r>
              <w:rPr>
                <w:rFonts w:ascii="Times New Roman"/>
                <w:b w:val="false"/>
                <w:i w:val="false"/>
                <w:color w:val="000000"/>
                <w:sz w:val="20"/>
              </w:rPr>
              <w:t>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4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130262</w:t>
            </w:r>
          </w:p>
        </w:tc>
      </w:tr>
      <w:tr>
        <w:trPr>
          <w:trHeight w:val="4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ә</w:t>
            </w:r>
            <w:r>
              <w:rPr>
                <w:rFonts w:ascii="Times New Roman"/>
                <w:b w:val="false"/>
                <w:i w:val="false"/>
                <w:color w:val="000000"/>
                <w:sz w:val="20"/>
              </w:rPr>
              <w:t>не су б</w:t>
            </w:r>
            <w:r>
              <w:rPr>
                <w:rFonts w:ascii="Times New Roman"/>
                <w:b w:val="false"/>
                <w:i w:val="false"/>
                <w:color w:val="000000"/>
                <w:sz w:val="20"/>
              </w:rPr>
              <w:t>ө</w:t>
            </w:r>
            <w:r>
              <w:rPr>
                <w:rFonts w:ascii="Times New Roman"/>
                <w:b w:val="false"/>
                <w:i w:val="false"/>
                <w:color w:val="000000"/>
                <w:sz w:val="20"/>
              </w:rPr>
              <w:t>лу ж</w:t>
            </w:r>
            <w:r>
              <w:rPr>
                <w:rFonts w:ascii="Times New Roman"/>
                <w:b w:val="false"/>
                <w:i w:val="false"/>
                <w:color w:val="000000"/>
                <w:sz w:val="20"/>
              </w:rPr>
              <w:t>ү</w:t>
            </w:r>
            <w:r>
              <w:rPr>
                <w:rFonts w:ascii="Times New Roman"/>
                <w:b w:val="false"/>
                <w:i w:val="false"/>
                <w:color w:val="000000"/>
                <w:sz w:val="20"/>
              </w:rPr>
              <w:t>йесіні</w:t>
            </w:r>
            <w:r>
              <w:rPr>
                <w:rFonts w:ascii="Times New Roman"/>
                <w:b w:val="false"/>
                <w:i w:val="false"/>
                <w:color w:val="000000"/>
                <w:sz w:val="20"/>
              </w:rPr>
              <w:t>ң</w:t>
            </w:r>
            <w:r>
              <w:rPr>
                <w:rFonts w:ascii="Times New Roman"/>
                <w:b w:val="false"/>
                <w:i w:val="false"/>
                <w:color w:val="000000"/>
                <w:sz w:val="20"/>
              </w:rPr>
              <w:t xml:space="preserve"> қ</w:t>
            </w:r>
            <w:r>
              <w:rPr>
                <w:rFonts w:ascii="Times New Roman"/>
                <w:b w:val="false"/>
                <w:i w:val="false"/>
                <w:color w:val="000000"/>
                <w:sz w:val="20"/>
              </w:rPr>
              <w:t xml:space="preserve">ызмет етуі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5284</w:t>
            </w:r>
          </w:p>
        </w:tc>
      </w:tr>
      <w:tr>
        <w:trPr>
          <w:trHeight w:val="4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коммуналды</w:t>
            </w:r>
            <w:r>
              <w:rPr>
                <w:rFonts w:ascii="Times New Roman"/>
                <w:b w:val="false"/>
                <w:i w:val="false"/>
                <w:color w:val="000000"/>
                <w:sz w:val="20"/>
              </w:rPr>
              <w:t>қ</w:t>
            </w:r>
            <w:r>
              <w:rPr>
                <w:rFonts w:ascii="Times New Roman"/>
                <w:b w:val="false"/>
                <w:i w:val="false"/>
                <w:color w:val="000000"/>
                <w:sz w:val="20"/>
              </w:rPr>
              <w:t xml:space="preserve"> меншігіндегі жылу ж</w:t>
            </w:r>
            <w:r>
              <w:rPr>
                <w:rFonts w:ascii="Times New Roman"/>
                <w:b w:val="false"/>
                <w:i w:val="false"/>
                <w:color w:val="000000"/>
                <w:sz w:val="20"/>
              </w:rPr>
              <w:t>ү</w:t>
            </w:r>
            <w:r>
              <w:rPr>
                <w:rFonts w:ascii="Times New Roman"/>
                <w:b w:val="false"/>
                <w:i w:val="false"/>
                <w:color w:val="000000"/>
                <w:sz w:val="20"/>
              </w:rPr>
              <w:t xml:space="preserve">йелерін </w:t>
            </w:r>
            <w:r>
              <w:rPr>
                <w:rFonts w:ascii="Times New Roman"/>
                <w:b w:val="false"/>
                <w:i w:val="false"/>
                <w:color w:val="000000"/>
                <w:sz w:val="20"/>
              </w:rPr>
              <w:t>қ</w:t>
            </w:r>
            <w:r>
              <w:rPr>
                <w:rFonts w:ascii="Times New Roman"/>
                <w:b w:val="false"/>
                <w:i w:val="false"/>
                <w:color w:val="000000"/>
                <w:sz w:val="20"/>
              </w:rPr>
              <w:t xml:space="preserve">олдануды </w:t>
            </w:r>
            <w:r>
              <w:rPr>
                <w:rFonts w:ascii="Times New Roman"/>
                <w:b w:val="false"/>
                <w:i w:val="false"/>
                <w:color w:val="000000"/>
                <w:sz w:val="20"/>
              </w:rPr>
              <w:t>ұ</w:t>
            </w:r>
            <w:r>
              <w:rPr>
                <w:rFonts w:ascii="Times New Roman"/>
                <w:b w:val="false"/>
                <w:i w:val="false"/>
                <w:color w:val="000000"/>
                <w:sz w:val="20"/>
              </w:rPr>
              <w:t>йымдастыру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7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w:t>
            </w:r>
            <w:r>
              <w:rPr>
                <w:rFonts w:ascii="Times New Roman"/>
                <w:b w:val="false"/>
                <w:i w:val="false"/>
                <w:color w:val="000000"/>
                <w:sz w:val="20"/>
              </w:rPr>
              <w:t>ірлік ж</w:t>
            </w:r>
            <w:r>
              <w:rPr>
                <w:rFonts w:ascii="Times New Roman"/>
                <w:b w:val="false"/>
                <w:i w:val="false"/>
                <w:color w:val="000000"/>
                <w:sz w:val="20"/>
              </w:rPr>
              <w:t>ұ</w:t>
            </w:r>
            <w:r>
              <w:rPr>
                <w:rFonts w:ascii="Times New Roman"/>
                <w:b w:val="false"/>
                <w:i w:val="false"/>
                <w:color w:val="000000"/>
                <w:sz w:val="20"/>
              </w:rPr>
              <w:t xml:space="preserve">мыспен </w:t>
            </w:r>
            <w:r>
              <w:rPr>
                <w:rFonts w:ascii="Times New Roman"/>
                <w:b w:val="false"/>
                <w:i w:val="false"/>
                <w:color w:val="000000"/>
                <w:sz w:val="20"/>
              </w:rPr>
              <w:t>қ</w:t>
            </w:r>
            <w:r>
              <w:rPr>
                <w:rFonts w:ascii="Times New Roman"/>
                <w:b w:val="false"/>
                <w:i w:val="false"/>
                <w:color w:val="000000"/>
                <w:sz w:val="20"/>
              </w:rPr>
              <w:t>амту ж</w:t>
            </w:r>
            <w:r>
              <w:rPr>
                <w:rFonts w:ascii="Times New Roman"/>
                <w:b w:val="false"/>
                <w:i w:val="false"/>
                <w:color w:val="000000"/>
                <w:sz w:val="20"/>
              </w:rPr>
              <w:t>ә</w:t>
            </w:r>
            <w:r>
              <w:rPr>
                <w:rFonts w:ascii="Times New Roman"/>
                <w:b w:val="false"/>
                <w:i w:val="false"/>
                <w:color w:val="000000"/>
                <w:sz w:val="20"/>
              </w:rPr>
              <w:t xml:space="preserve">не кадрларды </w:t>
            </w:r>
            <w:r>
              <w:rPr>
                <w:rFonts w:ascii="Times New Roman"/>
                <w:b w:val="false"/>
                <w:i w:val="false"/>
                <w:color w:val="000000"/>
                <w:sz w:val="20"/>
              </w:rPr>
              <w:t>қ</w:t>
            </w:r>
            <w:r>
              <w:rPr>
                <w:rFonts w:ascii="Times New Roman"/>
                <w:b w:val="false"/>
                <w:i w:val="false"/>
                <w:color w:val="000000"/>
                <w:sz w:val="20"/>
              </w:rPr>
              <w:t>айта даярлау стратегиясын іске асыру ше</w:t>
            </w:r>
            <w:r>
              <w:rPr>
                <w:rFonts w:ascii="Times New Roman"/>
                <w:b w:val="false"/>
                <w:i w:val="false"/>
                <w:color w:val="000000"/>
                <w:sz w:val="20"/>
              </w:rPr>
              <w:t>ң</w:t>
            </w:r>
            <w:r>
              <w:rPr>
                <w:rFonts w:ascii="Times New Roman"/>
                <w:b w:val="false"/>
                <w:i w:val="false"/>
                <w:color w:val="000000"/>
                <w:sz w:val="20"/>
              </w:rPr>
              <w:t>берінде инженерлік коммуникациялы</w:t>
            </w:r>
            <w:r>
              <w:rPr>
                <w:rFonts w:ascii="Times New Roman"/>
                <w:b w:val="false"/>
                <w:i w:val="false"/>
                <w:color w:val="000000"/>
                <w:sz w:val="20"/>
              </w:rPr>
              <w:t>қ</w:t>
            </w:r>
            <w:r>
              <w:rPr>
                <w:rFonts w:ascii="Times New Roman"/>
                <w:b w:val="false"/>
                <w:i w:val="false"/>
                <w:color w:val="000000"/>
                <w:sz w:val="20"/>
              </w:rPr>
              <w:t xml:space="preserve"> инфра</w:t>
            </w:r>
            <w:r>
              <w:rPr>
                <w:rFonts w:ascii="Times New Roman"/>
                <w:b w:val="false"/>
                <w:i w:val="false"/>
                <w:color w:val="000000"/>
                <w:sz w:val="20"/>
              </w:rPr>
              <w:t>құ</w:t>
            </w:r>
            <w:r>
              <w:rPr>
                <w:rFonts w:ascii="Times New Roman"/>
                <w:b w:val="false"/>
                <w:i w:val="false"/>
                <w:color w:val="000000"/>
                <w:sz w:val="20"/>
              </w:rPr>
              <w:t>рылымды дамыту ж</w:t>
            </w:r>
            <w:r>
              <w:rPr>
                <w:rFonts w:ascii="Times New Roman"/>
                <w:b w:val="false"/>
                <w:i w:val="false"/>
                <w:color w:val="000000"/>
                <w:sz w:val="20"/>
              </w:rPr>
              <w:t>ә</w:t>
            </w:r>
            <w:r>
              <w:rPr>
                <w:rFonts w:ascii="Times New Roman"/>
                <w:b w:val="false"/>
                <w:i w:val="false"/>
                <w:color w:val="000000"/>
                <w:sz w:val="20"/>
              </w:rPr>
              <w:t>не  елді-мекендерді к</w:t>
            </w:r>
            <w:r>
              <w:rPr>
                <w:rFonts w:ascii="Times New Roman"/>
                <w:b w:val="false"/>
                <w:i w:val="false"/>
                <w:color w:val="000000"/>
                <w:sz w:val="20"/>
              </w:rPr>
              <w:t>ө</w:t>
            </w:r>
            <w:r>
              <w:rPr>
                <w:rFonts w:ascii="Times New Roman"/>
                <w:b w:val="false"/>
                <w:i w:val="false"/>
                <w:color w:val="000000"/>
                <w:sz w:val="20"/>
              </w:rPr>
              <w:t>ркейту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111378</w:t>
            </w:r>
          </w:p>
        </w:tc>
      </w:tr>
      <w:tr>
        <w:trPr>
          <w:trHeight w:val="4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200206</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200206</w:t>
            </w:r>
          </w:p>
        </w:tc>
      </w:tr>
      <w:tr>
        <w:trPr>
          <w:trHeight w:val="4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Елді-мекендерді к</w:t>
            </w:r>
            <w:r>
              <w:rPr>
                <w:rFonts w:ascii="Times New Roman"/>
                <w:b w:val="false"/>
                <w:i/>
                <w:color w:val="000000"/>
                <w:sz w:val="20"/>
              </w:rPr>
              <w:t>ө</w:t>
            </w:r>
            <w:r>
              <w:rPr>
                <w:rFonts w:ascii="Times New Roman"/>
                <w:b w:val="false"/>
                <w:i/>
                <w:color w:val="000000"/>
                <w:sz w:val="20"/>
              </w:rPr>
              <w:t>ркейту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20768</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20768</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w:t>
            </w:r>
            <w:r>
              <w:rPr>
                <w:rFonts w:ascii="Times New Roman"/>
                <w:b w:val="false"/>
                <w:i w:val="false"/>
                <w:color w:val="000000"/>
                <w:sz w:val="20"/>
              </w:rPr>
              <w:t>ө</w:t>
            </w:r>
            <w:r>
              <w:rPr>
                <w:rFonts w:ascii="Times New Roman"/>
                <w:b w:val="false"/>
                <w:i w:val="false"/>
                <w:color w:val="000000"/>
                <w:sz w:val="20"/>
              </w:rPr>
              <w:t>шелерді жары</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6795</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w:t>
            </w:r>
            <w:r>
              <w:rPr>
                <w:rFonts w:ascii="Times New Roman"/>
                <w:b w:val="false"/>
                <w:i w:val="false"/>
                <w:color w:val="000000"/>
                <w:sz w:val="20"/>
              </w:rPr>
              <w:t>ң</w:t>
            </w:r>
            <w:r>
              <w:rPr>
                <w:rFonts w:ascii="Times New Roman"/>
                <w:b w:val="false"/>
                <w:i w:val="false"/>
                <w:color w:val="000000"/>
                <w:sz w:val="20"/>
              </w:rPr>
              <w:t xml:space="preserve"> санитариясын </w:t>
            </w:r>
            <w:r>
              <w:rPr>
                <w:rFonts w:ascii="Times New Roman"/>
                <w:b w:val="false"/>
                <w:i w:val="false"/>
                <w:color w:val="000000"/>
                <w:sz w:val="20"/>
              </w:rPr>
              <w:t>қ</w:t>
            </w:r>
            <w:r>
              <w:rPr>
                <w:rFonts w:ascii="Times New Roman"/>
                <w:b w:val="false"/>
                <w:i w:val="false"/>
                <w:color w:val="000000"/>
                <w:sz w:val="20"/>
              </w:rPr>
              <w:t>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3003</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07</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w:t>
            </w:r>
            <w:r>
              <w:rPr>
                <w:rFonts w:ascii="Times New Roman"/>
                <w:b w:val="false"/>
                <w:i w:val="false"/>
                <w:color w:val="000000"/>
                <w:sz w:val="20"/>
              </w:rPr>
              <w:t>ө</w:t>
            </w:r>
            <w:r>
              <w:rPr>
                <w:rFonts w:ascii="Times New Roman"/>
                <w:b w:val="false"/>
                <w:i w:val="false"/>
                <w:color w:val="000000"/>
                <w:sz w:val="20"/>
              </w:rPr>
              <w:t>галдандыру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10970</w:t>
            </w:r>
          </w:p>
        </w:tc>
      </w:tr>
      <w:tr>
        <w:trPr>
          <w:trHeight w:val="4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спорт, туризм ж</w:t>
            </w:r>
            <w:r>
              <w:rPr>
                <w:rFonts w:ascii="Times New Roman"/>
                <w:b w:val="false"/>
                <w:i/>
                <w:color w:val="000000"/>
                <w:sz w:val="20"/>
              </w:rPr>
              <w:t>ә</w:t>
            </w:r>
            <w:r>
              <w:rPr>
                <w:rFonts w:ascii="Times New Roman"/>
                <w:b w:val="false"/>
                <w:i/>
                <w:color w:val="000000"/>
                <w:sz w:val="20"/>
              </w:rPr>
              <w:t>не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ке</w:t>
            </w:r>
            <w:r>
              <w:rPr>
                <w:rFonts w:ascii="Times New Roman"/>
                <w:b w:val="false"/>
                <w:i/>
                <w:color w:val="000000"/>
                <w:sz w:val="20"/>
              </w:rPr>
              <w:t>ң</w:t>
            </w:r>
            <w:r>
              <w:rPr>
                <w:rFonts w:ascii="Times New Roman"/>
                <w:b w:val="false"/>
                <w:i/>
                <w:color w:val="000000"/>
                <w:sz w:val="20"/>
              </w:rPr>
              <w:t>істiк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78832</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қ</w:t>
            </w:r>
            <w:r>
              <w:rPr>
                <w:rFonts w:ascii="Times New Roman"/>
                <w:b w:val="false"/>
                <w:i/>
                <w:color w:val="000000"/>
                <w:sz w:val="20"/>
              </w:rPr>
              <w:t>ызмет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34643</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34643</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sz w:val="20"/>
              </w:rPr>
              <w:t>ә</w:t>
            </w:r>
            <w:r>
              <w:rPr>
                <w:rFonts w:ascii="Times New Roman"/>
                <w:b w:val="false"/>
                <w:i w:val="false"/>
                <w:color w:val="000000"/>
                <w:sz w:val="20"/>
              </w:rPr>
              <w:t>дени-демалыс ж</w:t>
            </w:r>
            <w:r>
              <w:rPr>
                <w:rFonts w:ascii="Times New Roman"/>
                <w:b w:val="false"/>
                <w:i w:val="false"/>
                <w:color w:val="000000"/>
                <w:sz w:val="20"/>
              </w:rPr>
              <w:t>ұ</w:t>
            </w:r>
            <w:r>
              <w:rPr>
                <w:rFonts w:ascii="Times New Roman"/>
                <w:b w:val="false"/>
                <w:i w:val="false"/>
                <w:color w:val="000000"/>
                <w:sz w:val="20"/>
              </w:rPr>
              <w:t xml:space="preserve">мысын </w:t>
            </w:r>
            <w:r>
              <w:rPr>
                <w:rFonts w:ascii="Times New Roman"/>
                <w:b w:val="false"/>
                <w:i w:val="false"/>
                <w:color w:val="000000"/>
                <w:sz w:val="20"/>
              </w:rPr>
              <w:t>қ</w:t>
            </w:r>
            <w:r>
              <w:rPr>
                <w:rFonts w:ascii="Times New Roman"/>
                <w:b w:val="false"/>
                <w:i w:val="false"/>
                <w:color w:val="000000"/>
                <w:sz w:val="20"/>
              </w:rPr>
              <w:t>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34643</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Спорт</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1000</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де</w:t>
            </w:r>
            <w:r>
              <w:rPr>
                <w:rFonts w:ascii="Times New Roman"/>
                <w:b w:val="false"/>
                <w:i w:val="false"/>
                <w:color w:val="000000"/>
                <w:sz w:val="20"/>
              </w:rPr>
              <w:t>ң</w:t>
            </w:r>
            <w:r>
              <w:rPr>
                <w:rFonts w:ascii="Times New Roman"/>
                <w:b w:val="false"/>
                <w:i w:val="false"/>
                <w:color w:val="000000"/>
                <w:sz w:val="20"/>
              </w:rPr>
              <w:t>гейде спортты</w:t>
            </w:r>
            <w:r>
              <w:rPr>
                <w:rFonts w:ascii="Times New Roman"/>
                <w:b w:val="false"/>
                <w:i w:val="false"/>
                <w:color w:val="000000"/>
                <w:sz w:val="20"/>
              </w:rPr>
              <w:t>қ</w:t>
            </w:r>
            <w:r>
              <w:rPr>
                <w:rFonts w:ascii="Times New Roman"/>
                <w:b w:val="false"/>
                <w:i w:val="false"/>
                <w:color w:val="000000"/>
                <w:sz w:val="20"/>
              </w:rPr>
              <w:t xml:space="preserve"> жарыстар </w:t>
            </w:r>
            <w:r>
              <w:rPr>
                <w:rFonts w:ascii="Times New Roman"/>
                <w:b w:val="false"/>
                <w:i w:val="false"/>
                <w:color w:val="000000"/>
                <w:sz w:val="20"/>
              </w:rPr>
              <w:t>ө</w:t>
            </w:r>
            <w:r>
              <w:rPr>
                <w:rFonts w:ascii="Times New Roman"/>
                <w:b w:val="false"/>
                <w:i w:val="false"/>
                <w:color w:val="000000"/>
                <w:sz w:val="20"/>
              </w:rPr>
              <w:t>ткiзу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8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w:t>
            </w:r>
            <w:r>
              <w:rPr>
                <w:rFonts w:ascii="Times New Roman"/>
                <w:b w:val="false"/>
                <w:i w:val="false"/>
                <w:color w:val="000000"/>
                <w:sz w:val="20"/>
              </w:rPr>
              <w:t>рт</w:t>
            </w:r>
            <w:r>
              <w:rPr>
                <w:rFonts w:ascii="Times New Roman"/>
                <w:b w:val="false"/>
                <w:i w:val="false"/>
                <w:color w:val="000000"/>
                <w:sz w:val="20"/>
              </w:rPr>
              <w:t>ү</w:t>
            </w:r>
            <w:r>
              <w:rPr>
                <w:rFonts w:ascii="Times New Roman"/>
                <w:b w:val="false"/>
                <w:i w:val="false"/>
                <w:color w:val="000000"/>
                <w:sz w:val="20"/>
              </w:rPr>
              <w:t>рлi спорт т</w:t>
            </w:r>
            <w:r>
              <w:rPr>
                <w:rFonts w:ascii="Times New Roman"/>
                <w:b w:val="false"/>
                <w:i w:val="false"/>
                <w:color w:val="000000"/>
                <w:sz w:val="20"/>
              </w:rPr>
              <w:t>ү</w:t>
            </w:r>
            <w:r>
              <w:rPr>
                <w:rFonts w:ascii="Times New Roman"/>
                <w:b w:val="false"/>
                <w:i w:val="false"/>
                <w:color w:val="000000"/>
                <w:sz w:val="20"/>
              </w:rPr>
              <w:t>рлерi бойынша аудан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рама командаларыны</w:t>
            </w:r>
            <w:r>
              <w:rPr>
                <w:rFonts w:ascii="Times New Roman"/>
                <w:b w:val="false"/>
                <w:i w:val="false"/>
                <w:color w:val="000000"/>
                <w:sz w:val="20"/>
              </w:rPr>
              <w:t>ң</w:t>
            </w:r>
            <w:r>
              <w:rPr>
                <w:rFonts w:ascii="Times New Roman"/>
                <w:b w:val="false"/>
                <w:i w:val="false"/>
                <w:color w:val="000000"/>
                <w:sz w:val="20"/>
              </w:rPr>
              <w:t xml:space="preserve"> м</w:t>
            </w:r>
            <w:r>
              <w:rPr>
                <w:rFonts w:ascii="Times New Roman"/>
                <w:b w:val="false"/>
                <w:i w:val="false"/>
                <w:color w:val="000000"/>
                <w:sz w:val="20"/>
              </w:rPr>
              <w:t>ү</w:t>
            </w:r>
            <w:r>
              <w:rPr>
                <w:rFonts w:ascii="Times New Roman"/>
                <w:b w:val="false"/>
                <w:i w:val="false"/>
                <w:color w:val="000000"/>
                <w:sz w:val="20"/>
              </w:rPr>
              <w:t>шелерiн дайындау ж</w:t>
            </w:r>
            <w:r>
              <w:rPr>
                <w:rFonts w:ascii="Times New Roman"/>
                <w:b w:val="false"/>
                <w:i w:val="false"/>
                <w:color w:val="000000"/>
                <w:sz w:val="20"/>
              </w:rPr>
              <w:t>ә</w:t>
            </w:r>
            <w:r>
              <w:rPr>
                <w:rFonts w:ascii="Times New Roman"/>
                <w:b w:val="false"/>
                <w:i w:val="false"/>
                <w:color w:val="000000"/>
                <w:sz w:val="20"/>
              </w:rPr>
              <w:t>не оларды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спорт жарыстарына </w:t>
            </w:r>
            <w:r>
              <w:rPr>
                <w:rFonts w:ascii="Times New Roman"/>
                <w:b w:val="false"/>
                <w:i w:val="false"/>
                <w:color w:val="000000"/>
                <w:sz w:val="20"/>
              </w:rPr>
              <w:t>қ</w:t>
            </w:r>
            <w:r>
              <w:rPr>
                <w:rFonts w:ascii="Times New Roman"/>
                <w:b w:val="false"/>
                <w:i w:val="false"/>
                <w:color w:val="000000"/>
                <w:sz w:val="20"/>
              </w:rPr>
              <w:t>атысуы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ке</w:t>
            </w:r>
            <w:r>
              <w:rPr>
                <w:rFonts w:ascii="Times New Roman"/>
                <w:b w:val="false"/>
                <w:i/>
                <w:color w:val="000000"/>
                <w:sz w:val="20"/>
              </w:rPr>
              <w:t>ң</w:t>
            </w:r>
            <w:r>
              <w:rPr>
                <w:rFonts w:ascii="Times New Roman"/>
                <w:b w:val="false"/>
                <w:i/>
                <w:color w:val="000000"/>
                <w:sz w:val="20"/>
              </w:rPr>
              <w:t>iстiк</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31171</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23114</w:t>
            </w:r>
          </w:p>
        </w:tc>
      </w:tr>
      <w:tr>
        <w:trPr>
          <w:trHeight w:val="4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w:t>
            </w:r>
            <w:r>
              <w:rPr>
                <w:rFonts w:ascii="Times New Roman"/>
                <w:b w:val="false"/>
                <w:i w:val="false"/>
                <w:color w:val="000000"/>
                <w:sz w:val="20"/>
              </w:rPr>
              <w:t>қ</w:t>
            </w:r>
            <w:r>
              <w:rPr>
                <w:rFonts w:ascii="Times New Roman"/>
                <w:b w:val="false"/>
                <w:i w:val="false"/>
                <w:color w:val="000000"/>
                <w:sz w:val="20"/>
              </w:rPr>
              <w:t>алалы</w:t>
            </w:r>
            <w:r>
              <w:rPr>
                <w:rFonts w:ascii="Times New Roman"/>
                <w:b w:val="false"/>
                <w:i w:val="false"/>
                <w:color w:val="000000"/>
                <w:sz w:val="20"/>
              </w:rPr>
              <w:t>қ</w:t>
            </w:r>
            <w:r>
              <w:rPr>
                <w:rFonts w:ascii="Times New Roman"/>
                <w:b w:val="false"/>
                <w:i w:val="false"/>
                <w:color w:val="000000"/>
                <w:sz w:val="20"/>
              </w:rPr>
              <w:t>) кiтапханаларды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мыс iстеуi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22749</w:t>
            </w:r>
          </w:p>
        </w:tc>
      </w:tr>
      <w:tr>
        <w:trPr>
          <w:trHeight w:val="31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аза</w:t>
            </w:r>
            <w:r>
              <w:rPr>
                <w:rFonts w:ascii="Times New Roman"/>
                <w:b w:val="false"/>
                <w:i w:val="false"/>
                <w:color w:val="000000"/>
                <w:sz w:val="20"/>
              </w:rPr>
              <w:t>қ</w:t>
            </w:r>
            <w:r>
              <w:rPr>
                <w:rFonts w:ascii="Times New Roman"/>
                <w:b w:val="false"/>
                <w:i w:val="false"/>
                <w:color w:val="000000"/>
                <w:sz w:val="20"/>
              </w:rPr>
              <w:t>стан халы</w:t>
            </w:r>
            <w:r>
              <w:rPr>
                <w:rFonts w:ascii="Times New Roman"/>
                <w:b w:val="false"/>
                <w:i w:val="false"/>
                <w:color w:val="000000"/>
                <w:sz w:val="20"/>
              </w:rPr>
              <w:t>қ</w:t>
            </w:r>
            <w:r>
              <w:rPr>
                <w:rFonts w:ascii="Times New Roman"/>
                <w:b w:val="false"/>
                <w:i w:val="false"/>
                <w:color w:val="000000"/>
                <w:sz w:val="20"/>
              </w:rPr>
              <w:t>тарыны</w:t>
            </w:r>
            <w:r>
              <w:rPr>
                <w:rFonts w:ascii="Times New Roman"/>
                <w:b w:val="false"/>
                <w:i w:val="false"/>
                <w:color w:val="000000"/>
                <w:sz w:val="20"/>
              </w:rPr>
              <w:t>ң</w:t>
            </w:r>
            <w:r>
              <w:rPr>
                <w:rFonts w:ascii="Times New Roman"/>
                <w:b w:val="false"/>
                <w:i w:val="false"/>
                <w:color w:val="000000"/>
                <w:sz w:val="20"/>
              </w:rPr>
              <w:t>  бас</w:t>
            </w:r>
            <w:r>
              <w:rPr>
                <w:rFonts w:ascii="Times New Roman"/>
                <w:b w:val="false"/>
                <w:i w:val="false"/>
                <w:color w:val="000000"/>
                <w:sz w:val="20"/>
              </w:rPr>
              <w:t>қ</w:t>
            </w:r>
            <w:r>
              <w:rPr>
                <w:rFonts w:ascii="Times New Roman"/>
                <w:b w:val="false"/>
                <w:i w:val="false"/>
                <w:color w:val="000000"/>
                <w:sz w:val="20"/>
              </w:rPr>
              <w:t>а да тілдерін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w:t>
            </w:r>
          </w:p>
        </w:tc>
      </w:tr>
      <w:tr>
        <w:trPr>
          <w:trHeight w:val="33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ішкі саясат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8057</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w:t>
            </w:r>
            <w:r>
              <w:rPr>
                <w:rFonts w:ascii="Times New Roman"/>
                <w:b w:val="false"/>
                <w:i w:val="false"/>
                <w:color w:val="000000"/>
                <w:sz w:val="20"/>
              </w:rPr>
              <w:t>қ</w:t>
            </w:r>
            <w:r>
              <w:rPr>
                <w:rFonts w:ascii="Times New Roman"/>
                <w:b w:val="false"/>
                <w:i w:val="false"/>
                <w:color w:val="000000"/>
                <w:sz w:val="20"/>
              </w:rPr>
              <w:t>ылы 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7557</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w:t>
            </w:r>
            <w:r>
              <w:rPr>
                <w:rFonts w:ascii="Times New Roman"/>
                <w:b w:val="false"/>
                <w:i w:val="false"/>
                <w:color w:val="000000"/>
                <w:sz w:val="20"/>
              </w:rPr>
              <w:t>қ</w:t>
            </w:r>
            <w:r>
              <w:rPr>
                <w:rFonts w:ascii="Times New Roman"/>
                <w:b w:val="false"/>
                <w:i w:val="false"/>
                <w:color w:val="000000"/>
                <w:sz w:val="20"/>
              </w:rPr>
              <w:t>ылы мемлекеттік а</w:t>
            </w:r>
            <w:r>
              <w:rPr>
                <w:rFonts w:ascii="Times New Roman"/>
                <w:b w:val="false"/>
                <w:i w:val="false"/>
                <w:color w:val="000000"/>
                <w:sz w:val="20"/>
              </w:rPr>
              <w:t>қ</w:t>
            </w:r>
            <w:r>
              <w:rPr>
                <w:rFonts w:ascii="Times New Roman"/>
                <w:b w:val="false"/>
                <w:i w:val="false"/>
                <w:color w:val="000000"/>
                <w:sz w:val="20"/>
              </w:rPr>
              <w:t>паратты</w:t>
            </w:r>
            <w:r>
              <w:rPr>
                <w:rFonts w:ascii="Times New Roman"/>
                <w:b w:val="false"/>
                <w:i w:val="false"/>
                <w:color w:val="000000"/>
                <w:sz w:val="20"/>
              </w:rPr>
              <w:t>қ</w:t>
            </w:r>
            <w:r>
              <w:rPr>
                <w:rFonts w:ascii="Times New Roman"/>
                <w:b w:val="false"/>
                <w:i w:val="false"/>
                <w:color w:val="000000"/>
                <w:sz w:val="20"/>
              </w:rPr>
              <w:t xml:space="preserve"> саясатты ж</w:t>
            </w:r>
            <w:r>
              <w:rPr>
                <w:rFonts w:ascii="Times New Roman"/>
                <w:b w:val="false"/>
                <w:i w:val="false"/>
                <w:color w:val="000000"/>
                <w:sz w:val="20"/>
              </w:rPr>
              <w:t>ү</w:t>
            </w:r>
            <w:r>
              <w:rPr>
                <w:rFonts w:ascii="Times New Roman"/>
                <w:b w:val="false"/>
                <w:i w:val="false"/>
                <w:color w:val="000000"/>
                <w:sz w:val="20"/>
              </w:rPr>
              <w:t>ргізу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5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w:t>
            </w:r>
            <w:r>
              <w:rPr>
                <w:rFonts w:ascii="Times New Roman"/>
                <w:b w:val="false"/>
                <w:i/>
                <w:color w:val="000000"/>
                <w:sz w:val="20"/>
              </w:rPr>
              <w:t>ә</w:t>
            </w:r>
            <w:r>
              <w:rPr>
                <w:rFonts w:ascii="Times New Roman"/>
                <w:b w:val="false"/>
                <w:i/>
                <w:color w:val="000000"/>
                <w:sz w:val="20"/>
              </w:rPr>
              <w:t>дениет, спорт, туризм ж</w:t>
            </w:r>
            <w:r>
              <w:rPr>
                <w:rFonts w:ascii="Times New Roman"/>
                <w:b w:val="false"/>
                <w:i/>
                <w:color w:val="000000"/>
                <w:sz w:val="20"/>
              </w:rPr>
              <w:t>ә</w:t>
            </w:r>
            <w:r>
              <w:rPr>
                <w:rFonts w:ascii="Times New Roman"/>
                <w:b w:val="false"/>
                <w:i/>
                <w:color w:val="000000"/>
                <w:sz w:val="20"/>
              </w:rPr>
              <w:t>не а</w:t>
            </w:r>
            <w:r>
              <w:rPr>
                <w:rFonts w:ascii="Times New Roman"/>
                <w:b w:val="false"/>
                <w:i/>
                <w:color w:val="000000"/>
                <w:sz w:val="20"/>
              </w:rPr>
              <w:t>қ</w:t>
            </w:r>
            <w:r>
              <w:rPr>
                <w:rFonts w:ascii="Times New Roman"/>
                <w:b w:val="false"/>
                <w:i/>
                <w:color w:val="000000"/>
                <w:sz w:val="20"/>
              </w:rPr>
              <w:t>паратты</w:t>
            </w:r>
            <w:r>
              <w:rPr>
                <w:rFonts w:ascii="Times New Roman"/>
                <w:b w:val="false"/>
                <w:i/>
                <w:color w:val="000000"/>
                <w:sz w:val="20"/>
              </w:rPr>
              <w:t>қ</w:t>
            </w:r>
            <w:r>
              <w:rPr>
                <w:rFonts w:ascii="Times New Roman"/>
                <w:b w:val="false"/>
                <w:i/>
                <w:color w:val="000000"/>
                <w:sz w:val="20"/>
              </w:rPr>
              <w:t xml:space="preserve"> ке</w:t>
            </w:r>
            <w:r>
              <w:rPr>
                <w:rFonts w:ascii="Times New Roman"/>
                <w:b w:val="false"/>
                <w:i/>
                <w:color w:val="000000"/>
                <w:sz w:val="20"/>
              </w:rPr>
              <w:t>ң</w:t>
            </w:r>
            <w:r>
              <w:rPr>
                <w:rFonts w:ascii="Times New Roman"/>
                <w:b w:val="false"/>
                <w:i/>
                <w:color w:val="000000"/>
                <w:sz w:val="20"/>
              </w:rPr>
              <w:t xml:space="preserve">iстiктi </w:t>
            </w:r>
            <w:r>
              <w:rPr>
                <w:rFonts w:ascii="Times New Roman"/>
                <w:b w:val="false"/>
                <w:i/>
                <w:color w:val="000000"/>
                <w:sz w:val="20"/>
              </w:rPr>
              <w:t>ұ</w:t>
            </w:r>
            <w:r>
              <w:rPr>
                <w:rFonts w:ascii="Times New Roman"/>
                <w:b w:val="false"/>
                <w:i/>
                <w:color w:val="000000"/>
                <w:sz w:val="20"/>
              </w:rPr>
              <w:t>йымдастыру ж</w:t>
            </w:r>
            <w:r>
              <w:rPr>
                <w:rFonts w:ascii="Times New Roman"/>
                <w:b w:val="false"/>
                <w:i/>
                <w:color w:val="000000"/>
                <w:sz w:val="20"/>
              </w:rPr>
              <w:t>ө</w:t>
            </w:r>
            <w:r>
              <w:rPr>
                <w:rFonts w:ascii="Times New Roman"/>
                <w:b w:val="false"/>
                <w:i/>
                <w:color w:val="000000"/>
                <w:sz w:val="20"/>
              </w:rPr>
              <w:t xml:space="preserve">нiндегi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12018</w:t>
            </w:r>
          </w:p>
        </w:tc>
      </w:tr>
      <w:tr>
        <w:trPr>
          <w:trHeight w:val="4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м</w:t>
            </w:r>
            <w:r>
              <w:rPr>
                <w:rFonts w:ascii="Times New Roman"/>
                <w:b/>
                <w:i w:val="false"/>
                <w:color w:val="000000"/>
                <w:sz w:val="20"/>
              </w:rPr>
              <w:t>ә</w:t>
            </w:r>
            <w:r>
              <w:rPr>
                <w:rFonts w:ascii="Times New Roman"/>
                <w:b/>
                <w:i w:val="false"/>
                <w:color w:val="000000"/>
                <w:sz w:val="20"/>
              </w:rPr>
              <w:t>дениет ж</w:t>
            </w:r>
            <w:r>
              <w:rPr>
                <w:rFonts w:ascii="Times New Roman"/>
                <w:b/>
                <w:i w:val="false"/>
                <w:color w:val="000000"/>
                <w:sz w:val="20"/>
              </w:rPr>
              <w:t>ә</w:t>
            </w:r>
            <w:r>
              <w:rPr>
                <w:rFonts w:ascii="Times New Roman"/>
                <w:b/>
                <w:i w:val="false"/>
                <w:color w:val="000000"/>
                <w:sz w:val="20"/>
              </w:rPr>
              <w:t>не тілдерді дамыту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3950</w:t>
            </w:r>
          </w:p>
        </w:tc>
      </w:tr>
      <w:tr>
        <w:trPr>
          <w:trHeight w:val="5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тілдерді ж</w:t>
            </w:r>
            <w:r>
              <w:rPr>
                <w:rFonts w:ascii="Times New Roman"/>
                <w:b w:val="false"/>
                <w:i w:val="false"/>
                <w:color w:val="000000"/>
                <w:sz w:val="20"/>
              </w:rPr>
              <w:t>ә</w:t>
            </w:r>
            <w:r>
              <w:rPr>
                <w:rFonts w:ascii="Times New Roman"/>
                <w:b w:val="false"/>
                <w:i w:val="false"/>
                <w:color w:val="000000"/>
                <w:sz w:val="20"/>
              </w:rPr>
              <w:t>не м</w:t>
            </w:r>
            <w:r>
              <w:rPr>
                <w:rFonts w:ascii="Times New Roman"/>
                <w:b w:val="false"/>
                <w:i w:val="false"/>
                <w:color w:val="000000"/>
                <w:sz w:val="20"/>
              </w:rPr>
              <w:t>ә</w:t>
            </w:r>
            <w:r>
              <w:rPr>
                <w:rFonts w:ascii="Times New Roman"/>
                <w:b w:val="false"/>
                <w:i w:val="false"/>
                <w:color w:val="000000"/>
                <w:sz w:val="20"/>
              </w:rPr>
              <w:t>дениетті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3950</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ішкі саясат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4634</w:t>
            </w:r>
          </w:p>
        </w:tc>
      </w:tr>
      <w:tr>
        <w:trPr>
          <w:trHeight w:val="9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а</w:t>
            </w:r>
            <w:r>
              <w:rPr>
                <w:rFonts w:ascii="Times New Roman"/>
                <w:b w:val="false"/>
                <w:i w:val="false"/>
                <w:color w:val="000000"/>
                <w:sz w:val="20"/>
              </w:rPr>
              <w:t>қ</w:t>
            </w:r>
            <w:r>
              <w:rPr>
                <w:rFonts w:ascii="Times New Roman"/>
                <w:b w:val="false"/>
                <w:i w:val="false"/>
                <w:color w:val="000000"/>
                <w:sz w:val="20"/>
              </w:rPr>
              <w:t>парат, мемлекеттілікті ны</w:t>
            </w:r>
            <w:r>
              <w:rPr>
                <w:rFonts w:ascii="Times New Roman"/>
                <w:b w:val="false"/>
                <w:i w:val="false"/>
                <w:color w:val="000000"/>
                <w:sz w:val="20"/>
              </w:rPr>
              <w:t>ғ</w:t>
            </w:r>
            <w:r>
              <w:rPr>
                <w:rFonts w:ascii="Times New Roman"/>
                <w:b w:val="false"/>
                <w:i w:val="false"/>
                <w:color w:val="000000"/>
                <w:sz w:val="20"/>
              </w:rPr>
              <w:t>айту ж</w:t>
            </w:r>
            <w:r>
              <w:rPr>
                <w:rFonts w:ascii="Times New Roman"/>
                <w:b w:val="false"/>
                <w:i w:val="false"/>
                <w:color w:val="000000"/>
                <w:sz w:val="20"/>
              </w:rPr>
              <w:t>ә</w:t>
            </w:r>
            <w:r>
              <w:rPr>
                <w:rFonts w:ascii="Times New Roman"/>
                <w:b w:val="false"/>
                <w:i w:val="false"/>
                <w:color w:val="000000"/>
                <w:sz w:val="20"/>
              </w:rPr>
              <w:t>не азаматтарды</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 xml:space="preserve">леуметтік сенімділігін </w:t>
            </w:r>
            <w:r>
              <w:rPr>
                <w:rFonts w:ascii="Times New Roman"/>
                <w:b w:val="false"/>
                <w:i w:val="false"/>
                <w:color w:val="000000"/>
                <w:sz w:val="20"/>
              </w:rPr>
              <w:t>қ</w:t>
            </w:r>
            <w:r>
              <w:rPr>
                <w:rFonts w:ascii="Times New Roman"/>
                <w:b w:val="false"/>
                <w:i w:val="false"/>
                <w:color w:val="000000"/>
                <w:sz w:val="20"/>
              </w:rPr>
              <w:t>алыптастыру саласында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4294</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w:t>
            </w:r>
            <w:r>
              <w:rPr>
                <w:rFonts w:ascii="Times New Roman"/>
                <w:b w:val="false"/>
                <w:i w:val="false"/>
                <w:color w:val="000000"/>
                <w:sz w:val="20"/>
              </w:rPr>
              <w:t>ғ</w:t>
            </w:r>
            <w:r>
              <w:rPr>
                <w:rFonts w:ascii="Times New Roman"/>
                <w:b w:val="false"/>
                <w:i w:val="false"/>
                <w:color w:val="000000"/>
                <w:sz w:val="20"/>
              </w:rPr>
              <w:t xml:space="preserve">ы </w:t>
            </w:r>
            <w:r>
              <w:rPr>
                <w:rFonts w:ascii="Times New Roman"/>
                <w:b w:val="false"/>
                <w:i w:val="false"/>
                <w:color w:val="000000"/>
                <w:sz w:val="20"/>
              </w:rPr>
              <w:t>өң</w:t>
            </w:r>
            <w:r>
              <w:rPr>
                <w:rFonts w:ascii="Times New Roman"/>
                <w:b w:val="false"/>
                <w:i w:val="false"/>
                <w:color w:val="000000"/>
                <w:sz w:val="20"/>
              </w:rPr>
              <w:t>ірлік ба</w:t>
            </w:r>
            <w:r>
              <w:rPr>
                <w:rFonts w:ascii="Times New Roman"/>
                <w:b w:val="false"/>
                <w:i w:val="false"/>
                <w:color w:val="000000"/>
                <w:sz w:val="20"/>
              </w:rPr>
              <w:t>ғ</w:t>
            </w:r>
            <w:r>
              <w:rPr>
                <w:rFonts w:ascii="Times New Roman"/>
                <w:b w:val="false"/>
                <w:i w:val="false"/>
                <w:color w:val="000000"/>
                <w:sz w:val="20"/>
              </w:rPr>
              <w:t>дарламаларды iске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Дене шыны</w:t>
            </w:r>
            <w:r>
              <w:rPr>
                <w:rFonts w:ascii="Times New Roman"/>
                <w:b/>
                <w:i w:val="false"/>
                <w:color w:val="000000"/>
                <w:sz w:val="20"/>
              </w:rPr>
              <w:t>қ</w:t>
            </w:r>
            <w:r>
              <w:rPr>
                <w:rFonts w:ascii="Times New Roman"/>
                <w:b/>
                <w:i w:val="false"/>
                <w:color w:val="000000"/>
                <w:sz w:val="20"/>
              </w:rPr>
              <w:t>тыру ж</w:t>
            </w:r>
            <w:r>
              <w:rPr>
                <w:rFonts w:ascii="Times New Roman"/>
                <w:b/>
                <w:i w:val="false"/>
                <w:color w:val="000000"/>
                <w:sz w:val="20"/>
              </w:rPr>
              <w:t>ә</w:t>
            </w:r>
            <w:r>
              <w:rPr>
                <w:rFonts w:ascii="Times New Roman"/>
                <w:b/>
                <w:i w:val="false"/>
                <w:color w:val="000000"/>
                <w:sz w:val="20"/>
              </w:rPr>
              <w:t>не спорт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3434</w:t>
            </w:r>
          </w:p>
        </w:tc>
      </w:tr>
      <w:tr>
        <w:trPr>
          <w:trHeight w:val="6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08</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465</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дене шыны</w:t>
            </w:r>
            <w:r>
              <w:rPr>
                <w:rFonts w:ascii="Times New Roman"/>
                <w:b w:val="false"/>
                <w:i w:val="false"/>
                <w:color w:val="000000"/>
                <w:sz w:val="20"/>
              </w:rPr>
              <w:t>қ</w:t>
            </w:r>
            <w:r>
              <w:rPr>
                <w:rFonts w:ascii="Times New Roman"/>
                <w:b w:val="false"/>
                <w:i w:val="false"/>
                <w:color w:val="000000"/>
                <w:sz w:val="20"/>
              </w:rPr>
              <w:t>тыру ж</w:t>
            </w:r>
            <w:r>
              <w:rPr>
                <w:rFonts w:ascii="Times New Roman"/>
                <w:b w:val="false"/>
                <w:i w:val="false"/>
                <w:color w:val="000000"/>
                <w:sz w:val="20"/>
              </w:rPr>
              <w:t>ә</w:t>
            </w:r>
            <w:r>
              <w:rPr>
                <w:rFonts w:ascii="Times New Roman"/>
                <w:b w:val="false"/>
                <w:i w:val="false"/>
                <w:color w:val="000000"/>
                <w:sz w:val="20"/>
              </w:rPr>
              <w:t>не спорт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3434</w:t>
            </w:r>
          </w:p>
        </w:tc>
      </w:tr>
      <w:tr>
        <w:trPr>
          <w:trHeight w:val="7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ғ</w:t>
            </w:r>
            <w:r>
              <w:rPr>
                <w:rFonts w:ascii="Times New Roman"/>
                <w:b w:val="false"/>
                <w:i/>
                <w:color w:val="000000"/>
                <w:sz w:val="20"/>
              </w:rPr>
              <w:t xml:space="preserve">ы, 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 xml:space="preserve">тар,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ан ортаны ж</w:t>
            </w:r>
            <w:r>
              <w:rPr>
                <w:rFonts w:ascii="Times New Roman"/>
                <w:b w:val="false"/>
                <w:i/>
                <w:color w:val="000000"/>
                <w:sz w:val="20"/>
              </w:rPr>
              <w:t>ә</w:t>
            </w:r>
            <w:r>
              <w:rPr>
                <w:rFonts w:ascii="Times New Roman"/>
                <w:b w:val="false"/>
                <w:i/>
                <w:color w:val="000000"/>
                <w:sz w:val="20"/>
              </w:rPr>
              <w:t>не жануарлар д</w:t>
            </w:r>
            <w:r>
              <w:rPr>
                <w:rFonts w:ascii="Times New Roman"/>
                <w:b w:val="false"/>
                <w:i/>
                <w:color w:val="000000"/>
                <w:sz w:val="20"/>
              </w:rPr>
              <w:t>ү</w:t>
            </w:r>
            <w:r>
              <w:rPr>
                <w:rFonts w:ascii="Times New Roman"/>
                <w:b w:val="false"/>
                <w:i/>
                <w:color w:val="000000"/>
                <w:sz w:val="20"/>
              </w:rPr>
              <w:t xml:space="preserve">ниесін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жер </w:t>
            </w:r>
            <w:r>
              <w:rPr>
                <w:rFonts w:ascii="Times New Roman"/>
                <w:b w:val="false"/>
                <w:i/>
                <w:color w:val="000000"/>
                <w:sz w:val="20"/>
              </w:rPr>
              <w:t>қ</w:t>
            </w:r>
            <w:r>
              <w:rPr>
                <w:rFonts w:ascii="Times New Roman"/>
                <w:b w:val="false"/>
                <w:i/>
                <w:color w:val="000000"/>
                <w:sz w:val="20"/>
              </w:rPr>
              <w:t>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725224</w:t>
            </w:r>
          </w:p>
        </w:tc>
      </w:tr>
      <w:tr>
        <w:trPr>
          <w:trHeight w:val="9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17392</w:t>
            </w:r>
          </w:p>
        </w:tc>
      </w:tr>
      <w:tr>
        <w:trPr>
          <w:trHeight w:val="4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1848</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w:t>
            </w:r>
            <w:r>
              <w:rPr>
                <w:rFonts w:ascii="Times New Roman"/>
                <w:b w:val="false"/>
                <w:i w:val="false"/>
                <w:color w:val="000000"/>
                <w:sz w:val="20"/>
              </w:rPr>
              <w:t>қ</w:t>
            </w:r>
            <w:r>
              <w:rPr>
                <w:rFonts w:ascii="Times New Roman"/>
                <w:b w:val="false"/>
                <w:i w:val="false"/>
                <w:color w:val="000000"/>
                <w:sz w:val="20"/>
              </w:rPr>
              <w:t xml:space="preserve"> бюджеттен берілетін нысаналы трансферттер есебінен ауылды</w:t>
            </w:r>
            <w:r>
              <w:rPr>
                <w:rFonts w:ascii="Times New Roman"/>
                <w:b w:val="false"/>
                <w:i w:val="false"/>
                <w:color w:val="000000"/>
                <w:sz w:val="20"/>
              </w:rPr>
              <w:t>қ</w:t>
            </w:r>
            <w:r>
              <w:rPr>
                <w:rFonts w:ascii="Times New Roman"/>
                <w:b w:val="false"/>
                <w:i w:val="false"/>
                <w:color w:val="000000"/>
                <w:sz w:val="20"/>
              </w:rPr>
              <w:t xml:space="preserve"> елді мекендер саласыны</w:t>
            </w:r>
            <w:r>
              <w:rPr>
                <w:rFonts w:ascii="Times New Roman"/>
                <w:b w:val="false"/>
                <w:i w:val="false"/>
                <w:color w:val="000000"/>
                <w:sz w:val="20"/>
              </w:rPr>
              <w:t>ң</w:t>
            </w:r>
            <w:r>
              <w:rPr>
                <w:rFonts w:ascii="Times New Roman"/>
                <w:b w:val="false"/>
                <w:i w:val="false"/>
                <w:color w:val="000000"/>
                <w:sz w:val="20"/>
              </w:rPr>
              <w:t xml:space="preserve"> мамандарын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олдау шараларын іске асыру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1848</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ауыл шаруашылы</w:t>
            </w:r>
            <w:r>
              <w:rPr>
                <w:rFonts w:ascii="Times New Roman"/>
                <w:b/>
                <w:i w:val="false"/>
                <w:color w:val="000000"/>
                <w:sz w:val="20"/>
              </w:rPr>
              <w:t>ғ</w:t>
            </w:r>
            <w:r>
              <w:rPr>
                <w:rFonts w:ascii="Times New Roman"/>
                <w:b/>
                <w:i w:val="false"/>
                <w:color w:val="000000"/>
                <w:sz w:val="20"/>
              </w:rPr>
              <w:t>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7521</w:t>
            </w:r>
          </w:p>
        </w:tc>
      </w:tr>
      <w:tr>
        <w:trPr>
          <w:trHeight w:val="5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w:t>
            </w:r>
            <w:r>
              <w:rPr>
                <w:rFonts w:ascii="Times New Roman"/>
                <w:b w:val="false"/>
                <w:i w:val="false"/>
                <w:color w:val="000000"/>
                <w:sz w:val="20"/>
              </w:rPr>
              <w:t>ң</w:t>
            </w:r>
            <w:r>
              <w:rPr>
                <w:rFonts w:ascii="Times New Roman"/>
                <w:b w:val="false"/>
                <w:i w:val="false"/>
                <w:color w:val="000000"/>
                <w:sz w:val="20"/>
              </w:rPr>
              <w:t>гейде ауыл шаруашылы</w:t>
            </w:r>
            <w:r>
              <w:rPr>
                <w:rFonts w:ascii="Times New Roman"/>
                <w:b w:val="false"/>
                <w:i w:val="false"/>
                <w:color w:val="000000"/>
                <w:sz w:val="20"/>
              </w:rPr>
              <w:t>ғ</w:t>
            </w:r>
            <w:r>
              <w:rPr>
                <w:rFonts w:ascii="Times New Roman"/>
                <w:b w:val="false"/>
                <w:i w:val="false"/>
                <w:color w:val="000000"/>
                <w:sz w:val="20"/>
              </w:rPr>
              <w:t>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 xml:space="preserve">ызметтер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7401</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4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w:t>
            </w:r>
            <w:r>
              <w:rPr>
                <w:rFonts w:ascii="Times New Roman"/>
                <w:b w:val="false"/>
                <w:i w:val="false"/>
                <w:color w:val="000000"/>
                <w:sz w:val="20"/>
              </w:rPr>
              <w:t>ғ</w:t>
            </w:r>
            <w:r>
              <w:rPr>
                <w:rFonts w:ascii="Times New Roman"/>
                <w:b w:val="false"/>
                <w:i w:val="false"/>
                <w:color w:val="000000"/>
                <w:sz w:val="20"/>
              </w:rPr>
              <w:t>ы объектілерін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ветеринария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3023</w:t>
            </w:r>
          </w:p>
        </w:tc>
      </w:tr>
      <w:tr>
        <w:trPr>
          <w:trHeight w:val="4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472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w:t>
            </w:r>
            <w:r>
              <w:rPr>
                <w:rFonts w:ascii="Times New Roman"/>
                <w:b w:val="false"/>
                <w:i w:val="false"/>
                <w:color w:val="000000"/>
                <w:sz w:val="20"/>
              </w:rPr>
              <w:t>ң</w:t>
            </w:r>
            <w:r>
              <w:rPr>
                <w:rFonts w:ascii="Times New Roman"/>
                <w:b w:val="false"/>
                <w:i w:val="false"/>
                <w:color w:val="000000"/>
                <w:sz w:val="20"/>
              </w:rPr>
              <w:t>гейде ветеринария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r>
      <w:tr>
        <w:trPr>
          <w:trHeight w:val="4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w:t>
            </w:r>
            <w:r>
              <w:rPr>
                <w:rFonts w:ascii="Times New Roman"/>
                <w:b w:val="false"/>
                <w:i w:val="false"/>
                <w:color w:val="000000"/>
                <w:sz w:val="20"/>
              </w:rPr>
              <w:t>қ</w:t>
            </w:r>
            <w:r>
              <w:rPr>
                <w:rFonts w:ascii="Times New Roman"/>
                <w:b w:val="false"/>
                <w:i w:val="false"/>
                <w:color w:val="000000"/>
                <w:sz w:val="20"/>
              </w:rPr>
              <w:t>-техникалы</w:t>
            </w:r>
            <w:r>
              <w:rPr>
                <w:rFonts w:ascii="Times New Roman"/>
                <w:b w:val="false"/>
                <w:i w:val="false"/>
                <w:color w:val="000000"/>
                <w:sz w:val="20"/>
              </w:rPr>
              <w:t>қ</w:t>
            </w:r>
            <w:r>
              <w:rPr>
                <w:rFonts w:ascii="Times New Roman"/>
                <w:b w:val="false"/>
                <w:i w:val="false"/>
                <w:color w:val="000000"/>
                <w:sz w:val="20"/>
              </w:rPr>
              <w:t xml:space="preserve"> жара</w:t>
            </w:r>
            <w:r>
              <w:rPr>
                <w:rFonts w:ascii="Times New Roman"/>
                <w:b w:val="false"/>
                <w:i w:val="false"/>
                <w:color w:val="000000"/>
                <w:sz w:val="20"/>
              </w:rPr>
              <w:t>қ</w:t>
            </w:r>
            <w:r>
              <w:rPr>
                <w:rFonts w:ascii="Times New Roman"/>
                <w:b w:val="false"/>
                <w:i w:val="false"/>
                <w:color w:val="000000"/>
                <w:sz w:val="20"/>
              </w:rPr>
              <w:t>тандыру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Су шаруашылы</w:t>
            </w:r>
            <w:r>
              <w:rPr>
                <w:rFonts w:ascii="Times New Roman"/>
                <w:b w:val="false"/>
                <w:i/>
                <w:color w:val="000000"/>
                <w:sz w:val="20"/>
              </w:rPr>
              <w:t>ғ</w:t>
            </w:r>
            <w:r>
              <w:rPr>
                <w:rFonts w:ascii="Times New Roman"/>
                <w:b w:val="false"/>
                <w:i/>
                <w:color w:val="000000"/>
                <w:sz w:val="20"/>
              </w:rPr>
              <w:t>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691287</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492742</w:t>
            </w:r>
          </w:p>
        </w:tc>
      </w:tr>
      <w:tr>
        <w:trPr>
          <w:trHeight w:val="15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492742</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198545</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w:t>
            </w:r>
            <w:r>
              <w:rPr>
                <w:rFonts w:ascii="Times New Roman"/>
                <w:b w:val="false"/>
                <w:i w:val="false"/>
                <w:color w:val="000000"/>
                <w:sz w:val="20"/>
              </w:rPr>
              <w:t>қ</w:t>
            </w:r>
            <w:r>
              <w:rPr>
                <w:rFonts w:ascii="Times New Roman"/>
                <w:b w:val="false"/>
                <w:i w:val="false"/>
                <w:color w:val="000000"/>
                <w:sz w:val="20"/>
              </w:rPr>
              <w:t>тау ж</w:t>
            </w:r>
            <w:r>
              <w:rPr>
                <w:rFonts w:ascii="Times New Roman"/>
                <w:b w:val="false"/>
                <w:i w:val="false"/>
                <w:color w:val="000000"/>
                <w:sz w:val="20"/>
              </w:rPr>
              <w:t>ү</w:t>
            </w:r>
            <w:r>
              <w:rPr>
                <w:rFonts w:ascii="Times New Roman"/>
                <w:b w:val="false"/>
                <w:i w:val="false"/>
                <w:color w:val="000000"/>
                <w:sz w:val="20"/>
              </w:rPr>
              <w:t>йесін дамыту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198545</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Жер </w:t>
            </w:r>
            <w:r>
              <w:rPr>
                <w:rFonts w:ascii="Times New Roman"/>
                <w:b w:val="false"/>
                <w:i/>
                <w:color w:val="000000"/>
                <w:sz w:val="20"/>
              </w:rPr>
              <w:t>қ</w:t>
            </w:r>
            <w:r>
              <w:rPr>
                <w:rFonts w:ascii="Times New Roman"/>
                <w:b w:val="false"/>
                <w:i/>
                <w:color w:val="000000"/>
                <w:sz w:val="20"/>
              </w:rPr>
              <w:t>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4456</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жер </w:t>
            </w:r>
            <w:r>
              <w:rPr>
                <w:rFonts w:ascii="Times New Roman"/>
                <w:b/>
                <w:i w:val="false"/>
                <w:color w:val="000000"/>
                <w:sz w:val="20"/>
              </w:rPr>
              <w:t>қ</w:t>
            </w:r>
            <w:r>
              <w:rPr>
                <w:rFonts w:ascii="Times New Roman"/>
                <w:b/>
                <w:i w:val="false"/>
                <w:color w:val="000000"/>
                <w:sz w:val="20"/>
              </w:rPr>
              <w:t>атынастары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4456</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6</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w:t>
            </w:r>
            <w:r>
              <w:rPr>
                <w:rFonts w:ascii="Times New Roman"/>
                <w:b w:val="false"/>
                <w:i w:val="false"/>
                <w:color w:val="000000"/>
                <w:sz w:val="20"/>
              </w:rPr>
              <w:t>қ</w:t>
            </w:r>
            <w:r>
              <w:rPr>
                <w:rFonts w:ascii="Times New Roman"/>
                <w:b w:val="false"/>
                <w:i w:val="false"/>
                <w:color w:val="000000"/>
                <w:sz w:val="20"/>
              </w:rPr>
              <w:t xml:space="preserve"> манызы бар </w:t>
            </w:r>
            <w:r>
              <w:rPr>
                <w:rFonts w:ascii="Times New Roman"/>
                <w:b w:val="false"/>
                <w:i w:val="false"/>
                <w:color w:val="000000"/>
                <w:sz w:val="20"/>
              </w:rPr>
              <w:t>қ</w:t>
            </w:r>
            <w:r>
              <w:rPr>
                <w:rFonts w:ascii="Times New Roman"/>
                <w:b w:val="false"/>
                <w:i w:val="false"/>
                <w:color w:val="000000"/>
                <w:sz w:val="20"/>
              </w:rPr>
              <w:t>ала) аума</w:t>
            </w:r>
            <w:r>
              <w:rPr>
                <w:rFonts w:ascii="Times New Roman"/>
                <w:b w:val="false"/>
                <w:i w:val="false"/>
                <w:color w:val="000000"/>
                <w:sz w:val="20"/>
              </w:rPr>
              <w:t>ғ</w:t>
            </w:r>
            <w:r>
              <w:rPr>
                <w:rFonts w:ascii="Times New Roman"/>
                <w:b w:val="false"/>
                <w:i w:val="false"/>
                <w:color w:val="000000"/>
                <w:sz w:val="20"/>
              </w:rPr>
              <w:t xml:space="preserve">ында жер </w:t>
            </w:r>
            <w:r>
              <w:rPr>
                <w:rFonts w:ascii="Times New Roman"/>
                <w:b w:val="false"/>
                <w:i w:val="false"/>
                <w:color w:val="000000"/>
                <w:sz w:val="20"/>
              </w:rPr>
              <w:t>қ</w:t>
            </w:r>
            <w:r>
              <w:rPr>
                <w:rFonts w:ascii="Times New Roman"/>
                <w:b w:val="false"/>
                <w:i w:val="false"/>
                <w:color w:val="000000"/>
                <w:sz w:val="20"/>
              </w:rPr>
              <w:t>атынастарын реттеу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4456</w:t>
            </w:r>
          </w:p>
        </w:tc>
      </w:tr>
      <w:tr>
        <w:trPr>
          <w:trHeight w:val="4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ғ</w:t>
            </w:r>
            <w:r>
              <w:rPr>
                <w:rFonts w:ascii="Times New Roman"/>
                <w:b w:val="false"/>
                <w:i/>
                <w:color w:val="000000"/>
                <w:sz w:val="20"/>
              </w:rPr>
              <w:t>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 xml:space="preserve">ан ортаны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мен жер </w:t>
            </w:r>
            <w:r>
              <w:rPr>
                <w:rFonts w:ascii="Times New Roman"/>
                <w:b w:val="false"/>
                <w:i/>
                <w:color w:val="000000"/>
                <w:sz w:val="20"/>
              </w:rPr>
              <w:t>қ</w:t>
            </w:r>
            <w:r>
              <w:rPr>
                <w:rFonts w:ascii="Times New Roman"/>
                <w:b w:val="false"/>
                <w:i/>
                <w:color w:val="000000"/>
                <w:sz w:val="20"/>
              </w:rPr>
              <w:t>атынастары саласында</w:t>
            </w:r>
            <w:r>
              <w:rPr>
                <w:rFonts w:ascii="Times New Roman"/>
                <w:b w:val="false"/>
                <w:i/>
                <w:color w:val="000000"/>
                <w:sz w:val="20"/>
              </w:rPr>
              <w:t>ғ</w:t>
            </w:r>
            <w:r>
              <w:rPr>
                <w:rFonts w:ascii="Times New Roman"/>
                <w:b w:val="false"/>
                <w:i/>
                <w:color w:val="000000"/>
                <w:sz w:val="20"/>
              </w:rPr>
              <w:t xml:space="preserve">ы </w:t>
            </w:r>
            <w:r>
              <w:rPr>
                <w:rFonts w:ascii="Times New Roman"/>
                <w:b w:val="false"/>
                <w:i/>
                <w:color w:val="000000"/>
                <w:sz w:val="20"/>
              </w:rPr>
              <w:t>ө</w:t>
            </w:r>
            <w:r>
              <w:rPr>
                <w:rFonts w:ascii="Times New Roman"/>
                <w:b w:val="false"/>
                <w:i/>
                <w:color w:val="000000"/>
                <w:sz w:val="20"/>
              </w:rPr>
              <w:t xml:space="preserve">зге де </w:t>
            </w:r>
            <w:r>
              <w:rPr>
                <w:rFonts w:ascii="Times New Roman"/>
                <w:b w:val="false"/>
                <w:i/>
                <w:color w:val="000000"/>
                <w:sz w:val="20"/>
              </w:rPr>
              <w:t>қ</w:t>
            </w:r>
            <w:r>
              <w:rPr>
                <w:rFonts w:ascii="Times New Roman"/>
                <w:b w:val="false"/>
                <w:i/>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ауыл шаруашылы</w:t>
            </w:r>
            <w:r>
              <w:rPr>
                <w:rFonts w:ascii="Times New Roman"/>
                <w:b/>
                <w:i w:val="false"/>
                <w:color w:val="000000"/>
                <w:sz w:val="20"/>
              </w:rPr>
              <w:t>ғ</w:t>
            </w:r>
            <w:r>
              <w:rPr>
                <w:rFonts w:ascii="Times New Roman"/>
                <w:b/>
                <w:i w:val="false"/>
                <w:color w:val="000000"/>
                <w:sz w:val="20"/>
              </w:rPr>
              <w:t>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іс-шаралар ж</w:t>
            </w:r>
            <w:r>
              <w:rPr>
                <w:rFonts w:ascii="Times New Roman"/>
                <w:b w:val="false"/>
                <w:i w:val="false"/>
                <w:color w:val="000000"/>
                <w:sz w:val="20"/>
              </w:rPr>
              <w:t>ү</w:t>
            </w:r>
            <w:r>
              <w:rPr>
                <w:rFonts w:ascii="Times New Roman"/>
                <w:b w:val="false"/>
                <w:i w:val="false"/>
                <w:color w:val="000000"/>
                <w:sz w:val="20"/>
              </w:rPr>
              <w:t>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ветеринария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12089</w:t>
            </w:r>
          </w:p>
        </w:tc>
      </w:tr>
      <w:tr>
        <w:trPr>
          <w:trHeight w:val="1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w:t>
            </w:r>
            <w:r>
              <w:rPr>
                <w:rFonts w:ascii="Times New Roman"/>
                <w:b w:val="false"/>
                <w:i w:val="false"/>
                <w:color w:val="000000"/>
                <w:sz w:val="20"/>
              </w:rPr>
              <w:t>ғ</w:t>
            </w:r>
            <w:r>
              <w:rPr>
                <w:rFonts w:ascii="Times New Roman"/>
                <w:b w:val="false"/>
                <w:i w:val="false"/>
                <w:color w:val="000000"/>
                <w:sz w:val="20"/>
              </w:rPr>
              <w:t xml:space="preserve">а </w:t>
            </w:r>
            <w:r>
              <w:rPr>
                <w:rFonts w:ascii="Times New Roman"/>
                <w:b w:val="false"/>
                <w:i w:val="false"/>
                <w:color w:val="000000"/>
                <w:sz w:val="20"/>
              </w:rPr>
              <w:t>қ</w:t>
            </w:r>
            <w:r>
              <w:rPr>
                <w:rFonts w:ascii="Times New Roman"/>
                <w:b w:val="false"/>
                <w:i w:val="false"/>
                <w:color w:val="000000"/>
                <w:sz w:val="20"/>
              </w:rPr>
              <w:t>арсы іс-шаралар ж</w:t>
            </w:r>
            <w:r>
              <w:rPr>
                <w:rFonts w:ascii="Times New Roman"/>
                <w:b w:val="false"/>
                <w:i w:val="false"/>
                <w:color w:val="000000"/>
                <w:sz w:val="20"/>
              </w:rPr>
              <w:t>ү</w:t>
            </w:r>
            <w:r>
              <w:rPr>
                <w:rFonts w:ascii="Times New Roman"/>
                <w:b w:val="false"/>
                <w:i w:val="false"/>
                <w:color w:val="000000"/>
                <w:sz w:val="20"/>
              </w:rPr>
              <w:t>ргізу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w:t>
            </w:r>
            <w:r>
              <w:rPr>
                <w:rFonts w:ascii="Times New Roman"/>
                <w:b w:val="false"/>
                <w:i/>
                <w:color w:val="000000"/>
                <w:sz w:val="20"/>
              </w:rPr>
              <w:t>нерк</w:t>
            </w:r>
            <w:r>
              <w:rPr>
                <w:rFonts w:ascii="Times New Roman"/>
                <w:b w:val="false"/>
                <w:i/>
                <w:color w:val="000000"/>
                <w:sz w:val="20"/>
              </w:rPr>
              <w:t>ә</w:t>
            </w:r>
            <w:r>
              <w:rPr>
                <w:rFonts w:ascii="Times New Roman"/>
                <w:b w:val="false"/>
                <w:i/>
                <w:color w:val="000000"/>
                <w:sz w:val="20"/>
              </w:rPr>
              <w:t>сіп, 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rPr>
                <w:rFonts w:ascii="Times New Roman"/>
                <w:b w:val="false"/>
                <w:i/>
                <w:color w:val="000000"/>
                <w:sz w:val="20"/>
              </w:rPr>
              <w:t>құ</w:t>
            </w:r>
            <w:r>
              <w:rPr>
                <w:rFonts w:ascii="Times New Roman"/>
                <w:b w:val="false"/>
                <w:i/>
                <w:color w:val="000000"/>
                <w:sz w:val="20"/>
              </w:rPr>
              <w:t>рылысы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w:t>
            </w:r>
            <w:r>
              <w:rPr>
                <w:rFonts w:ascii="Times New Roman"/>
                <w:b w:val="false"/>
                <w:i/>
                <w:color w:val="000000"/>
                <w:sz w:val="20"/>
              </w:rPr>
              <w:t>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6086</w:t>
            </w:r>
          </w:p>
        </w:tc>
      </w:tr>
      <w:tr>
        <w:trPr>
          <w:trHeight w:val="1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w:t>
            </w:r>
            <w:r>
              <w:rPr>
                <w:rFonts w:ascii="Times New Roman"/>
                <w:b w:val="false"/>
                <w:i/>
                <w:color w:val="000000"/>
                <w:sz w:val="20"/>
              </w:rPr>
              <w:t>ә</w:t>
            </w:r>
            <w:r>
              <w:rPr>
                <w:rFonts w:ascii="Times New Roman"/>
                <w:b w:val="false"/>
                <w:i/>
                <w:color w:val="000000"/>
                <w:sz w:val="20"/>
              </w:rPr>
              <w:t xml:space="preserve">улет, </w:t>
            </w:r>
            <w:r>
              <w:rPr>
                <w:rFonts w:ascii="Times New Roman"/>
                <w:b w:val="false"/>
                <w:i/>
                <w:color w:val="000000"/>
                <w:sz w:val="20"/>
              </w:rPr>
              <w:t>қ</w:t>
            </w:r>
            <w:r>
              <w:rPr>
                <w:rFonts w:ascii="Times New Roman"/>
                <w:b w:val="false"/>
                <w:i/>
                <w:color w:val="000000"/>
                <w:sz w:val="20"/>
              </w:rPr>
              <w:t xml:space="preserve">ала </w:t>
            </w:r>
            <w:r>
              <w:rPr>
                <w:rFonts w:ascii="Times New Roman"/>
                <w:b w:val="false"/>
                <w:i/>
                <w:color w:val="000000"/>
                <w:sz w:val="20"/>
              </w:rPr>
              <w:t>құ</w:t>
            </w:r>
            <w:r>
              <w:rPr>
                <w:rFonts w:ascii="Times New Roman"/>
                <w:b w:val="false"/>
                <w:i/>
                <w:color w:val="000000"/>
                <w:sz w:val="20"/>
              </w:rPr>
              <w:t>рылысы ж</w:t>
            </w:r>
            <w:r>
              <w:rPr>
                <w:rFonts w:ascii="Times New Roman"/>
                <w:b w:val="false"/>
                <w:i/>
                <w:color w:val="000000"/>
                <w:sz w:val="20"/>
              </w:rPr>
              <w:t>ә</w:t>
            </w:r>
            <w:r>
              <w:rPr>
                <w:rFonts w:ascii="Times New Roman"/>
                <w:b w:val="false"/>
                <w:i/>
                <w:color w:val="000000"/>
                <w:sz w:val="20"/>
              </w:rPr>
              <w:t xml:space="preserve">не </w:t>
            </w:r>
            <w:r>
              <w:rPr>
                <w:rFonts w:ascii="Times New Roman"/>
                <w:b w:val="false"/>
                <w:i/>
                <w:color w:val="000000"/>
                <w:sz w:val="20"/>
              </w:rPr>
              <w:t>құ</w:t>
            </w:r>
            <w:r>
              <w:rPr>
                <w:rFonts w:ascii="Times New Roman"/>
                <w:b w:val="false"/>
                <w:i/>
                <w:color w:val="000000"/>
                <w:sz w:val="20"/>
              </w:rPr>
              <w:t xml:space="preserve">рылыс </w:t>
            </w:r>
            <w:r>
              <w:rPr>
                <w:rFonts w:ascii="Times New Roman"/>
                <w:b w:val="false"/>
                <w:i/>
                <w:color w:val="000000"/>
                <w:sz w:val="20"/>
              </w:rPr>
              <w:t>қ</w:t>
            </w:r>
            <w:r>
              <w:rPr>
                <w:rFonts w:ascii="Times New Roman"/>
                <w:b w:val="false"/>
                <w:i/>
                <w:color w:val="000000"/>
                <w:sz w:val="20"/>
              </w:rPr>
              <w:t>ызметі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6086</w:t>
            </w:r>
          </w:p>
        </w:tc>
      </w:tr>
      <w:tr>
        <w:trPr>
          <w:trHeight w:val="3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5338</w:t>
            </w:r>
          </w:p>
        </w:tc>
      </w:tr>
      <w:tr>
        <w:trPr>
          <w:trHeight w:val="13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w:t>
            </w:r>
            <w:r>
              <w:rPr>
                <w:rFonts w:ascii="Times New Roman"/>
                <w:b w:val="false"/>
                <w:i w:val="false"/>
                <w:color w:val="000000"/>
                <w:sz w:val="20"/>
              </w:rPr>
              <w:t xml:space="preserve">рлыс, облыс </w:t>
            </w:r>
            <w:r>
              <w:rPr>
                <w:rFonts w:ascii="Times New Roman"/>
                <w:b w:val="false"/>
                <w:i w:val="false"/>
                <w:color w:val="000000"/>
                <w:sz w:val="20"/>
              </w:rPr>
              <w:t>қ</w:t>
            </w:r>
            <w:r>
              <w:rPr>
                <w:rFonts w:ascii="Times New Roman"/>
                <w:b w:val="false"/>
                <w:i w:val="false"/>
                <w:color w:val="000000"/>
                <w:sz w:val="20"/>
              </w:rPr>
              <w:t>алаларыны</w:t>
            </w:r>
            <w:r>
              <w:rPr>
                <w:rFonts w:ascii="Times New Roman"/>
                <w:b w:val="false"/>
                <w:i w:val="false"/>
                <w:color w:val="000000"/>
                <w:sz w:val="20"/>
              </w:rPr>
              <w:t>ң</w:t>
            </w:r>
            <w:r>
              <w:rPr>
                <w:rFonts w:ascii="Times New Roman"/>
                <w:b w:val="false"/>
                <w:i w:val="false"/>
                <w:color w:val="000000"/>
                <w:sz w:val="20"/>
              </w:rPr>
              <w:t>, аудандарыны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ә</w:t>
            </w:r>
            <w:r>
              <w:rPr>
                <w:rFonts w:ascii="Times New Roman"/>
                <w:b w:val="false"/>
                <w:i w:val="false"/>
                <w:color w:val="000000"/>
                <w:sz w:val="20"/>
              </w:rPr>
              <w:t>не елді мекендеріні</w:t>
            </w:r>
            <w:r>
              <w:rPr>
                <w:rFonts w:ascii="Times New Roman"/>
                <w:b w:val="false"/>
                <w:i w:val="false"/>
                <w:color w:val="000000"/>
                <w:sz w:val="20"/>
              </w:rPr>
              <w:t>ң</w:t>
            </w:r>
            <w:r>
              <w:rPr>
                <w:rFonts w:ascii="Times New Roman"/>
                <w:b w:val="false"/>
                <w:i w:val="false"/>
                <w:color w:val="000000"/>
                <w:sz w:val="20"/>
              </w:rPr>
              <w:t xml:space="preserve"> с</w:t>
            </w:r>
            <w:r>
              <w:rPr>
                <w:rFonts w:ascii="Times New Roman"/>
                <w:b w:val="false"/>
                <w:i w:val="false"/>
                <w:color w:val="000000"/>
                <w:sz w:val="20"/>
              </w:rPr>
              <w:t>ә</w:t>
            </w:r>
            <w:r>
              <w:rPr>
                <w:rFonts w:ascii="Times New Roman"/>
                <w:b w:val="false"/>
                <w:i w:val="false"/>
                <w:color w:val="000000"/>
                <w:sz w:val="20"/>
              </w:rPr>
              <w:t>улеттік бейнесін жа</w:t>
            </w:r>
            <w:r>
              <w:rPr>
                <w:rFonts w:ascii="Times New Roman"/>
                <w:b w:val="false"/>
                <w:i w:val="false"/>
                <w:color w:val="000000"/>
                <w:sz w:val="20"/>
              </w:rPr>
              <w:t>қ</w:t>
            </w:r>
            <w:r>
              <w:rPr>
                <w:rFonts w:ascii="Times New Roman"/>
                <w:b w:val="false"/>
                <w:i w:val="false"/>
                <w:color w:val="000000"/>
                <w:sz w:val="20"/>
              </w:rPr>
              <w:t>сарту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ә</w:t>
            </w:r>
            <w:r>
              <w:rPr>
                <w:rFonts w:ascii="Times New Roman"/>
                <w:b w:val="false"/>
                <w:i w:val="false"/>
                <w:color w:val="000000"/>
                <w:sz w:val="20"/>
              </w:rPr>
              <w:t>не ауданны</w:t>
            </w:r>
            <w:r>
              <w:rPr>
                <w:rFonts w:ascii="Times New Roman"/>
                <w:b w:val="false"/>
                <w:i w:val="false"/>
                <w:color w:val="000000"/>
                <w:sz w:val="20"/>
              </w:rPr>
              <w:t>ң</w:t>
            </w:r>
            <w:r>
              <w:rPr>
                <w:rFonts w:ascii="Times New Roman"/>
                <w:b w:val="false"/>
                <w:i w:val="false"/>
                <w:color w:val="000000"/>
                <w:sz w:val="20"/>
              </w:rPr>
              <w:t xml:space="preserve"> (областы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аума</w:t>
            </w:r>
            <w:r>
              <w:rPr>
                <w:rFonts w:ascii="Times New Roman"/>
                <w:b w:val="false"/>
                <w:i w:val="false"/>
                <w:color w:val="000000"/>
                <w:sz w:val="20"/>
              </w:rPr>
              <w:t>ғ</w:t>
            </w:r>
            <w:r>
              <w:rPr>
                <w:rFonts w:ascii="Times New Roman"/>
                <w:b w:val="false"/>
                <w:i w:val="false"/>
                <w:color w:val="000000"/>
                <w:sz w:val="20"/>
              </w:rPr>
              <w:t>ын о</w:t>
            </w:r>
            <w:r>
              <w:rPr>
                <w:rFonts w:ascii="Times New Roman"/>
                <w:b w:val="false"/>
                <w:i w:val="false"/>
                <w:color w:val="000000"/>
                <w:sz w:val="20"/>
              </w:rPr>
              <w:t>ң</w:t>
            </w:r>
            <w:r>
              <w:rPr>
                <w:rFonts w:ascii="Times New Roman"/>
                <w:b w:val="false"/>
                <w:i w:val="false"/>
                <w:color w:val="000000"/>
                <w:sz w:val="20"/>
              </w:rPr>
              <w:t>тайла ж</w:t>
            </w:r>
            <w:r>
              <w:rPr>
                <w:rFonts w:ascii="Times New Roman"/>
                <w:b w:val="false"/>
                <w:i w:val="false"/>
                <w:color w:val="000000"/>
                <w:sz w:val="20"/>
              </w:rPr>
              <w:t>ә</w:t>
            </w:r>
            <w:r>
              <w:rPr>
                <w:rFonts w:ascii="Times New Roman"/>
                <w:b w:val="false"/>
                <w:i w:val="false"/>
                <w:color w:val="000000"/>
                <w:sz w:val="20"/>
              </w:rPr>
              <w:t xml:space="preserve">не тиімді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рлысты</w:t>
            </w:r>
            <w:r>
              <w:rPr>
                <w:rFonts w:ascii="Times New Roman"/>
                <w:b w:val="false"/>
                <w:i w:val="false"/>
                <w:color w:val="000000"/>
                <w:sz w:val="20"/>
              </w:rPr>
              <w:t>қ</w:t>
            </w:r>
            <w:r>
              <w:rPr>
                <w:rFonts w:ascii="Times New Roman"/>
                <w:b w:val="false"/>
                <w:i w:val="false"/>
                <w:color w:val="000000"/>
                <w:sz w:val="20"/>
              </w:rPr>
              <w:t xml:space="preserve"> игеруді </w:t>
            </w:r>
            <w:r>
              <w:rPr>
                <w:rFonts w:ascii="Times New Roman"/>
                <w:b w:val="false"/>
                <w:i w:val="false"/>
                <w:color w:val="000000"/>
                <w:sz w:val="20"/>
              </w:rPr>
              <w:t>қ</w:t>
            </w:r>
            <w:r>
              <w:rPr>
                <w:rFonts w:ascii="Times New Roman"/>
                <w:b w:val="false"/>
                <w:i w:val="false"/>
                <w:color w:val="000000"/>
                <w:sz w:val="20"/>
              </w:rPr>
              <w:t>амтамасыз ету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 xml:space="preserve">ызметтер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5338</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құ</w:t>
            </w:r>
            <w:r>
              <w:rPr>
                <w:rFonts w:ascii="Times New Roman"/>
                <w:b/>
                <w:i w:val="false"/>
                <w:color w:val="000000"/>
                <w:sz w:val="20"/>
              </w:rPr>
              <w:t>рылыс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392</w:t>
            </w:r>
          </w:p>
        </w:tc>
      </w:tr>
      <w:tr>
        <w:trPr>
          <w:trHeight w:val="3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467</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 xml:space="preserve">гейде </w:t>
            </w:r>
            <w:r>
              <w:rPr>
                <w:rFonts w:ascii="Times New Roman"/>
                <w:b w:val="false"/>
                <w:i w:val="false"/>
                <w:color w:val="000000"/>
                <w:sz w:val="20"/>
              </w:rPr>
              <w:t>құ</w:t>
            </w:r>
            <w:r>
              <w:rPr>
                <w:rFonts w:ascii="Times New Roman"/>
                <w:b w:val="false"/>
                <w:i w:val="false"/>
                <w:color w:val="000000"/>
                <w:sz w:val="20"/>
              </w:rPr>
              <w:t>рылыс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r>
      <w:tr>
        <w:trPr>
          <w:trHeight w:val="24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с</w:t>
            </w:r>
            <w:r>
              <w:rPr>
                <w:rFonts w:ascii="Times New Roman"/>
                <w:b/>
                <w:i w:val="false"/>
                <w:color w:val="000000"/>
                <w:sz w:val="20"/>
              </w:rPr>
              <w:t>ә</w:t>
            </w:r>
            <w:r>
              <w:rPr>
                <w:rFonts w:ascii="Times New Roman"/>
                <w:b/>
                <w:i w:val="false"/>
                <w:color w:val="000000"/>
                <w:sz w:val="20"/>
              </w:rPr>
              <w:t>улет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356</w:t>
            </w:r>
          </w:p>
        </w:tc>
      </w:tr>
      <w:tr>
        <w:trPr>
          <w:trHeight w:val="5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11</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2</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с</w:t>
            </w:r>
            <w:r>
              <w:rPr>
                <w:rFonts w:ascii="Times New Roman"/>
                <w:b w:val="false"/>
                <w:i w:val="false"/>
                <w:color w:val="000000"/>
                <w:sz w:val="20"/>
              </w:rPr>
              <w:t>ә</w:t>
            </w:r>
            <w:r>
              <w:rPr>
                <w:rFonts w:ascii="Times New Roman"/>
                <w:b w:val="false"/>
                <w:i w:val="false"/>
                <w:color w:val="000000"/>
                <w:sz w:val="20"/>
              </w:rPr>
              <w:t>улет ж</w:t>
            </w:r>
            <w:r>
              <w:rPr>
                <w:rFonts w:ascii="Times New Roman"/>
                <w:b w:val="false"/>
                <w:i w:val="false"/>
                <w:color w:val="000000"/>
                <w:sz w:val="20"/>
              </w:rPr>
              <w:t>ә</w:t>
            </w:r>
            <w:r>
              <w:rPr>
                <w:rFonts w:ascii="Times New Roman"/>
                <w:b w:val="false"/>
                <w:i w:val="false"/>
                <w:color w:val="000000"/>
                <w:sz w:val="20"/>
              </w:rPr>
              <w:t xml:space="preserve">не </w:t>
            </w:r>
            <w:r>
              <w:rPr>
                <w:rFonts w:ascii="Times New Roman"/>
                <w:b w:val="false"/>
                <w:i w:val="false"/>
                <w:color w:val="000000"/>
                <w:sz w:val="20"/>
              </w:rPr>
              <w:t>қ</w:t>
            </w:r>
            <w:r>
              <w:rPr>
                <w:rFonts w:ascii="Times New Roman"/>
                <w:b w:val="false"/>
                <w:i w:val="false"/>
                <w:color w:val="000000"/>
                <w:sz w:val="20"/>
              </w:rPr>
              <w:t xml:space="preserve">ала </w:t>
            </w:r>
            <w:r>
              <w:rPr>
                <w:rFonts w:ascii="Times New Roman"/>
                <w:b w:val="false"/>
                <w:i w:val="false"/>
                <w:color w:val="000000"/>
                <w:sz w:val="20"/>
              </w:rPr>
              <w:t>құ</w:t>
            </w:r>
            <w:r>
              <w:rPr>
                <w:rFonts w:ascii="Times New Roman"/>
                <w:b w:val="false"/>
                <w:i w:val="false"/>
                <w:color w:val="000000"/>
                <w:sz w:val="20"/>
              </w:rPr>
              <w:t>рылысы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ө</w:t>
            </w:r>
            <w:r>
              <w:rPr>
                <w:rFonts w:ascii="Times New Roman"/>
                <w:b w:val="false"/>
                <w:i/>
                <w:color w:val="000000"/>
                <w:sz w:val="20"/>
              </w:rPr>
              <w:t>лiк ж</w:t>
            </w:r>
            <w:r>
              <w:rPr>
                <w:rFonts w:ascii="Times New Roman"/>
                <w:b w:val="false"/>
                <w:i/>
                <w:color w:val="000000"/>
                <w:sz w:val="20"/>
              </w:rPr>
              <w:t>ә</w:t>
            </w:r>
            <w:r>
              <w:rPr>
                <w:rFonts w:ascii="Times New Roman"/>
                <w:b w:val="false"/>
                <w:i/>
                <w:color w:val="000000"/>
                <w:sz w:val="20"/>
              </w:rPr>
              <w:t>не коммуникация</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Автомобиль к</w:t>
            </w:r>
            <w:r>
              <w:rPr>
                <w:rFonts w:ascii="Times New Roman"/>
                <w:b w:val="false"/>
                <w:i/>
                <w:color w:val="000000"/>
                <w:sz w:val="20"/>
              </w:rPr>
              <w:t>ө</w:t>
            </w:r>
            <w:r>
              <w:rPr>
                <w:rFonts w:ascii="Times New Roman"/>
                <w:b w:val="false"/>
                <w:i/>
                <w:color w:val="000000"/>
                <w:sz w:val="20"/>
              </w:rPr>
              <w:t>лiгi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11000</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алада</w:t>
            </w:r>
            <w:r>
              <w:rPr>
                <w:rFonts w:ascii="Times New Roman"/>
                <w:b/>
                <w:i w:val="false"/>
                <w:color w:val="000000"/>
                <w:sz w:val="20"/>
              </w:rPr>
              <w:t>ғ</w:t>
            </w:r>
            <w:r>
              <w:rPr>
                <w:rFonts w:ascii="Times New Roman"/>
                <w:b/>
                <w:i w:val="false"/>
                <w:color w:val="000000"/>
                <w:sz w:val="20"/>
              </w:rPr>
              <w:t>ы аудан, ауданды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 кент, ауыл  (село), ауылды</w:t>
            </w:r>
            <w:r>
              <w:rPr>
                <w:rFonts w:ascii="Times New Roman"/>
                <w:b/>
                <w:i w:val="false"/>
                <w:color w:val="000000"/>
                <w:sz w:val="20"/>
              </w:rPr>
              <w:t>қ</w:t>
            </w:r>
            <w:r>
              <w:rPr>
                <w:rFonts w:ascii="Times New Roman"/>
                <w:b/>
                <w:i w:val="false"/>
                <w:color w:val="000000"/>
                <w:sz w:val="20"/>
              </w:rPr>
              <w:t xml:space="preserve"> (селолы</w:t>
            </w:r>
            <w:r>
              <w:rPr>
                <w:rFonts w:ascii="Times New Roman"/>
                <w:b/>
                <w:i w:val="false"/>
                <w:color w:val="000000"/>
                <w:sz w:val="20"/>
              </w:rPr>
              <w:t>қ</w:t>
            </w:r>
            <w:r>
              <w:rPr>
                <w:rFonts w:ascii="Times New Roman"/>
                <w:b/>
                <w:i w:val="false"/>
                <w:color w:val="000000"/>
                <w:sz w:val="20"/>
              </w:rPr>
              <w:t xml:space="preserve">) округ </w:t>
            </w:r>
            <w:r>
              <w:rPr>
                <w:rFonts w:ascii="Times New Roman"/>
                <w:b/>
                <w:i w:val="false"/>
                <w:color w:val="000000"/>
                <w:sz w:val="20"/>
              </w:rPr>
              <w:t>ә</w:t>
            </w:r>
            <w:r>
              <w:rPr>
                <w:rFonts w:ascii="Times New Roman"/>
                <w:b/>
                <w:i w:val="false"/>
                <w:color w:val="000000"/>
                <w:sz w:val="20"/>
              </w:rPr>
              <w:t>кіміні</w:t>
            </w:r>
            <w:r>
              <w:rPr>
                <w:rFonts w:ascii="Times New Roman"/>
                <w:b/>
                <w:i w:val="false"/>
                <w:color w:val="000000"/>
                <w:sz w:val="20"/>
              </w:rPr>
              <w:t>ң</w:t>
            </w:r>
            <w:r>
              <w:rPr>
                <w:rFonts w:ascii="Times New Roman"/>
                <w:b/>
                <w:i w:val="false"/>
                <w:color w:val="000000"/>
                <w:sz w:val="20"/>
              </w:rPr>
              <w:t xml:space="preserve"> аппараты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r>
      <w:tr>
        <w:trPr>
          <w:trHeight w:val="5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алаларда, кенттерде, ауылдарда (селоларда), ауылды</w:t>
            </w:r>
            <w:r>
              <w:rPr>
                <w:rFonts w:ascii="Times New Roman"/>
                <w:b w:val="false"/>
                <w:i w:val="false"/>
                <w:color w:val="000000"/>
                <w:sz w:val="20"/>
              </w:rPr>
              <w:t>қ</w:t>
            </w:r>
            <w:r>
              <w:rPr>
                <w:rFonts w:ascii="Times New Roman"/>
                <w:b w:val="false"/>
                <w:i w:val="false"/>
                <w:color w:val="000000"/>
                <w:sz w:val="20"/>
              </w:rPr>
              <w:t xml:space="preserve"> (селолы</w:t>
            </w:r>
            <w:r>
              <w:rPr>
                <w:rFonts w:ascii="Times New Roman"/>
                <w:b w:val="false"/>
                <w:i w:val="false"/>
                <w:color w:val="000000"/>
                <w:sz w:val="20"/>
              </w:rPr>
              <w:t>қ</w:t>
            </w:r>
            <w:r>
              <w:rPr>
                <w:rFonts w:ascii="Times New Roman"/>
                <w:b w:val="false"/>
                <w:i w:val="false"/>
                <w:color w:val="000000"/>
                <w:sz w:val="20"/>
              </w:rPr>
              <w:t>) округтерде 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7500</w:t>
            </w:r>
          </w:p>
        </w:tc>
      </w:tr>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12</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w:t>
            </w:r>
            <w:r>
              <w:rPr>
                <w:rFonts w:ascii="Times New Roman"/>
                <w:b w:val="false"/>
                <w:i w:val="false"/>
                <w:color w:val="000000"/>
                <w:sz w:val="20"/>
              </w:rPr>
              <w:t>ң</w:t>
            </w:r>
            <w:r>
              <w:rPr>
                <w:rFonts w:ascii="Times New Roman"/>
                <w:b w:val="false"/>
                <w:i w:val="false"/>
                <w:color w:val="000000"/>
                <w:sz w:val="20"/>
              </w:rPr>
              <w:t xml:space="preserve"> ж</w:t>
            </w:r>
            <w:r>
              <w:rPr>
                <w:rFonts w:ascii="Times New Roman"/>
                <w:b w:val="false"/>
                <w:i w:val="false"/>
                <w:color w:val="000000"/>
                <w:sz w:val="20"/>
              </w:rPr>
              <w:t>ұ</w:t>
            </w:r>
            <w:r>
              <w:rPr>
                <w:rFonts w:ascii="Times New Roman"/>
                <w:b w:val="false"/>
                <w:i w:val="false"/>
                <w:color w:val="000000"/>
                <w:sz w:val="20"/>
              </w:rPr>
              <w:t xml:space="preserve">мыс істеуін </w:t>
            </w:r>
            <w:r>
              <w:rPr>
                <w:rFonts w:ascii="Times New Roman"/>
                <w:b w:val="false"/>
                <w:i w:val="false"/>
                <w:color w:val="000000"/>
                <w:sz w:val="20"/>
              </w:rPr>
              <w:t>қ</w:t>
            </w:r>
            <w:r>
              <w:rPr>
                <w:rFonts w:ascii="Times New Roman"/>
                <w:b w:val="false"/>
                <w:i w:val="false"/>
                <w:color w:val="000000"/>
                <w:sz w:val="20"/>
              </w:rPr>
              <w:t>амтамасыз ету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w:t>
            </w:r>
          </w:p>
        </w:tc>
      </w:tr>
      <w:tr>
        <w:trPr>
          <w:trHeight w:val="6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10964</w:t>
            </w:r>
          </w:p>
        </w:tc>
      </w:tr>
      <w:tr>
        <w:trPr>
          <w:trHeight w:val="22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w:t>
            </w:r>
            <w:r>
              <w:rPr>
                <w:rFonts w:ascii="Times New Roman"/>
                <w:b w:val="false"/>
                <w:i/>
                <w:color w:val="000000"/>
                <w:sz w:val="20"/>
              </w:rPr>
              <w:t>ә</w:t>
            </w:r>
            <w:r>
              <w:rPr>
                <w:rFonts w:ascii="Times New Roman"/>
                <w:b w:val="false"/>
                <w:i/>
                <w:color w:val="000000"/>
                <w:sz w:val="20"/>
              </w:rPr>
              <w:t xml:space="preserve">сiпкерлiк </w:t>
            </w:r>
            <w:r>
              <w:rPr>
                <w:rFonts w:ascii="Times New Roman"/>
                <w:b w:val="false"/>
                <w:i/>
                <w:color w:val="000000"/>
                <w:sz w:val="20"/>
              </w:rPr>
              <w:t>қ</w:t>
            </w:r>
            <w:r>
              <w:rPr>
                <w:rFonts w:ascii="Times New Roman"/>
                <w:b w:val="false"/>
                <w:i/>
                <w:color w:val="000000"/>
                <w:sz w:val="20"/>
              </w:rPr>
              <w:t xml:space="preserve">ызметтi </w:t>
            </w:r>
            <w:r>
              <w:rPr>
                <w:rFonts w:ascii="Times New Roman"/>
                <w:b w:val="false"/>
                <w:i/>
                <w:color w:val="000000"/>
                <w:sz w:val="20"/>
              </w:rPr>
              <w:t>қ</w:t>
            </w:r>
            <w:r>
              <w:rPr>
                <w:rFonts w:ascii="Times New Roman"/>
                <w:b w:val="false"/>
                <w:i/>
                <w:color w:val="000000"/>
                <w:sz w:val="20"/>
              </w:rPr>
              <w:t>олдау ж</w:t>
            </w:r>
            <w:r>
              <w:rPr>
                <w:rFonts w:ascii="Times New Roman"/>
                <w:b w:val="false"/>
                <w:i/>
                <w:color w:val="000000"/>
                <w:sz w:val="20"/>
              </w:rPr>
              <w:t>ә</w:t>
            </w:r>
            <w:r>
              <w:rPr>
                <w:rFonts w:ascii="Times New Roman"/>
                <w:b w:val="false"/>
                <w:i/>
                <w:color w:val="000000"/>
                <w:sz w:val="20"/>
              </w:rPr>
              <w:t>не б</w:t>
            </w:r>
            <w:r>
              <w:rPr>
                <w:rFonts w:ascii="Times New Roman"/>
                <w:b w:val="false"/>
                <w:i/>
                <w:color w:val="000000"/>
                <w:sz w:val="20"/>
              </w:rPr>
              <w:t>ә</w:t>
            </w:r>
            <w:r>
              <w:rPr>
                <w:rFonts w:ascii="Times New Roman"/>
                <w:b w:val="false"/>
                <w:i/>
                <w:color w:val="000000"/>
                <w:sz w:val="20"/>
              </w:rPr>
              <w:t xml:space="preserve">секелестікті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4491</w:t>
            </w:r>
          </w:p>
        </w:tc>
      </w:tr>
      <w:tr>
        <w:trPr>
          <w:trHeight w:val="16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к</w:t>
            </w:r>
            <w:r>
              <w:rPr>
                <w:rFonts w:ascii="Times New Roman"/>
                <w:b/>
                <w:i w:val="false"/>
                <w:color w:val="000000"/>
                <w:sz w:val="20"/>
              </w:rPr>
              <w:t>ә</w:t>
            </w:r>
            <w:r>
              <w:rPr>
                <w:rFonts w:ascii="Times New Roman"/>
                <w:b/>
                <w:i w:val="false"/>
                <w:color w:val="000000"/>
                <w:sz w:val="20"/>
              </w:rPr>
              <w:t>сіпкерлік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4491</w:t>
            </w:r>
          </w:p>
        </w:tc>
      </w:tr>
      <w:tr>
        <w:trPr>
          <w:trHeight w:val="5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к</w:t>
            </w:r>
            <w:r>
              <w:rPr>
                <w:rFonts w:ascii="Times New Roman"/>
                <w:b w:val="false"/>
                <w:i w:val="false"/>
                <w:color w:val="000000"/>
                <w:sz w:val="20"/>
              </w:rPr>
              <w:t>ә</w:t>
            </w:r>
            <w:r>
              <w:rPr>
                <w:rFonts w:ascii="Times New Roman"/>
                <w:b w:val="false"/>
                <w:i w:val="false"/>
                <w:color w:val="000000"/>
                <w:sz w:val="20"/>
              </w:rPr>
              <w:t xml:space="preserve">сіпкерлік пен </w:t>
            </w:r>
            <w:r>
              <w:rPr>
                <w:rFonts w:ascii="Times New Roman"/>
                <w:b w:val="false"/>
                <w:i w:val="false"/>
                <w:color w:val="000000"/>
                <w:sz w:val="20"/>
              </w:rPr>
              <w:t>ө</w:t>
            </w:r>
            <w:r>
              <w:rPr>
                <w:rFonts w:ascii="Times New Roman"/>
                <w:b w:val="false"/>
                <w:i w:val="false"/>
                <w:color w:val="000000"/>
                <w:sz w:val="20"/>
              </w:rPr>
              <w:t>нерк</w:t>
            </w:r>
            <w:r>
              <w:rPr>
                <w:rFonts w:ascii="Times New Roman"/>
                <w:b w:val="false"/>
                <w:i w:val="false"/>
                <w:color w:val="000000"/>
                <w:sz w:val="20"/>
              </w:rPr>
              <w:t>ә</w:t>
            </w:r>
            <w:r>
              <w:rPr>
                <w:rFonts w:ascii="Times New Roman"/>
                <w:b w:val="false"/>
                <w:i w:val="false"/>
                <w:color w:val="000000"/>
                <w:sz w:val="20"/>
              </w:rPr>
              <w:t>сіпті дамыту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3691</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3</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469</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r>
              <w:rPr>
                <w:rFonts w:ascii="Times New Roman"/>
                <w:b w:val="false"/>
                <w:i w:val="false"/>
                <w:color w:val="000000"/>
                <w:sz w:val="20"/>
              </w:rPr>
              <w:t>ә</w:t>
            </w:r>
            <w:r>
              <w:rPr>
                <w:rFonts w:ascii="Times New Roman"/>
                <w:b w:val="false"/>
                <w:i w:val="false"/>
                <w:color w:val="000000"/>
                <w:sz w:val="20"/>
              </w:rPr>
              <w:t xml:space="preserve">сіпкерлік </w:t>
            </w:r>
            <w:r>
              <w:rPr>
                <w:rFonts w:ascii="Times New Roman"/>
                <w:b w:val="false"/>
                <w:i w:val="false"/>
                <w:color w:val="000000"/>
                <w:sz w:val="20"/>
              </w:rPr>
              <w:t>қ</w:t>
            </w:r>
            <w:r>
              <w:rPr>
                <w:rFonts w:ascii="Times New Roman"/>
                <w:b w:val="false"/>
                <w:i w:val="false"/>
                <w:color w:val="000000"/>
                <w:sz w:val="20"/>
              </w:rPr>
              <w:t xml:space="preserve">ызметті </w:t>
            </w:r>
            <w:r>
              <w:rPr>
                <w:rFonts w:ascii="Times New Roman"/>
                <w:b w:val="false"/>
                <w:i w:val="false"/>
                <w:color w:val="000000"/>
                <w:sz w:val="20"/>
              </w:rPr>
              <w:t>қ</w:t>
            </w:r>
            <w:r>
              <w:rPr>
                <w:rFonts w:ascii="Times New Roman"/>
                <w:b w:val="false"/>
                <w:i w:val="false"/>
                <w:color w:val="000000"/>
                <w:sz w:val="20"/>
              </w:rPr>
              <w:t>олдау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w:t>
            </w:r>
            <w:r>
              <w:rPr>
                <w:rFonts w:ascii="Times New Roman"/>
                <w:b w:val="false"/>
                <w:i/>
                <w:color w:val="000000"/>
                <w:sz w:val="20"/>
              </w:rPr>
              <w:t>қ</w:t>
            </w:r>
            <w:r>
              <w:rPr>
                <w:rFonts w:ascii="Times New Roman"/>
                <w:b w:val="false"/>
                <w:i/>
                <w:color w:val="000000"/>
                <w:sz w:val="20"/>
              </w:rPr>
              <w:t>алар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6473</w:t>
            </w:r>
          </w:p>
        </w:tc>
      </w:tr>
      <w:tr>
        <w:trPr>
          <w:trHeight w:val="18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1500</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w:t>
            </w:r>
            <w:r>
              <w:rPr>
                <w:rFonts w:ascii="Times New Roman"/>
                <w:b w:val="false"/>
                <w:i w:val="false"/>
                <w:color w:val="000000"/>
                <w:sz w:val="20"/>
              </w:rPr>
              <w:t>ң</w:t>
            </w:r>
            <w:r>
              <w:rPr>
                <w:rFonts w:ascii="Times New Roman"/>
                <w:b w:val="false"/>
                <w:i w:val="false"/>
                <w:color w:val="000000"/>
                <w:sz w:val="20"/>
              </w:rPr>
              <w:t xml:space="preserve"> (облысты</w:t>
            </w:r>
            <w:r>
              <w:rPr>
                <w:rFonts w:ascii="Times New Roman"/>
                <w:b w:val="false"/>
                <w:i w:val="false"/>
                <w:color w:val="000000"/>
                <w:sz w:val="20"/>
              </w:rPr>
              <w:t>қ</w:t>
            </w:r>
            <w:r>
              <w:rPr>
                <w:rFonts w:ascii="Times New Roman"/>
                <w:b w:val="false"/>
                <w:i w:val="false"/>
                <w:color w:val="000000"/>
                <w:sz w:val="20"/>
              </w:rPr>
              <w:t xml:space="preserve"> ма</w:t>
            </w:r>
            <w:r>
              <w:rPr>
                <w:rFonts w:ascii="Times New Roman"/>
                <w:b w:val="false"/>
                <w:i w:val="false"/>
                <w:color w:val="000000"/>
                <w:sz w:val="20"/>
              </w:rPr>
              <w:t>ң</w:t>
            </w:r>
            <w:r>
              <w:rPr>
                <w:rFonts w:ascii="Times New Roman"/>
                <w:b w:val="false"/>
                <w:i w:val="false"/>
                <w:color w:val="000000"/>
                <w:sz w:val="20"/>
              </w:rPr>
              <w:t xml:space="preserve">ызы бар </w:t>
            </w:r>
            <w:r>
              <w:rPr>
                <w:rFonts w:ascii="Times New Roman"/>
                <w:b w:val="false"/>
                <w:i w:val="false"/>
                <w:color w:val="000000"/>
                <w:sz w:val="20"/>
              </w:rPr>
              <w:t>қ</w:t>
            </w:r>
            <w:r>
              <w:rPr>
                <w:rFonts w:ascii="Times New Roman"/>
                <w:b w:val="false"/>
                <w:i w:val="false"/>
                <w:color w:val="000000"/>
                <w:sz w:val="20"/>
              </w:rPr>
              <w:t>аланы</w:t>
            </w:r>
            <w:r>
              <w:rPr>
                <w:rFonts w:ascii="Times New Roman"/>
                <w:b w:val="false"/>
                <w:i w:val="false"/>
                <w:color w:val="000000"/>
                <w:sz w:val="20"/>
              </w:rPr>
              <w:t>ң</w:t>
            </w:r>
            <w:r>
              <w:rPr>
                <w:rFonts w:ascii="Times New Roman"/>
                <w:b w:val="false"/>
                <w:i w:val="false"/>
                <w:color w:val="000000"/>
                <w:sz w:val="20"/>
              </w:rPr>
              <w:t>) жергілікті ат</w:t>
            </w:r>
            <w:r>
              <w:rPr>
                <w:rFonts w:ascii="Times New Roman"/>
                <w:b w:val="false"/>
                <w:i w:val="false"/>
                <w:color w:val="000000"/>
                <w:sz w:val="20"/>
              </w:rPr>
              <w:t>қ</w:t>
            </w:r>
            <w:r>
              <w:rPr>
                <w:rFonts w:ascii="Times New Roman"/>
                <w:b w:val="false"/>
                <w:i w:val="false"/>
                <w:color w:val="000000"/>
                <w:sz w:val="20"/>
              </w:rPr>
              <w:t>арушы органыны</w:t>
            </w:r>
            <w:r>
              <w:rPr>
                <w:rFonts w:ascii="Times New Roman"/>
                <w:b w:val="false"/>
                <w:i w:val="false"/>
                <w:color w:val="000000"/>
                <w:sz w:val="20"/>
              </w:rPr>
              <w:t>ң</w:t>
            </w:r>
            <w:r>
              <w:rPr>
                <w:rFonts w:ascii="Times New Roman"/>
                <w:b w:val="false"/>
                <w:i w:val="false"/>
                <w:color w:val="000000"/>
                <w:sz w:val="20"/>
              </w:rPr>
              <w:t xml:space="preserve"> резерві </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3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r>
              <w:rPr>
                <w:rFonts w:ascii="Times New Roman"/>
                <w:b/>
                <w:i w:val="false"/>
                <w:color w:val="000000"/>
                <w:sz w:val="20"/>
              </w:rPr>
              <w:t>, жолаушылар к</w:t>
            </w:r>
            <w:r>
              <w:rPr>
                <w:rFonts w:ascii="Times New Roman"/>
                <w:b/>
                <w:i w:val="false"/>
                <w:color w:val="000000"/>
                <w:sz w:val="20"/>
              </w:rPr>
              <w:t>ө</w:t>
            </w:r>
            <w:r>
              <w:rPr>
                <w:rFonts w:ascii="Times New Roman"/>
                <w:b/>
                <w:i w:val="false"/>
                <w:color w:val="000000"/>
                <w:sz w:val="20"/>
              </w:rPr>
              <w:t>лігі ж</w:t>
            </w:r>
            <w:r>
              <w:rPr>
                <w:rFonts w:ascii="Times New Roman"/>
                <w:b/>
                <w:i w:val="false"/>
                <w:color w:val="000000"/>
                <w:sz w:val="20"/>
              </w:rPr>
              <w:t>ә</w:t>
            </w:r>
            <w:r>
              <w:rPr>
                <w:rFonts w:ascii="Times New Roman"/>
                <w:b/>
                <w:i w:val="false"/>
                <w:color w:val="000000"/>
                <w:sz w:val="20"/>
              </w:rPr>
              <w:t>не автомобиль жолдары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4973</w:t>
            </w:r>
          </w:p>
        </w:tc>
      </w:tr>
      <w:tr>
        <w:trPr>
          <w:trHeight w:val="79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13</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9</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458</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w:t>
            </w:r>
            <w:r>
              <w:rPr>
                <w:rFonts w:ascii="Times New Roman"/>
                <w:b w:val="false"/>
                <w:i w:val="false"/>
                <w:color w:val="000000"/>
                <w:sz w:val="20"/>
              </w:rPr>
              <w:t>ң</w:t>
            </w:r>
            <w:r>
              <w:rPr>
                <w:rFonts w:ascii="Times New Roman"/>
                <w:b w:val="false"/>
                <w:i w:val="false"/>
                <w:color w:val="000000"/>
                <w:sz w:val="20"/>
              </w:rPr>
              <w:t>гейде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 xml:space="preserve">ын </w:t>
            </w:r>
            <w:r>
              <w:rPr>
                <w:rFonts w:ascii="Times New Roman"/>
                <w:b w:val="false"/>
                <w:i w:val="false"/>
                <w:color w:val="000000"/>
                <w:sz w:val="20"/>
              </w:rPr>
              <w:t>ү</w:t>
            </w:r>
            <w:r>
              <w:rPr>
                <w:rFonts w:ascii="Times New Roman"/>
                <w:b w:val="false"/>
                <w:i w:val="false"/>
                <w:color w:val="000000"/>
                <w:sz w:val="20"/>
              </w:rPr>
              <w:t>й-коммуналды</w:t>
            </w:r>
            <w:r>
              <w:rPr>
                <w:rFonts w:ascii="Times New Roman"/>
                <w:b w:val="false"/>
                <w:i w:val="false"/>
                <w:color w:val="000000"/>
                <w:sz w:val="20"/>
              </w:rPr>
              <w:t>қ</w:t>
            </w:r>
            <w:r>
              <w:rPr>
                <w:rFonts w:ascii="Times New Roman"/>
                <w:b w:val="false"/>
                <w:i w:val="false"/>
                <w:color w:val="000000"/>
                <w:sz w:val="20"/>
              </w:rPr>
              <w:t xml:space="preserve"> шаруашылы</w:t>
            </w:r>
            <w:r>
              <w:rPr>
                <w:rFonts w:ascii="Times New Roman"/>
                <w:b w:val="false"/>
                <w:i w:val="false"/>
                <w:color w:val="000000"/>
                <w:sz w:val="20"/>
              </w:rPr>
              <w:t>ғ</w:t>
            </w:r>
            <w:r>
              <w:rPr>
                <w:rFonts w:ascii="Times New Roman"/>
                <w:b w:val="false"/>
                <w:i w:val="false"/>
                <w:color w:val="000000"/>
                <w:sz w:val="20"/>
              </w:rPr>
              <w:t>ы, жолаушылар к</w:t>
            </w:r>
            <w:r>
              <w:rPr>
                <w:rFonts w:ascii="Times New Roman"/>
                <w:b w:val="false"/>
                <w:i w:val="false"/>
                <w:color w:val="000000"/>
                <w:sz w:val="20"/>
              </w:rPr>
              <w:t>ө</w:t>
            </w:r>
            <w:r>
              <w:rPr>
                <w:rFonts w:ascii="Times New Roman"/>
                <w:b w:val="false"/>
                <w:i w:val="false"/>
                <w:color w:val="000000"/>
                <w:sz w:val="20"/>
              </w:rPr>
              <w:t>лігі ж</w:t>
            </w:r>
            <w:r>
              <w:rPr>
                <w:rFonts w:ascii="Times New Roman"/>
                <w:b w:val="false"/>
                <w:i w:val="false"/>
                <w:color w:val="000000"/>
                <w:sz w:val="20"/>
              </w:rPr>
              <w:t>ә</w:t>
            </w:r>
            <w:r>
              <w:rPr>
                <w:rFonts w:ascii="Times New Roman"/>
                <w:b w:val="false"/>
                <w:i w:val="false"/>
                <w:color w:val="000000"/>
                <w:sz w:val="20"/>
              </w:rPr>
              <w:t>не автомобиль жолдары саласында</w:t>
            </w:r>
            <w:r>
              <w:rPr>
                <w:rFonts w:ascii="Times New Roman"/>
                <w:b w:val="false"/>
                <w:i w:val="false"/>
                <w:color w:val="000000"/>
                <w:sz w:val="20"/>
              </w:rPr>
              <w:t>ғ</w:t>
            </w:r>
            <w:r>
              <w:rPr>
                <w:rFonts w:ascii="Times New Roman"/>
                <w:b w:val="false"/>
                <w:i w:val="false"/>
                <w:color w:val="000000"/>
                <w:sz w:val="20"/>
              </w:rPr>
              <w:t>ы мемлекеттік саясатты іске асыру ж</w:t>
            </w:r>
            <w:r>
              <w:rPr>
                <w:rFonts w:ascii="Times New Roman"/>
                <w:b w:val="false"/>
                <w:i w:val="false"/>
                <w:color w:val="000000"/>
                <w:sz w:val="20"/>
              </w:rPr>
              <w:t>ө</w:t>
            </w:r>
            <w:r>
              <w:rPr>
                <w:rFonts w:ascii="Times New Roman"/>
                <w:b w:val="false"/>
                <w:i w:val="false"/>
                <w:color w:val="000000"/>
                <w:sz w:val="20"/>
              </w:rPr>
              <w:t xml:space="preserve">ніндегі </w:t>
            </w:r>
            <w:r>
              <w:rPr>
                <w:rFonts w:ascii="Times New Roman"/>
                <w:b w:val="false"/>
                <w:i w:val="false"/>
                <w:color w:val="000000"/>
                <w:sz w:val="20"/>
              </w:rPr>
              <w:t>қ</w:t>
            </w:r>
            <w:r>
              <w:rPr>
                <w:rFonts w:ascii="Times New Roman"/>
                <w:b w:val="false"/>
                <w:i w:val="false"/>
                <w:color w:val="000000"/>
                <w:sz w:val="20"/>
              </w:rPr>
              <w:t>ызметтер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4973</w:t>
            </w:r>
          </w:p>
        </w:tc>
      </w:tr>
      <w:tr>
        <w:trPr>
          <w:trHeight w:val="21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72075,6</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72075,6</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xml:space="preserve">) </w:t>
            </w:r>
            <w:r>
              <w:rPr>
                <w:rFonts w:ascii="Times New Roman"/>
                <w:b/>
                <w:i w:val="false"/>
                <w:color w:val="000000"/>
                <w:sz w:val="20"/>
              </w:rPr>
              <w:t>қ</w:t>
            </w:r>
            <w:r>
              <w:rPr>
                <w:rFonts w:ascii="Times New Roman"/>
                <w:b/>
                <w:i w:val="false"/>
                <w:color w:val="000000"/>
                <w:sz w:val="20"/>
              </w:rPr>
              <w:t>аржы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72075,6</w:t>
            </w:r>
          </w:p>
        </w:tc>
      </w:tr>
      <w:tr>
        <w:trPr>
          <w:trHeight w:val="28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w:t>
            </w:r>
            <w:r>
              <w:rPr>
                <w:rFonts w:ascii="Times New Roman"/>
                <w:b w:val="false"/>
                <w:i w:val="false"/>
                <w:color w:val="000000"/>
                <w:sz w:val="20"/>
              </w:rPr>
              <w:t>ғ</w:t>
            </w:r>
            <w:r>
              <w:rPr>
                <w:rFonts w:ascii="Times New Roman"/>
                <w:b w:val="false"/>
                <w:i w:val="false"/>
                <w:color w:val="000000"/>
                <w:sz w:val="20"/>
              </w:rPr>
              <w:t>ан (толы</w:t>
            </w:r>
            <w:r>
              <w:rPr>
                <w:rFonts w:ascii="Times New Roman"/>
                <w:b w:val="false"/>
                <w:i w:val="false"/>
                <w:color w:val="000000"/>
                <w:sz w:val="20"/>
              </w:rPr>
              <w:t>қ</w:t>
            </w:r>
            <w:r>
              <w:rPr>
                <w:rFonts w:ascii="Times New Roman"/>
                <w:b w:val="false"/>
                <w:i w:val="false"/>
                <w:color w:val="000000"/>
                <w:sz w:val="20"/>
              </w:rPr>
              <w:t xml:space="preserve"> пайдаланылма</w:t>
            </w:r>
            <w:r>
              <w:rPr>
                <w:rFonts w:ascii="Times New Roman"/>
                <w:b w:val="false"/>
                <w:i w:val="false"/>
                <w:color w:val="000000"/>
                <w:sz w:val="20"/>
              </w:rPr>
              <w:t>ғ</w:t>
            </w:r>
            <w:r>
              <w:rPr>
                <w:rFonts w:ascii="Times New Roman"/>
                <w:b w:val="false"/>
                <w:i w:val="false"/>
                <w:color w:val="000000"/>
                <w:sz w:val="20"/>
              </w:rPr>
              <w:t xml:space="preserve">ан) трансферттерді </w:t>
            </w:r>
            <w:r>
              <w:rPr>
                <w:rFonts w:ascii="Times New Roman"/>
                <w:b w:val="false"/>
                <w:i w:val="false"/>
                <w:color w:val="000000"/>
                <w:sz w:val="20"/>
              </w:rPr>
              <w:t>қ</w:t>
            </w:r>
            <w:r>
              <w:rPr>
                <w:rFonts w:ascii="Times New Roman"/>
                <w:b w:val="false"/>
                <w:i w:val="false"/>
                <w:color w:val="000000"/>
                <w:sz w:val="20"/>
              </w:rPr>
              <w:t>айтару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15</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452</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w:t>
            </w:r>
            <w:r>
              <w:rPr>
                <w:rFonts w:ascii="Times New Roman"/>
                <w:b w:val="false"/>
                <w:i w:val="false"/>
                <w:color w:val="000000"/>
                <w:sz w:val="20"/>
              </w:rPr>
              <w:t>ғ</w:t>
            </w:r>
            <w:r>
              <w:rPr>
                <w:rFonts w:ascii="Times New Roman"/>
                <w:b w:val="false"/>
                <w:i w:val="false"/>
                <w:color w:val="000000"/>
                <w:sz w:val="20"/>
              </w:rPr>
              <w:t>ы е</w:t>
            </w:r>
            <w:r>
              <w:rPr>
                <w:rFonts w:ascii="Times New Roman"/>
                <w:b w:val="false"/>
                <w:i w:val="false"/>
                <w:color w:val="000000"/>
                <w:sz w:val="20"/>
              </w:rPr>
              <w:t>ң</w:t>
            </w:r>
            <w:r>
              <w:rPr>
                <w:rFonts w:ascii="Times New Roman"/>
                <w:b w:val="false"/>
                <w:i w:val="false"/>
                <w:color w:val="000000"/>
                <w:sz w:val="20"/>
              </w:rPr>
              <w:t>бека</w:t>
            </w:r>
            <w:r>
              <w:rPr>
                <w:rFonts w:ascii="Times New Roman"/>
                <w:b w:val="false"/>
                <w:i w:val="false"/>
                <w:color w:val="000000"/>
                <w:sz w:val="20"/>
              </w:rPr>
              <w:t>қ</w:t>
            </w:r>
            <w:r>
              <w:rPr>
                <w:rFonts w:ascii="Times New Roman"/>
                <w:b w:val="false"/>
                <w:i w:val="false"/>
                <w:color w:val="000000"/>
                <w:sz w:val="20"/>
              </w:rPr>
              <w:t>ы т</w:t>
            </w:r>
            <w:r>
              <w:rPr>
                <w:rFonts w:ascii="Times New Roman"/>
                <w:b w:val="false"/>
                <w:i w:val="false"/>
                <w:color w:val="000000"/>
                <w:sz w:val="20"/>
              </w:rPr>
              <w:t>ө</w:t>
            </w:r>
            <w:r>
              <w:rPr>
                <w:rFonts w:ascii="Times New Roman"/>
                <w:b w:val="false"/>
                <w:i w:val="false"/>
                <w:color w:val="000000"/>
                <w:sz w:val="20"/>
              </w:rPr>
              <w:t xml:space="preserve">леу </w:t>
            </w:r>
            <w:r>
              <w:rPr>
                <w:rFonts w:ascii="Times New Roman"/>
                <w:b w:val="false"/>
                <w:i w:val="false"/>
                <w:color w:val="000000"/>
                <w:sz w:val="20"/>
              </w:rPr>
              <w:t>қ</w:t>
            </w:r>
            <w:r>
              <w:rPr>
                <w:rFonts w:ascii="Times New Roman"/>
                <w:b w:val="false"/>
                <w:i w:val="false"/>
                <w:color w:val="000000"/>
                <w:sz w:val="20"/>
              </w:rPr>
              <w:t>орыны</w:t>
            </w:r>
            <w:r>
              <w:rPr>
                <w:rFonts w:ascii="Times New Roman"/>
                <w:b w:val="false"/>
                <w:i w:val="false"/>
                <w:color w:val="000000"/>
                <w:sz w:val="20"/>
              </w:rPr>
              <w:t>ң</w:t>
            </w:r>
            <w:r>
              <w:rPr>
                <w:rFonts w:ascii="Times New Roman"/>
                <w:b w:val="false"/>
                <w:i w:val="false"/>
                <w:color w:val="000000"/>
                <w:sz w:val="20"/>
              </w:rPr>
              <w:t xml:space="preserve"> ө</w:t>
            </w:r>
            <w:r>
              <w:rPr>
                <w:rFonts w:ascii="Times New Roman"/>
                <w:b w:val="false"/>
                <w:i w:val="false"/>
                <w:color w:val="000000"/>
                <w:sz w:val="20"/>
              </w:rPr>
              <w:t>згеруіне байланысты жо</w:t>
            </w:r>
            <w:r>
              <w:rPr>
                <w:rFonts w:ascii="Times New Roman"/>
                <w:b w:val="false"/>
                <w:i w:val="false"/>
                <w:color w:val="000000"/>
                <w:sz w:val="20"/>
              </w:rPr>
              <w:t>ғ</w:t>
            </w:r>
            <w:r>
              <w:rPr>
                <w:rFonts w:ascii="Times New Roman"/>
                <w:b w:val="false"/>
                <w:i w:val="false"/>
                <w:color w:val="000000"/>
                <w:sz w:val="20"/>
              </w:rPr>
              <w:t>ары т</w:t>
            </w:r>
            <w:r>
              <w:rPr>
                <w:rFonts w:ascii="Times New Roman"/>
                <w:b w:val="false"/>
                <w:i w:val="false"/>
                <w:color w:val="000000"/>
                <w:sz w:val="20"/>
              </w:rPr>
              <w:t>ұ</w:t>
            </w:r>
            <w:r>
              <w:rPr>
                <w:rFonts w:ascii="Times New Roman"/>
                <w:b w:val="false"/>
                <w:i w:val="false"/>
                <w:color w:val="000000"/>
                <w:sz w:val="20"/>
              </w:rPr>
              <w:t>р</w:t>
            </w:r>
            <w:r>
              <w:rPr>
                <w:rFonts w:ascii="Times New Roman"/>
                <w:b w:val="false"/>
                <w:i w:val="false"/>
                <w:color w:val="000000"/>
                <w:sz w:val="20"/>
              </w:rPr>
              <w:t>ғ</w:t>
            </w:r>
            <w:r>
              <w:rPr>
                <w:rFonts w:ascii="Times New Roman"/>
                <w:b w:val="false"/>
                <w:i w:val="false"/>
                <w:color w:val="000000"/>
                <w:sz w:val="20"/>
              </w:rPr>
              <w:t>ан бюджеттерге берлетін а</w:t>
            </w:r>
            <w:r>
              <w:rPr>
                <w:rFonts w:ascii="Times New Roman"/>
                <w:b w:val="false"/>
                <w:i w:val="false"/>
                <w:color w:val="000000"/>
                <w:sz w:val="20"/>
              </w:rPr>
              <w:t>ғ</w:t>
            </w:r>
            <w:r>
              <w:rPr>
                <w:rFonts w:ascii="Times New Roman"/>
                <w:b w:val="false"/>
                <w:i w:val="false"/>
                <w:color w:val="000000"/>
                <w:sz w:val="20"/>
              </w:rPr>
              <w:t>ымда</w:t>
            </w:r>
            <w:r>
              <w:rPr>
                <w:rFonts w:ascii="Times New Roman"/>
                <w:b w:val="false"/>
                <w:i w:val="false"/>
                <w:color w:val="000000"/>
                <w:sz w:val="20"/>
              </w:rPr>
              <w:t>ғ</w:t>
            </w:r>
            <w:r>
              <w:rPr>
                <w:rFonts w:ascii="Times New Roman"/>
                <w:b w:val="false"/>
                <w:i w:val="false"/>
                <w:color w:val="000000"/>
                <w:sz w:val="20"/>
              </w:rPr>
              <w:t>ы нысаналы трансферттер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72071</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III. Таза бюджеттiк кредит беру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1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72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w:t>
            </w:r>
            <w:r>
              <w:rPr>
                <w:rFonts w:ascii="Times New Roman"/>
                <w:b w:val="false"/>
                <w:i/>
                <w:color w:val="000000"/>
                <w:sz w:val="20"/>
              </w:rPr>
              <w:t>қ</w:t>
            </w:r>
            <w:r>
              <w:rPr>
                <w:rFonts w:ascii="Times New Roman"/>
                <w:b w:val="false"/>
                <w:i/>
                <w:color w:val="000000"/>
                <w:sz w:val="20"/>
              </w:rPr>
              <w:t xml:space="preserve"> шаруашылы</w:t>
            </w:r>
            <w:r>
              <w:rPr>
                <w:rFonts w:ascii="Times New Roman"/>
                <w:b w:val="false"/>
                <w:i/>
                <w:color w:val="000000"/>
                <w:sz w:val="20"/>
              </w:rPr>
              <w:t>ғ</w:t>
            </w:r>
            <w:r>
              <w:rPr>
                <w:rFonts w:ascii="Times New Roman"/>
                <w:b w:val="false"/>
                <w:i/>
                <w:color w:val="000000"/>
                <w:sz w:val="20"/>
              </w:rPr>
              <w:t xml:space="preserve">ы, ерекше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алатын таби</w:t>
            </w:r>
            <w:r>
              <w:rPr>
                <w:rFonts w:ascii="Times New Roman"/>
                <w:b w:val="false"/>
                <w:i/>
                <w:color w:val="000000"/>
                <w:sz w:val="20"/>
              </w:rPr>
              <w:t>ғ</w:t>
            </w:r>
            <w:r>
              <w:rPr>
                <w:rFonts w:ascii="Times New Roman"/>
                <w:b w:val="false"/>
                <w:i/>
                <w:color w:val="000000"/>
                <w:sz w:val="20"/>
              </w:rPr>
              <w:t>и аума</w:t>
            </w:r>
            <w:r>
              <w:rPr>
                <w:rFonts w:ascii="Times New Roman"/>
                <w:b w:val="false"/>
                <w:i/>
                <w:color w:val="000000"/>
                <w:sz w:val="20"/>
              </w:rPr>
              <w:t>қ</w:t>
            </w:r>
            <w:r>
              <w:rPr>
                <w:rFonts w:ascii="Times New Roman"/>
                <w:b w:val="false"/>
                <w:i/>
                <w:color w:val="000000"/>
                <w:sz w:val="20"/>
              </w:rPr>
              <w:t xml:space="preserve">тар, </w:t>
            </w:r>
            <w:r>
              <w:rPr>
                <w:rFonts w:ascii="Times New Roman"/>
                <w:b w:val="false"/>
                <w:i/>
                <w:color w:val="000000"/>
                <w:sz w:val="20"/>
              </w:rPr>
              <w:t>қ</w:t>
            </w:r>
            <w:r>
              <w:rPr>
                <w:rFonts w:ascii="Times New Roman"/>
                <w:b w:val="false"/>
                <w:i/>
                <w:color w:val="000000"/>
                <w:sz w:val="20"/>
              </w:rPr>
              <w:t>орша</w:t>
            </w:r>
            <w:r>
              <w:rPr>
                <w:rFonts w:ascii="Times New Roman"/>
                <w:b w:val="false"/>
                <w:i/>
                <w:color w:val="000000"/>
                <w:sz w:val="20"/>
              </w:rPr>
              <w:t>ғ</w:t>
            </w:r>
            <w:r>
              <w:rPr>
                <w:rFonts w:ascii="Times New Roman"/>
                <w:b w:val="false"/>
                <w:i/>
                <w:color w:val="000000"/>
                <w:sz w:val="20"/>
              </w:rPr>
              <w:t>ан ортаны ж</w:t>
            </w:r>
            <w:r>
              <w:rPr>
                <w:rFonts w:ascii="Times New Roman"/>
                <w:b w:val="false"/>
                <w:i/>
                <w:color w:val="000000"/>
                <w:sz w:val="20"/>
              </w:rPr>
              <w:t>ә</w:t>
            </w:r>
            <w:r>
              <w:rPr>
                <w:rFonts w:ascii="Times New Roman"/>
                <w:b w:val="false"/>
                <w:i/>
                <w:color w:val="000000"/>
                <w:sz w:val="20"/>
              </w:rPr>
              <w:t>не жануарлар д</w:t>
            </w:r>
            <w:r>
              <w:rPr>
                <w:rFonts w:ascii="Times New Roman"/>
                <w:b w:val="false"/>
                <w:i/>
                <w:color w:val="000000"/>
                <w:sz w:val="20"/>
              </w:rPr>
              <w:t>ү</w:t>
            </w:r>
            <w:r>
              <w:rPr>
                <w:rFonts w:ascii="Times New Roman"/>
                <w:b w:val="false"/>
                <w:i/>
                <w:color w:val="000000"/>
                <w:sz w:val="20"/>
              </w:rPr>
              <w:t xml:space="preserve">ниесін </w:t>
            </w:r>
            <w:r>
              <w:rPr>
                <w:rFonts w:ascii="Times New Roman"/>
                <w:b w:val="false"/>
                <w:i/>
                <w:color w:val="000000"/>
                <w:sz w:val="20"/>
              </w:rPr>
              <w:t>қ</w:t>
            </w:r>
            <w:r>
              <w:rPr>
                <w:rFonts w:ascii="Times New Roman"/>
                <w:b w:val="false"/>
                <w:i/>
                <w:color w:val="000000"/>
                <w:sz w:val="20"/>
              </w:rPr>
              <w:t>ор</w:t>
            </w:r>
            <w:r>
              <w:rPr>
                <w:rFonts w:ascii="Times New Roman"/>
                <w:b w:val="false"/>
                <w:i/>
                <w:color w:val="000000"/>
                <w:sz w:val="20"/>
              </w:rPr>
              <w:t>ғ</w:t>
            </w:r>
            <w:r>
              <w:rPr>
                <w:rFonts w:ascii="Times New Roman"/>
                <w:b w:val="false"/>
                <w:i/>
                <w:color w:val="000000"/>
                <w:sz w:val="20"/>
              </w:rPr>
              <w:t xml:space="preserve">ау, жер </w:t>
            </w:r>
            <w:r>
              <w:rPr>
                <w:rFonts w:ascii="Times New Roman"/>
                <w:b w:val="false"/>
                <w:i/>
                <w:color w:val="000000"/>
                <w:sz w:val="20"/>
              </w:rPr>
              <w:t>қ</w:t>
            </w:r>
            <w:r>
              <w:rPr>
                <w:rFonts w:ascii="Times New Roman"/>
                <w:b w:val="false"/>
                <w:i/>
                <w:color w:val="000000"/>
                <w:sz w:val="20"/>
              </w:rPr>
              <w:t>атынастары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10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шаруашылы</w:t>
            </w:r>
            <w:r>
              <w:rPr>
                <w:rFonts w:ascii="Times New Roman"/>
                <w:b w:val="false"/>
                <w:i/>
                <w:color w:val="000000"/>
                <w:sz w:val="20"/>
              </w:rPr>
              <w:t>ғ</w:t>
            </w:r>
            <w:r>
              <w:rPr>
                <w:rFonts w:ascii="Times New Roman"/>
                <w:b w:val="false"/>
                <w:i/>
                <w:color w:val="000000"/>
                <w:sz w:val="20"/>
              </w:rPr>
              <w:t>ы</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4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w:t>
            </w:r>
            <w:r>
              <w:rPr>
                <w:rFonts w:ascii="Times New Roman"/>
                <w:b/>
                <w:i w:val="false"/>
                <w:color w:val="000000"/>
                <w:sz w:val="20"/>
              </w:rPr>
              <w:t>ң</w:t>
            </w:r>
            <w:r>
              <w:rPr>
                <w:rFonts w:ascii="Times New Roman"/>
                <w:b/>
                <w:i w:val="false"/>
                <w:color w:val="000000"/>
                <w:sz w:val="20"/>
              </w:rPr>
              <w:t xml:space="preserve"> (облысты</w:t>
            </w:r>
            <w:r>
              <w:rPr>
                <w:rFonts w:ascii="Times New Roman"/>
                <w:b/>
                <w:i w:val="false"/>
                <w:color w:val="000000"/>
                <w:sz w:val="20"/>
              </w:rPr>
              <w:t>қ</w:t>
            </w:r>
            <w:r>
              <w:rPr>
                <w:rFonts w:ascii="Times New Roman"/>
                <w:b/>
                <w:i w:val="false"/>
                <w:color w:val="000000"/>
                <w:sz w:val="20"/>
              </w:rPr>
              <w:t xml:space="preserve"> ма</w:t>
            </w:r>
            <w:r>
              <w:rPr>
                <w:rFonts w:ascii="Times New Roman"/>
                <w:b/>
                <w:i w:val="false"/>
                <w:color w:val="000000"/>
                <w:sz w:val="20"/>
              </w:rPr>
              <w:t>ң</w:t>
            </w:r>
            <w:r>
              <w:rPr>
                <w:rFonts w:ascii="Times New Roman"/>
                <w:b/>
                <w:i w:val="false"/>
                <w:color w:val="000000"/>
                <w:sz w:val="20"/>
              </w:rPr>
              <w:t xml:space="preserve">ызы бар </w:t>
            </w:r>
            <w:r>
              <w:rPr>
                <w:rFonts w:ascii="Times New Roman"/>
                <w:b/>
                <w:i w:val="false"/>
                <w:color w:val="000000"/>
                <w:sz w:val="20"/>
              </w:rPr>
              <w:t>қ</w:t>
            </w:r>
            <w:r>
              <w:rPr>
                <w:rFonts w:ascii="Times New Roman"/>
                <w:b/>
                <w:i w:val="false"/>
                <w:color w:val="000000"/>
                <w:sz w:val="20"/>
              </w:rPr>
              <w:t>аланы</w:t>
            </w:r>
            <w:r>
              <w:rPr>
                <w:rFonts w:ascii="Times New Roman"/>
                <w:b/>
                <w:i w:val="false"/>
                <w:color w:val="000000"/>
                <w:sz w:val="20"/>
              </w:rPr>
              <w:t>ң</w:t>
            </w:r>
            <w:r>
              <w:rPr>
                <w:rFonts w:ascii="Times New Roman"/>
                <w:b/>
                <w:i w:val="false"/>
                <w:color w:val="000000"/>
                <w:sz w:val="20"/>
              </w:rPr>
              <w:t>) экономика ж</w:t>
            </w:r>
            <w:r>
              <w:rPr>
                <w:rFonts w:ascii="Times New Roman"/>
                <w:b/>
                <w:i w:val="false"/>
                <w:color w:val="000000"/>
                <w:sz w:val="20"/>
              </w:rPr>
              <w:t>ә</w:t>
            </w:r>
            <w:r>
              <w:rPr>
                <w:rFonts w:ascii="Times New Roman"/>
                <w:b/>
                <w:i w:val="false"/>
                <w:color w:val="000000"/>
                <w:sz w:val="20"/>
              </w:rPr>
              <w:t>не бюджеттік жоспарлау б</w:t>
            </w:r>
            <w:r>
              <w:rPr>
                <w:rFonts w:ascii="Times New Roman"/>
                <w:b/>
                <w:i w:val="false"/>
                <w:color w:val="000000"/>
                <w:sz w:val="20"/>
              </w:rPr>
              <w:t>ө</w:t>
            </w:r>
            <w:r>
              <w:rPr>
                <w:rFonts w:ascii="Times New Roman"/>
                <w:b/>
                <w:i w:val="false"/>
                <w:color w:val="000000"/>
                <w:sz w:val="20"/>
              </w:rPr>
              <w:t>лімі</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5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10</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1</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ffff"/>
                <w:sz w:val="20"/>
              </w:rPr>
              <w:t>453</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w:t>
            </w:r>
            <w:r>
              <w:rPr>
                <w:rFonts w:ascii="Times New Roman"/>
                <w:b w:val="false"/>
                <w:i w:val="false"/>
                <w:color w:val="000000"/>
                <w:sz w:val="20"/>
              </w:rPr>
              <w:t>қ</w:t>
            </w:r>
            <w:r>
              <w:rPr>
                <w:rFonts w:ascii="Times New Roman"/>
                <w:b w:val="false"/>
                <w:i w:val="false"/>
                <w:color w:val="000000"/>
                <w:sz w:val="20"/>
              </w:rPr>
              <w:t xml:space="preserve"> елді мекендерді</w:t>
            </w:r>
            <w:r>
              <w:rPr>
                <w:rFonts w:ascii="Times New Roman"/>
                <w:b w:val="false"/>
                <w:i w:val="false"/>
                <w:color w:val="000000"/>
                <w:sz w:val="20"/>
              </w:rPr>
              <w:t>ң</w:t>
            </w:r>
            <w:r>
              <w:rPr>
                <w:rFonts w:ascii="Times New Roman"/>
                <w:b w:val="false"/>
                <w:i w:val="false"/>
                <w:color w:val="000000"/>
                <w:sz w:val="20"/>
              </w:rPr>
              <w:t xml:space="preserve"> ә</w:t>
            </w:r>
            <w:r>
              <w:rPr>
                <w:rFonts w:ascii="Times New Roman"/>
                <w:b w:val="false"/>
                <w:i w:val="false"/>
                <w:color w:val="000000"/>
                <w:sz w:val="20"/>
              </w:rPr>
              <w:t>леуметтік саласыны</w:t>
            </w:r>
            <w:r>
              <w:rPr>
                <w:rFonts w:ascii="Times New Roman"/>
                <w:b w:val="false"/>
                <w:i w:val="false"/>
                <w:color w:val="000000"/>
                <w:sz w:val="20"/>
              </w:rPr>
              <w:t>ң</w:t>
            </w:r>
            <w:r>
              <w:rPr>
                <w:rFonts w:ascii="Times New Roman"/>
                <w:b w:val="false"/>
                <w:i w:val="false"/>
                <w:color w:val="000000"/>
                <w:sz w:val="20"/>
              </w:rPr>
              <w:t xml:space="preserve"> мамандарын </w:t>
            </w:r>
            <w:r>
              <w:rPr>
                <w:rFonts w:ascii="Times New Roman"/>
                <w:b w:val="false"/>
                <w:i w:val="false"/>
                <w:color w:val="000000"/>
                <w:sz w:val="20"/>
              </w:rPr>
              <w:t>ә</w:t>
            </w:r>
            <w:r>
              <w:rPr>
                <w:rFonts w:ascii="Times New Roman"/>
                <w:b w:val="false"/>
                <w:i w:val="false"/>
                <w:color w:val="000000"/>
                <w:sz w:val="20"/>
              </w:rPr>
              <w:t xml:space="preserve">леуметтік </w:t>
            </w:r>
            <w:r>
              <w:rPr>
                <w:rFonts w:ascii="Times New Roman"/>
                <w:b w:val="false"/>
                <w:i w:val="false"/>
                <w:color w:val="000000"/>
                <w:sz w:val="20"/>
              </w:rPr>
              <w:t>қ</w:t>
            </w:r>
            <w:r>
              <w:rPr>
                <w:rFonts w:ascii="Times New Roman"/>
                <w:b w:val="false"/>
                <w:i w:val="false"/>
                <w:color w:val="000000"/>
                <w:sz w:val="20"/>
              </w:rPr>
              <w:t xml:space="preserve">олдау шараларын іске асыру </w:t>
            </w:r>
            <w:r>
              <w:rPr>
                <w:rFonts w:ascii="Times New Roman"/>
                <w:b w:val="false"/>
                <w:i w:val="false"/>
                <w:color w:val="000000"/>
                <w:sz w:val="20"/>
              </w:rPr>
              <w:t>ү</w:t>
            </w:r>
            <w:r>
              <w:rPr>
                <w:rFonts w:ascii="Times New Roman"/>
                <w:b w:val="false"/>
                <w:i w:val="false"/>
                <w:color w:val="000000"/>
                <w:sz w:val="20"/>
              </w:rPr>
              <w:t>шін бюджеттік кредиттер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30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IV. Каржы активтерiмен жасалатын операциялар бойынша сальдо:</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Мемлекеттiк </w:t>
            </w:r>
            <w:r>
              <w:rPr>
                <w:rFonts w:ascii="Times New Roman"/>
                <w:b/>
                <w:i w:val="false"/>
                <w:color w:val="000000"/>
                <w:sz w:val="20"/>
              </w:rPr>
              <w:t>қ</w:t>
            </w:r>
            <w:r>
              <w:rPr>
                <w:rFonts w:ascii="Times New Roman"/>
                <w:b/>
                <w:i w:val="false"/>
                <w:color w:val="000000"/>
                <w:sz w:val="20"/>
              </w:rPr>
              <w:t>аржы активтерiн сатудан т</w:t>
            </w:r>
            <w:r>
              <w:rPr>
                <w:rFonts w:ascii="Times New Roman"/>
                <w:b/>
                <w:i w:val="false"/>
                <w:color w:val="000000"/>
                <w:sz w:val="20"/>
              </w:rPr>
              <w:t>ү</w:t>
            </w:r>
            <w:r>
              <w:rPr>
                <w:rFonts w:ascii="Times New Roman"/>
                <w:b/>
                <w:i w:val="false"/>
                <w:color w:val="000000"/>
                <w:sz w:val="20"/>
              </w:rPr>
              <w:t>сетiн т</w:t>
            </w:r>
            <w:r>
              <w:rPr>
                <w:rFonts w:ascii="Times New Roman"/>
                <w:b/>
                <w:i w:val="false"/>
                <w:color w:val="000000"/>
                <w:sz w:val="20"/>
              </w:rPr>
              <w:t>ү</w:t>
            </w:r>
            <w:r>
              <w:rPr>
                <w:rFonts w:ascii="Times New Roman"/>
                <w:b/>
                <w:i w:val="false"/>
                <w:color w:val="000000"/>
                <w:sz w:val="20"/>
              </w:rPr>
              <w:t>сiмдер</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75"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 Бюджет тапшылы</w:t>
            </w:r>
            <w:r>
              <w:rPr>
                <w:rFonts w:ascii="Times New Roman"/>
                <w:b w:val="false"/>
                <w:i/>
                <w:color w:val="000000"/>
                <w:sz w:val="20"/>
              </w:rPr>
              <w:t>ғ</w:t>
            </w:r>
            <w:r>
              <w:rPr>
                <w:rFonts w:ascii="Times New Roman"/>
                <w:b w:val="false"/>
                <w:i/>
                <w:color w:val="000000"/>
                <w:sz w:val="20"/>
              </w:rPr>
              <w:t>ы (профицитi)</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r>
        <w:trPr>
          <w:trHeight w:val="270" w:hRule="atLeast"/>
        </w:trPr>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VI. Бюджет тапшылы</w:t>
            </w:r>
            <w:r>
              <w:rPr>
                <w:rFonts w:ascii="Times New Roman"/>
                <w:b w:val="false"/>
                <w:i/>
                <w:color w:val="000000"/>
                <w:sz w:val="20"/>
              </w:rPr>
              <w:t>ғ</w:t>
            </w:r>
            <w:r>
              <w:rPr>
                <w:rFonts w:ascii="Times New Roman"/>
                <w:b w:val="false"/>
                <w:i/>
                <w:color w:val="000000"/>
                <w:sz w:val="20"/>
              </w:rPr>
              <w:t xml:space="preserve">ын </w:t>
            </w:r>
            <w:r>
              <w:rPr>
                <w:rFonts w:ascii="Times New Roman"/>
                <w:b w:val="false"/>
                <w:i/>
                <w:color w:val="000000"/>
                <w:sz w:val="20"/>
              </w:rPr>
              <w:t>қ</w:t>
            </w:r>
            <w:r>
              <w:rPr>
                <w:rFonts w:ascii="Times New Roman"/>
                <w:b w:val="false"/>
                <w:i/>
                <w:color w:val="000000"/>
                <w:sz w:val="20"/>
              </w:rPr>
              <w:t>аржыландыру (профицитiн пайдалану)</w:t>
            </w:r>
          </w:p>
        </w:tc>
        <w:tc>
          <w:tcPr>
            <w:tcW w:w="1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3"/>
        <w:gridCol w:w="553"/>
        <w:gridCol w:w="593"/>
        <w:gridCol w:w="7793"/>
        <w:gridCol w:w="1993"/>
      </w:tblGrid>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p>
        </w:tc>
      </w:tr>
      <w:tr>
        <w:trPr>
          <w:trHeight w:val="27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Мемлектішілік қарыздар</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30" w:hRule="atLeast"/>
        </w:trPr>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шарты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
        <w:gridCol w:w="362"/>
        <w:gridCol w:w="667"/>
        <w:gridCol w:w="625"/>
        <w:gridCol w:w="7304"/>
        <w:gridCol w:w="193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Функционалдық топ</w:t>
            </w:r>
          </w:p>
        </w:tc>
        <w:tc>
          <w:tcPr>
            <w:tcW w:w="1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Жылға жиынтығы</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13565</w:t>
            </w:r>
          </w:p>
        </w:tc>
      </w:tr>
      <w:tr>
        <w:trPr>
          <w:trHeight w:val="300" w:hRule="atLeast"/>
        </w:trPr>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борышың өтеу</w:t>
            </w:r>
          </w:p>
        </w:tc>
        <w:tc>
          <w:tcPr>
            <w:tcW w:w="1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13565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4"/>
        <w:gridCol w:w="429"/>
        <w:gridCol w:w="704"/>
        <w:gridCol w:w="7694"/>
        <w:gridCol w:w="2039"/>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Санаты</w:t>
            </w:r>
          </w:p>
        </w:tc>
        <w:tc>
          <w:tcPr>
            <w:tcW w:w="2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 мың теңге</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қаражаттарының пайдаланылатын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41002,8</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41002,8</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қаражатының бос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41002,8</w:t>
            </w:r>
          </w:p>
        </w:tc>
      </w:tr>
      <w:tr>
        <w:trPr>
          <w:trHeight w:val="300" w:hRule="atLeast"/>
        </w:trPr>
        <w:tc>
          <w:tcPr>
            <w:tcW w:w="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41002,8</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2010 жылғы 23 ақпан</w:t>
      </w:r>
      <w:r>
        <w:br/>
      </w:r>
      <w:r>
        <w:rPr>
          <w:rFonts w:ascii="Times New Roman"/>
          <w:b w:val="false"/>
          <w:i w:val="false"/>
          <w:color w:val="000000"/>
          <w:sz w:val="28"/>
        </w:rPr>
        <w:t>
№ 189 шешіміне</w:t>
      </w:r>
      <w:r>
        <w:br/>
      </w:r>
      <w:r>
        <w:rPr>
          <w:rFonts w:ascii="Times New Roman"/>
          <w:b w:val="false"/>
          <w:i w:val="false"/>
          <w:color w:val="000000"/>
          <w:sz w:val="28"/>
        </w:rPr>
        <w:t>
5 ҚОСЫМША</w:t>
      </w:r>
    </w:p>
    <w:bookmarkEnd w:id="2"/>
    <w:p>
      <w:pPr>
        <w:spacing w:after="0"/>
        <w:ind w:left="0"/>
        <w:jc w:val="left"/>
      </w:pPr>
      <w:r>
        <w:rPr>
          <w:rFonts w:ascii="Times New Roman"/>
          <w:b/>
          <w:i w:val="false"/>
          <w:color w:val="000000"/>
        </w:rPr>
        <w:t xml:space="preserve"> 2010 жылға арналған бюджетте ауылдық</w:t>
      </w:r>
      <w:r>
        <w:br/>
      </w:r>
      <w:r>
        <w:rPr>
          <w:rFonts w:ascii="Times New Roman"/>
          <w:b/>
          <w:i w:val="false"/>
          <w:color w:val="000000"/>
        </w:rPr>
        <w:t>
(селолық) округ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3"/>
        <w:gridCol w:w="1573"/>
        <w:gridCol w:w="1493"/>
        <w:gridCol w:w="1553"/>
        <w:gridCol w:w="1713"/>
        <w:gridCol w:w="1113"/>
        <w:gridCol w:w="1513"/>
      </w:tblGrid>
      <w:tr>
        <w:trPr>
          <w:trHeight w:val="25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022</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023</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002.</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005.</w:t>
            </w:r>
          </w:p>
        </w:tc>
      </w:tr>
      <w:tr>
        <w:trPr>
          <w:trHeight w:val="354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w:t>
            </w:r>
            <w:r>
              <w:br/>
            </w:r>
            <w:r>
              <w:rPr>
                <w:rFonts w:ascii="Times New Roman"/>
                <w:b w:val="false"/>
                <w:i w:val="false"/>
                <w:color w:val="000000"/>
                <w:sz w:val="20"/>
              </w:rPr>
              <w:t>
</w:t>
            </w:r>
            <w:r>
              <w:rPr>
                <w:rFonts w:ascii="Times New Roman"/>
                <w:b/>
                <w:i w:val="false"/>
                <w:color w:val="000000"/>
                <w:sz w:val="20"/>
              </w:rPr>
              <w:t>аудан,</w:t>
            </w:r>
            <w:r>
              <w:br/>
            </w:r>
            <w:r>
              <w:rPr>
                <w:rFonts w:ascii="Times New Roman"/>
                <w:b w:val="false"/>
                <w:i w:val="false"/>
                <w:color w:val="000000"/>
                <w:sz w:val="20"/>
              </w:rPr>
              <w:t>
</w:t>
            </w:r>
            <w:r>
              <w:rPr>
                <w:rFonts w:ascii="Times New Roman"/>
                <w:b/>
                <w:i w:val="false"/>
                <w:color w:val="000000"/>
                <w:sz w:val="20"/>
              </w:rPr>
              <w:t>аудандық</w:t>
            </w:r>
            <w:r>
              <w:br/>
            </w:r>
            <w:r>
              <w:rPr>
                <w:rFonts w:ascii="Times New Roman"/>
                <w:b w:val="false"/>
                <w:i w:val="false"/>
                <w:color w:val="000000"/>
                <w:sz w:val="20"/>
              </w:rPr>
              <w:t>
</w:t>
            </w:r>
            <w:r>
              <w:rPr>
                <w:rFonts w:ascii="Times New Roman"/>
                <w:b/>
                <w:i w:val="false"/>
                <w:color w:val="000000"/>
                <w:sz w:val="20"/>
              </w:rPr>
              <w:t>маңызы</w:t>
            </w:r>
            <w:r>
              <w:br/>
            </w:r>
            <w:r>
              <w:rPr>
                <w:rFonts w:ascii="Times New Roman"/>
                <w:b w:val="false"/>
                <w:i w:val="false"/>
                <w:color w:val="000000"/>
                <w:sz w:val="20"/>
              </w:rPr>
              <w:t>
</w:t>
            </w:r>
            <w:r>
              <w:rPr>
                <w:rFonts w:ascii="Times New Roman"/>
                <w:b/>
                <w:i w:val="false"/>
                <w:color w:val="000000"/>
                <w:sz w:val="20"/>
              </w:rPr>
              <w:t>бар</w:t>
            </w:r>
            <w:r>
              <w:br/>
            </w:r>
            <w:r>
              <w:rPr>
                <w:rFonts w:ascii="Times New Roman"/>
                <w:b w:val="false"/>
                <w:i w:val="false"/>
                <w:color w:val="000000"/>
                <w:sz w:val="20"/>
              </w:rPr>
              <w:t>
</w:t>
            </w:r>
            <w:r>
              <w:rPr>
                <w:rFonts w:ascii="Times New Roman"/>
                <w:b/>
                <w:i w:val="false"/>
                <w:color w:val="000000"/>
                <w:sz w:val="20"/>
              </w:rPr>
              <w:t>қаланың,</w:t>
            </w:r>
            <w:r>
              <w:br/>
            </w:r>
            <w:r>
              <w:rPr>
                <w:rFonts w:ascii="Times New Roman"/>
                <w:b w:val="false"/>
                <w:i w:val="false"/>
                <w:color w:val="000000"/>
                <w:sz w:val="20"/>
              </w:rPr>
              <w:t>
</w:t>
            </w:r>
            <w:r>
              <w:rPr>
                <w:rFonts w:ascii="Times New Roman"/>
                <w:b/>
                <w:i w:val="false"/>
                <w:color w:val="000000"/>
                <w:sz w:val="20"/>
              </w:rPr>
              <w:t>кент,</w:t>
            </w:r>
            <w:r>
              <w:br/>
            </w:r>
            <w:r>
              <w:rPr>
                <w:rFonts w:ascii="Times New Roman"/>
                <w:b w:val="false"/>
                <w:i w:val="false"/>
                <w:color w:val="000000"/>
                <w:sz w:val="20"/>
              </w:rPr>
              <w:t>
</w:t>
            </w:r>
            <w:r>
              <w:rPr>
                <w:rFonts w:ascii="Times New Roman"/>
                <w:b/>
                <w:i w:val="false"/>
                <w:color w:val="000000"/>
                <w:sz w:val="20"/>
              </w:rPr>
              <w:t>ауыл</w:t>
            </w:r>
            <w:r>
              <w:br/>
            </w:r>
            <w:r>
              <w:rPr>
                <w:rFonts w:ascii="Times New Roman"/>
                <w:b w:val="false"/>
                <w:i w:val="false"/>
                <w:color w:val="000000"/>
                <w:sz w:val="20"/>
              </w:rPr>
              <w:t>
</w:t>
            </w:r>
            <w:r>
              <w:rPr>
                <w:rFonts w:ascii="Times New Roman"/>
                <w:b/>
                <w:i w:val="false"/>
                <w:color w:val="000000"/>
                <w:sz w:val="20"/>
              </w:rPr>
              <w:t>(село),</w:t>
            </w:r>
            <w:r>
              <w:br/>
            </w:r>
            <w:r>
              <w:rPr>
                <w:rFonts w:ascii="Times New Roman"/>
                <w:b w:val="false"/>
                <w:i w:val="false"/>
                <w:color w:val="000000"/>
                <w:sz w:val="20"/>
              </w:rPr>
              <w:t>
</w:t>
            </w:r>
            <w:r>
              <w:rPr>
                <w:rFonts w:ascii="Times New Roman"/>
                <w:b/>
                <w:i w:val="false"/>
                <w:color w:val="000000"/>
                <w:sz w:val="20"/>
              </w:rPr>
              <w:t>ауылдық</w:t>
            </w:r>
            <w:r>
              <w:br/>
            </w:r>
            <w:r>
              <w:rPr>
                <w:rFonts w:ascii="Times New Roman"/>
                <w:b w:val="false"/>
                <w:i w:val="false"/>
                <w:color w:val="000000"/>
                <w:sz w:val="20"/>
              </w:rPr>
              <w:t>
</w:t>
            </w:r>
            <w:r>
              <w:rPr>
                <w:rFonts w:ascii="Times New Roman"/>
                <w:b/>
                <w:i w:val="false"/>
                <w:color w:val="000000"/>
                <w:sz w:val="20"/>
              </w:rPr>
              <w:t>(селолық) округ</w:t>
            </w:r>
            <w:r>
              <w:br/>
            </w:r>
            <w:r>
              <w:rPr>
                <w:rFonts w:ascii="Times New Roman"/>
                <w:b w:val="false"/>
                <w:i w:val="false"/>
                <w:color w:val="000000"/>
                <w:sz w:val="20"/>
              </w:rPr>
              <w:t>
</w:t>
            </w:r>
            <w:r>
              <w:rPr>
                <w:rFonts w:ascii="Times New Roman"/>
                <w:b/>
                <w:i w:val="false"/>
                <w:color w:val="000000"/>
                <w:sz w:val="20"/>
              </w:rPr>
              <w:t>әкімінің</w:t>
            </w:r>
            <w:r>
              <w:br/>
            </w:r>
            <w:r>
              <w:rPr>
                <w:rFonts w:ascii="Times New Roman"/>
                <w:b w:val="false"/>
                <w:i w:val="false"/>
                <w:color w:val="000000"/>
                <w:sz w:val="20"/>
              </w:rPr>
              <w:t>
</w:t>
            </w:r>
            <w:r>
              <w:rPr>
                <w:rFonts w:ascii="Times New Roman"/>
                <w:b/>
                <w:i w:val="false"/>
                <w:color w:val="000000"/>
                <w:sz w:val="20"/>
              </w:rPr>
              <w:t>қызметін</w:t>
            </w:r>
            <w:r>
              <w:br/>
            </w:r>
            <w:r>
              <w:rPr>
                <w:rFonts w:ascii="Times New Roman"/>
                <w:b w:val="false"/>
                <w:i w:val="false"/>
                <w:color w:val="000000"/>
                <w:sz w:val="20"/>
              </w:rPr>
              <w:t>
</w:t>
            </w:r>
            <w:r>
              <w:rPr>
                <w:rFonts w:ascii="Times New Roman"/>
                <w:b/>
                <w:i w:val="false"/>
                <w:color w:val="000000"/>
                <w:sz w:val="20"/>
              </w:rPr>
              <w:t>қамтамас</w:t>
            </w:r>
            <w:r>
              <w:br/>
            </w:r>
            <w:r>
              <w:rPr>
                <w:rFonts w:ascii="Times New Roman"/>
                <w:b w:val="false"/>
                <w:i w:val="false"/>
                <w:color w:val="000000"/>
                <w:sz w:val="20"/>
              </w:rPr>
              <w:t>
</w:t>
            </w:r>
            <w:r>
              <w:rPr>
                <w:rFonts w:ascii="Times New Roman"/>
                <w:b/>
                <w:i w:val="false"/>
                <w:color w:val="000000"/>
                <w:sz w:val="20"/>
              </w:rPr>
              <w:t>ыз ету</w:t>
            </w:r>
            <w:r>
              <w:br/>
            </w:r>
            <w:r>
              <w:rPr>
                <w:rFonts w:ascii="Times New Roman"/>
                <w:b w:val="false"/>
                <w:i w:val="false"/>
                <w:color w:val="000000"/>
                <w:sz w:val="20"/>
              </w:rPr>
              <w:t>
</w:t>
            </w:r>
            <w:r>
              <w:rPr>
                <w:rFonts w:ascii="Times New Roman"/>
                <w:b/>
                <w:i w:val="false"/>
                <w:color w:val="000000"/>
                <w:sz w:val="20"/>
              </w:rPr>
              <w:t>жөніндегі қызметтер</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 органдар</w:t>
            </w:r>
            <w:r>
              <w:br/>
            </w:r>
            <w:r>
              <w:rPr>
                <w:rFonts w:ascii="Times New Roman"/>
                <w:b w:val="false"/>
                <w:i w:val="false"/>
                <w:color w:val="000000"/>
                <w:sz w:val="20"/>
              </w:rPr>
              <w:t>
</w:t>
            </w:r>
            <w:r>
              <w:rPr>
                <w:rFonts w:ascii="Times New Roman"/>
                <w:b/>
                <w:i w:val="false"/>
                <w:color w:val="000000"/>
                <w:sz w:val="20"/>
              </w:rPr>
              <w:t>дың ғимаратт</w:t>
            </w:r>
            <w:r>
              <w:br/>
            </w:r>
            <w:r>
              <w:rPr>
                <w:rFonts w:ascii="Times New Roman"/>
                <w:b w:val="false"/>
                <w:i w:val="false"/>
                <w:color w:val="000000"/>
                <w:sz w:val="20"/>
              </w:rPr>
              <w:t>
</w:t>
            </w:r>
            <w:r>
              <w:rPr>
                <w:rFonts w:ascii="Times New Roman"/>
                <w:b/>
                <w:i w:val="false"/>
                <w:color w:val="000000"/>
                <w:sz w:val="20"/>
              </w:rPr>
              <w:t>арын, үй-жайла</w:t>
            </w:r>
            <w:r>
              <w:br/>
            </w:r>
            <w:r>
              <w:rPr>
                <w:rFonts w:ascii="Times New Roman"/>
                <w:b w:val="false"/>
                <w:i w:val="false"/>
                <w:color w:val="000000"/>
                <w:sz w:val="20"/>
              </w:rPr>
              <w:t>
</w:t>
            </w:r>
            <w:r>
              <w:rPr>
                <w:rFonts w:ascii="Times New Roman"/>
                <w:b/>
                <w:i w:val="false"/>
                <w:color w:val="000000"/>
                <w:sz w:val="20"/>
              </w:rPr>
              <w:t>ры және</w:t>
            </w:r>
            <w:r>
              <w:br/>
            </w:r>
            <w:r>
              <w:rPr>
                <w:rFonts w:ascii="Times New Roman"/>
                <w:b w:val="false"/>
                <w:i w:val="false"/>
                <w:color w:val="000000"/>
                <w:sz w:val="20"/>
              </w:rPr>
              <w:t>
</w:t>
            </w:r>
            <w:r>
              <w:rPr>
                <w:rFonts w:ascii="Times New Roman"/>
                <w:b/>
                <w:i w:val="false"/>
                <w:color w:val="000000"/>
                <w:sz w:val="20"/>
              </w:rPr>
              <w:t>құрылыст</w:t>
            </w:r>
            <w:r>
              <w:br/>
            </w:r>
            <w:r>
              <w:rPr>
                <w:rFonts w:ascii="Times New Roman"/>
                <w:b w:val="false"/>
                <w:i w:val="false"/>
                <w:color w:val="000000"/>
                <w:sz w:val="20"/>
              </w:rPr>
              <w:t>
</w:t>
            </w:r>
            <w:r>
              <w:rPr>
                <w:rFonts w:ascii="Times New Roman"/>
                <w:b/>
                <w:i w:val="false"/>
                <w:color w:val="000000"/>
                <w:sz w:val="20"/>
              </w:rPr>
              <w:t>арын күрделі жөндеу</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w:t>
            </w:r>
            <w:r>
              <w:br/>
            </w:r>
            <w:r>
              <w:rPr>
                <w:rFonts w:ascii="Times New Roman"/>
                <w:b w:val="false"/>
                <w:i w:val="false"/>
                <w:color w:val="000000"/>
                <w:sz w:val="20"/>
              </w:rPr>
              <w:t>
</w:t>
            </w:r>
            <w:r>
              <w:rPr>
                <w:rFonts w:ascii="Times New Roman"/>
                <w:b/>
                <w:i w:val="false"/>
                <w:color w:val="000000"/>
                <w:sz w:val="20"/>
              </w:rPr>
              <w:t>тік органдар</w:t>
            </w:r>
            <w:r>
              <w:br/>
            </w:r>
            <w:r>
              <w:rPr>
                <w:rFonts w:ascii="Times New Roman"/>
                <w:b w:val="false"/>
                <w:i w:val="false"/>
                <w:color w:val="000000"/>
                <w:sz w:val="20"/>
              </w:rPr>
              <w:t>
</w:t>
            </w:r>
            <w:r>
              <w:rPr>
                <w:rFonts w:ascii="Times New Roman"/>
                <w:b/>
                <w:i w:val="false"/>
                <w:color w:val="000000"/>
                <w:sz w:val="20"/>
              </w:rPr>
              <w:t>ды материал</w:t>
            </w:r>
            <w:r>
              <w:br/>
            </w:r>
            <w:r>
              <w:rPr>
                <w:rFonts w:ascii="Times New Roman"/>
                <w:b w:val="false"/>
                <w:i w:val="false"/>
                <w:color w:val="000000"/>
                <w:sz w:val="20"/>
              </w:rPr>
              <w:t>
</w:t>
            </w:r>
            <w:r>
              <w:rPr>
                <w:rFonts w:ascii="Times New Roman"/>
                <w:b/>
                <w:i w:val="false"/>
                <w:color w:val="000000"/>
                <w:sz w:val="20"/>
              </w:rPr>
              <w:t>дық-техн</w:t>
            </w:r>
            <w:r>
              <w:br/>
            </w:r>
            <w:r>
              <w:rPr>
                <w:rFonts w:ascii="Times New Roman"/>
                <w:b w:val="false"/>
                <w:i w:val="false"/>
                <w:color w:val="000000"/>
                <w:sz w:val="20"/>
              </w:rPr>
              <w:t>
</w:t>
            </w:r>
            <w:r>
              <w:rPr>
                <w:rFonts w:ascii="Times New Roman"/>
                <w:b/>
                <w:i w:val="false"/>
                <w:color w:val="000000"/>
                <w:sz w:val="20"/>
              </w:rPr>
              <w:t>икалық жарақтан</w:t>
            </w:r>
            <w:r>
              <w:br/>
            </w:r>
            <w:r>
              <w:rPr>
                <w:rFonts w:ascii="Times New Roman"/>
                <w:b w:val="false"/>
                <w:i w:val="false"/>
                <w:color w:val="000000"/>
                <w:sz w:val="20"/>
              </w:rPr>
              <w:t>
</w:t>
            </w:r>
            <w:r>
              <w:rPr>
                <w:rFonts w:ascii="Times New Roman"/>
                <w:b/>
                <w:i w:val="false"/>
                <w:color w:val="000000"/>
                <w:sz w:val="20"/>
              </w:rPr>
              <w:t>дыру</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Ерекше жағдайлар</w:t>
            </w:r>
            <w:r>
              <w:br/>
            </w:r>
            <w:r>
              <w:rPr>
                <w:rFonts w:ascii="Times New Roman"/>
                <w:b w:val="false"/>
                <w:i w:val="false"/>
                <w:color w:val="000000"/>
                <w:sz w:val="20"/>
              </w:rPr>
              <w:t>
</w:t>
            </w:r>
            <w:r>
              <w:rPr>
                <w:rFonts w:ascii="Times New Roman"/>
                <w:b/>
                <w:i w:val="false"/>
                <w:color w:val="000000"/>
                <w:sz w:val="20"/>
              </w:rPr>
              <w:t>да сырқаты ауыр адамдарды дәрігерлі</w:t>
            </w:r>
            <w:r>
              <w:br/>
            </w:r>
            <w:r>
              <w:rPr>
                <w:rFonts w:ascii="Times New Roman"/>
                <w:b w:val="false"/>
                <w:i w:val="false"/>
                <w:color w:val="000000"/>
                <w:sz w:val="20"/>
              </w:rPr>
              <w:t>
</w:t>
            </w:r>
            <w:r>
              <w:rPr>
                <w:rFonts w:ascii="Times New Roman"/>
                <w:b/>
                <w:i w:val="false"/>
                <w:color w:val="000000"/>
                <w:sz w:val="20"/>
              </w:rPr>
              <w:t>к көмек көрсететі</w:t>
            </w:r>
            <w:r>
              <w:br/>
            </w:r>
            <w:r>
              <w:rPr>
                <w:rFonts w:ascii="Times New Roman"/>
                <w:b w:val="false"/>
                <w:i w:val="false"/>
                <w:color w:val="000000"/>
                <w:sz w:val="20"/>
              </w:rPr>
              <w:t>
</w:t>
            </w:r>
            <w:r>
              <w:rPr>
                <w:rFonts w:ascii="Times New Roman"/>
                <w:b/>
                <w:i w:val="false"/>
                <w:color w:val="000000"/>
                <w:sz w:val="20"/>
              </w:rPr>
              <w:t>н ең жақын денсаулық сақтау ұйымына жеткізуді ұйымдасты</w:t>
            </w:r>
            <w:r>
              <w:br/>
            </w:r>
            <w:r>
              <w:rPr>
                <w:rFonts w:ascii="Times New Roman"/>
                <w:b w:val="false"/>
                <w:i w:val="false"/>
                <w:color w:val="000000"/>
                <w:sz w:val="20"/>
              </w:rPr>
              <w:t>
</w:t>
            </w:r>
            <w:r>
              <w:rPr>
                <w:rFonts w:ascii="Times New Roman"/>
                <w:b/>
                <w:i w:val="false"/>
                <w:color w:val="000000"/>
                <w:sz w:val="20"/>
              </w:rPr>
              <w:t>ру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Мұқта</w:t>
            </w:r>
            <w:r>
              <w:br/>
            </w:r>
            <w:r>
              <w:rPr>
                <w:rFonts w:ascii="Times New Roman"/>
                <w:b w:val="false"/>
                <w:i w:val="false"/>
                <w:color w:val="000000"/>
                <w:sz w:val="20"/>
              </w:rPr>
              <w:t>
</w:t>
            </w:r>
            <w:r>
              <w:rPr>
                <w:rFonts w:ascii="Times New Roman"/>
                <w:b/>
                <w:i w:val="false"/>
                <w:color w:val="000000"/>
                <w:sz w:val="20"/>
              </w:rPr>
              <w:t>ж азама</w:t>
            </w:r>
            <w:r>
              <w:br/>
            </w:r>
            <w:r>
              <w:rPr>
                <w:rFonts w:ascii="Times New Roman"/>
                <w:b w:val="false"/>
                <w:i w:val="false"/>
                <w:color w:val="000000"/>
                <w:sz w:val="20"/>
              </w:rPr>
              <w:t>
</w:t>
            </w:r>
            <w:r>
              <w:rPr>
                <w:rFonts w:ascii="Times New Roman"/>
                <w:b/>
                <w:i w:val="false"/>
                <w:color w:val="000000"/>
                <w:sz w:val="20"/>
              </w:rPr>
              <w:t>ттарға үйінде әлеум</w:t>
            </w:r>
            <w:r>
              <w:br/>
            </w:r>
            <w:r>
              <w:rPr>
                <w:rFonts w:ascii="Times New Roman"/>
                <w:b w:val="false"/>
                <w:i w:val="false"/>
                <w:color w:val="000000"/>
                <w:sz w:val="20"/>
              </w:rPr>
              <w:t>
</w:t>
            </w:r>
            <w:r>
              <w:rPr>
                <w:rFonts w:ascii="Times New Roman"/>
                <w:b/>
                <w:i w:val="false"/>
                <w:color w:val="000000"/>
                <w:sz w:val="20"/>
              </w:rPr>
              <w:t>еттік көмек көрсе</w:t>
            </w:r>
            <w:r>
              <w:br/>
            </w:r>
            <w:r>
              <w:rPr>
                <w:rFonts w:ascii="Times New Roman"/>
                <w:b w:val="false"/>
                <w:i w:val="false"/>
                <w:color w:val="000000"/>
                <w:sz w:val="20"/>
              </w:rPr>
              <w:t>
</w:t>
            </w:r>
            <w:r>
              <w:rPr>
                <w:rFonts w:ascii="Times New Roman"/>
                <w:b/>
                <w:i w:val="false"/>
                <w:color w:val="000000"/>
                <w:sz w:val="20"/>
              </w:rPr>
              <w:t>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(селолық) жерлерде балаларды мектепке дейін тегін алып баруды және кері алып келуді ұйымдаст</w:t>
            </w:r>
            <w:r>
              <w:br/>
            </w:r>
            <w:r>
              <w:rPr>
                <w:rFonts w:ascii="Times New Roman"/>
                <w:b w:val="false"/>
                <w:i w:val="false"/>
                <w:color w:val="000000"/>
                <w:sz w:val="20"/>
              </w:rPr>
              <w:t>
</w:t>
            </w:r>
            <w:r>
              <w:rPr>
                <w:rFonts w:ascii="Times New Roman"/>
                <w:b/>
                <w:i w:val="false"/>
                <w:color w:val="000000"/>
                <w:sz w:val="20"/>
              </w:rPr>
              <w:t>ыру</w:t>
            </w:r>
          </w:p>
        </w:tc>
      </w:tr>
      <w:tr>
        <w:trPr>
          <w:trHeight w:val="30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5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Ащылысай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Велихов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6 216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Қосестек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6 390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Кемпірсай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6 097</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w:t>
            </w:r>
          </w:p>
        </w:tc>
      </w:tr>
      <w:tr>
        <w:trPr>
          <w:trHeight w:val="39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Бадамша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9 521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Желтау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r>
      <w:tr>
        <w:trPr>
          <w:trHeight w:val="28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Степной селолық округі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5 784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w:t>
            </w:r>
          </w:p>
        </w:tc>
      </w:tr>
      <w:tr>
        <w:trPr>
          <w:trHeight w:val="255"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54 268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3 890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1284</w:t>
            </w:r>
          </w:p>
        </w:tc>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7556</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1562</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3"/>
        <w:gridCol w:w="1593"/>
        <w:gridCol w:w="1493"/>
        <w:gridCol w:w="1513"/>
        <w:gridCol w:w="1733"/>
        <w:gridCol w:w="1113"/>
        <w:gridCol w:w="1533"/>
      </w:tblGrid>
      <w:tr>
        <w:trPr>
          <w:trHeight w:val="43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009.</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013.</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r>
      <w:tr>
        <w:trPr>
          <w:trHeight w:val="25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де көшелерд</w:t>
            </w:r>
            <w:r>
              <w:br/>
            </w:r>
            <w:r>
              <w:rPr>
                <w:rFonts w:ascii="Times New Roman"/>
                <w:b w:val="false"/>
                <w:i w:val="false"/>
                <w:color w:val="000000"/>
                <w:sz w:val="20"/>
              </w:rPr>
              <w:t>
</w:t>
            </w:r>
            <w:r>
              <w:rPr>
                <w:rFonts w:ascii="Times New Roman"/>
                <w:b/>
                <w:i w:val="false"/>
                <w:color w:val="000000"/>
                <w:sz w:val="20"/>
              </w:rPr>
              <w:t>і жарықтан</w:t>
            </w:r>
            <w:r>
              <w:br/>
            </w:r>
            <w:r>
              <w:rPr>
                <w:rFonts w:ascii="Times New Roman"/>
                <w:b w:val="false"/>
                <w:i w:val="false"/>
                <w:color w:val="000000"/>
                <w:sz w:val="20"/>
              </w:rPr>
              <w:t>
</w:t>
            </w:r>
            <w:r>
              <w:rPr>
                <w:rFonts w:ascii="Times New Roman"/>
                <w:b/>
                <w:i w:val="false"/>
                <w:color w:val="000000"/>
                <w:sz w:val="20"/>
              </w:rPr>
              <w:t>дыру</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w:t>
            </w:r>
            <w:r>
              <w:br/>
            </w:r>
            <w:r>
              <w:rPr>
                <w:rFonts w:ascii="Times New Roman"/>
                <w:b w:val="false"/>
                <w:i w:val="false"/>
                <w:color w:val="000000"/>
                <w:sz w:val="20"/>
              </w:rPr>
              <w:t>
</w:t>
            </w:r>
            <w:r>
              <w:rPr>
                <w:rFonts w:ascii="Times New Roman"/>
                <w:b/>
                <w:i w:val="false"/>
                <w:color w:val="000000"/>
                <w:sz w:val="20"/>
              </w:rPr>
              <w:t>дің санитари</w:t>
            </w:r>
            <w:r>
              <w:br/>
            </w:r>
            <w:r>
              <w:rPr>
                <w:rFonts w:ascii="Times New Roman"/>
                <w:b w:val="false"/>
                <w:i w:val="false"/>
                <w:color w:val="000000"/>
                <w:sz w:val="20"/>
              </w:rPr>
              <w:t>
</w:t>
            </w:r>
            <w:r>
              <w:rPr>
                <w:rFonts w:ascii="Times New Roman"/>
                <w:b/>
                <w:i w:val="false"/>
                <w:color w:val="000000"/>
                <w:sz w:val="20"/>
              </w:rPr>
              <w:t>ясын қамтамас</w:t>
            </w:r>
            <w:r>
              <w:br/>
            </w:r>
            <w:r>
              <w:rPr>
                <w:rFonts w:ascii="Times New Roman"/>
                <w:b w:val="false"/>
                <w:i w:val="false"/>
                <w:color w:val="000000"/>
                <w:sz w:val="20"/>
              </w:rPr>
              <w:t>
</w:t>
            </w:r>
            <w:r>
              <w:rPr>
                <w:rFonts w:ascii="Times New Roman"/>
                <w:b/>
                <w:i w:val="false"/>
                <w:color w:val="000000"/>
                <w:sz w:val="20"/>
              </w:rPr>
              <w:t>ыз ету</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w:t>
            </w:r>
            <w:r>
              <w:br/>
            </w:r>
            <w:r>
              <w:rPr>
                <w:rFonts w:ascii="Times New Roman"/>
                <w:b w:val="false"/>
                <w:i w:val="false"/>
                <w:color w:val="000000"/>
                <w:sz w:val="20"/>
              </w:rPr>
              <w:t>
</w:t>
            </w:r>
            <w:r>
              <w:rPr>
                <w:rFonts w:ascii="Times New Roman"/>
                <w:b/>
                <w:i w:val="false"/>
                <w:color w:val="000000"/>
                <w:sz w:val="20"/>
              </w:rPr>
              <w:t>ыру мен көгалдан</w:t>
            </w:r>
            <w:r>
              <w:br/>
            </w:r>
            <w:r>
              <w:rPr>
                <w:rFonts w:ascii="Times New Roman"/>
                <w:b w:val="false"/>
                <w:i w:val="false"/>
                <w:color w:val="000000"/>
                <w:sz w:val="20"/>
              </w:rPr>
              <w:t>
</w:t>
            </w:r>
            <w:r>
              <w:rPr>
                <w:rFonts w:ascii="Times New Roman"/>
                <w:b/>
                <w:i w:val="false"/>
                <w:color w:val="000000"/>
                <w:sz w:val="20"/>
              </w:rPr>
              <w:t>дыру</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w:t>
            </w:r>
            <w:r>
              <w:br/>
            </w:r>
            <w:r>
              <w:rPr>
                <w:rFonts w:ascii="Times New Roman"/>
                <w:b w:val="false"/>
                <w:i w:val="false"/>
                <w:color w:val="000000"/>
                <w:sz w:val="20"/>
              </w:rPr>
              <w:t>
</w:t>
            </w:r>
            <w:r>
              <w:rPr>
                <w:rFonts w:ascii="Times New Roman"/>
                <w:b/>
                <w:i w:val="false"/>
                <w:color w:val="000000"/>
                <w:sz w:val="20"/>
              </w:rPr>
              <w:t>дерді сумен жабды</w:t>
            </w:r>
            <w:r>
              <w:br/>
            </w:r>
            <w:r>
              <w:rPr>
                <w:rFonts w:ascii="Times New Roman"/>
                <w:b w:val="false"/>
                <w:i w:val="false"/>
                <w:color w:val="000000"/>
                <w:sz w:val="20"/>
              </w:rPr>
              <w:t>
</w:t>
            </w:r>
            <w:r>
              <w:rPr>
                <w:rFonts w:ascii="Times New Roman"/>
                <w:b/>
                <w:i w:val="false"/>
                <w:color w:val="000000"/>
                <w:sz w:val="20"/>
              </w:rPr>
              <w:t>қтауды ұйымд</w:t>
            </w:r>
            <w:r>
              <w:br/>
            </w:r>
            <w:r>
              <w:rPr>
                <w:rFonts w:ascii="Times New Roman"/>
                <w:b w:val="false"/>
                <w:i w:val="false"/>
                <w:color w:val="000000"/>
                <w:sz w:val="20"/>
              </w:rPr>
              <w:t>
</w:t>
            </w:r>
            <w:r>
              <w:rPr>
                <w:rFonts w:ascii="Times New Roman"/>
                <w:b/>
                <w:i w:val="false"/>
                <w:color w:val="000000"/>
                <w:sz w:val="20"/>
              </w:rPr>
              <w:t>астыр</w:t>
            </w:r>
            <w:r>
              <w:br/>
            </w:r>
            <w:r>
              <w:rPr>
                <w:rFonts w:ascii="Times New Roman"/>
                <w:b w:val="false"/>
                <w:i w:val="false"/>
                <w:color w:val="000000"/>
                <w:sz w:val="20"/>
              </w:rPr>
              <w:t>
</w:t>
            </w:r>
            <w:r>
              <w:rPr>
                <w:rFonts w:ascii="Times New Roman"/>
                <w:b/>
                <w:i w:val="false"/>
                <w:color w:val="000000"/>
                <w:sz w:val="20"/>
              </w:rPr>
              <w:t>у</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Әлімбет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8424</w:t>
            </w:r>
          </w:p>
        </w:tc>
      </w:tr>
      <w:tr>
        <w:trPr>
          <w:trHeight w:val="58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Ащылысай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2436</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11872</w:t>
            </w:r>
          </w:p>
        </w:tc>
      </w:tr>
      <w:tr>
        <w:trPr>
          <w:trHeight w:val="34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Велихов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8859</w:t>
            </w:r>
          </w:p>
        </w:tc>
      </w:tr>
      <w:tr>
        <w:trPr>
          <w:trHeight w:val="42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Қосестек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14871</w:t>
            </w:r>
          </w:p>
        </w:tc>
      </w:tr>
      <w:tr>
        <w:trPr>
          <w:trHeight w:val="63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Кемпірсай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674</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10313</w:t>
            </w:r>
          </w:p>
        </w:tc>
      </w:tr>
      <w:tr>
        <w:trPr>
          <w:trHeight w:val="39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Бадамша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1765</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28801</w:t>
            </w:r>
          </w:p>
        </w:tc>
      </w:tr>
      <w:tr>
        <w:trPr>
          <w:trHeight w:val="28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Желтау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10450</w:t>
            </w:r>
          </w:p>
        </w:tc>
      </w:tr>
      <w:tr>
        <w:trPr>
          <w:trHeight w:val="285"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Степной селолық округі</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7189</w:t>
            </w:r>
          </w:p>
        </w:tc>
      </w:tr>
      <w:tr>
        <w:trPr>
          <w:trHeight w:val="390" w:hRule="atLeast"/>
        </w:trPr>
        <w:tc>
          <w:tcPr>
            <w:tcW w:w="3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6795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3003</w:t>
            </w:r>
          </w:p>
        </w:tc>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10 970</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3500</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7801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100779</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