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b9525" w14:textId="5fb9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25 желтоқсандағы № 111 "2010-2012 жылдарға арналған Байғанин ауданының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мәслихатының 2010 жылғы 24 ақпандағы N 131 шешімі. Ақтөбе облысы Байғанин ауданының Әділет басқармасында 2010 жылғы 11 наурызда N 3-4-96 тіркелді. Күші жойылды - Ақтөбе облысы Байғанин аудандық мәслихатының 2011 жылғы 26 шілдедегі № 186 шешімімен</w:t>
      </w:r>
    </w:p>
    <w:p>
      <w:pPr>
        <w:spacing w:after="0"/>
        <w:ind w:left="0"/>
        <w:jc w:val="both"/>
      </w:pPr>
      <w:r>
        <w:rPr>
          <w:rFonts w:ascii="Times New Roman"/>
          <w:b w:val="false"/>
          <w:i w:val="false"/>
          <w:color w:val="ff0000"/>
          <w:sz w:val="28"/>
        </w:rPr>
        <w:t>      Ескерту. Күші жойылды - Ақтөбе облысы Байғанин аудандық мәслихатының 2011.07.26 № 186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 95-IV Бюджеттік Кодексінің 106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«2010-2012 жылдарға арналған Байғанин ауданының бюджеті туралы» 2009 жылғы 25 желтоқсандағы № 111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2010 жылғы 25 қаңтардағы № 3-4-90 санымен тіркелген, 28 қаңтар 2010 жылғы № 5, 4 ақпан 2010 жылғы № 7 және 11 ақпан 2010 жылғы № 8 «Жем-Сағыз» газеттерінде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«2 024 616» деген сандар «2 026 547» деген сандармен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w:t>
      </w:r>
      <w:r>
        <w:br/>
      </w:r>
      <w:r>
        <w:rPr>
          <w:rFonts w:ascii="Times New Roman"/>
          <w:b w:val="false"/>
          <w:i w:val="false"/>
          <w:color w:val="000000"/>
          <w:sz w:val="28"/>
        </w:rPr>
        <w:t>
      «1 468 266» деген сандар «1 470 197» деген сандармен ауыстырылсын;</w:t>
      </w:r>
    </w:p>
    <w:bookmarkEnd w:id="0"/>
    <w:p>
      <w:pPr>
        <w:spacing w:after="0"/>
        <w:ind w:left="0"/>
        <w:jc w:val="both"/>
      </w:pP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«2 024 616» деген сандар «2 136 109,4» деген сандармен ауыстырылсын;</w:t>
      </w:r>
    </w:p>
    <w:p>
      <w:pPr>
        <w:spacing w:after="0"/>
        <w:ind w:left="0"/>
        <w:jc w:val="both"/>
      </w:pPr>
      <w:r>
        <w:rPr>
          <w:rFonts w:ascii="Times New Roman"/>
          <w:b w:val="false"/>
          <w:i w:val="false"/>
          <w:color w:val="000000"/>
          <w:sz w:val="28"/>
        </w:rPr>
        <w:t>      5) бюджет тапшылығы (профициті)</w:t>
      </w:r>
      <w:r>
        <w:br/>
      </w:r>
      <w:r>
        <w:rPr>
          <w:rFonts w:ascii="Times New Roman"/>
          <w:b w:val="false"/>
          <w:i w:val="false"/>
          <w:color w:val="000000"/>
          <w:sz w:val="28"/>
        </w:rPr>
        <w:t>
      «-18652» деген сандар «-128 214,4» деген сандармен ауыстырылсын;</w:t>
      </w:r>
    </w:p>
    <w:p>
      <w:pPr>
        <w:spacing w:after="0"/>
        <w:ind w:left="0"/>
        <w:jc w:val="both"/>
      </w:pPr>
      <w:r>
        <w:rPr>
          <w:rFonts w:ascii="Times New Roman"/>
          <w:b w:val="false"/>
          <w:i w:val="false"/>
          <w:color w:val="000000"/>
          <w:sz w:val="28"/>
        </w:rPr>
        <w:t>      6) бюджет тапшылығын қаржыландыру</w:t>
      </w:r>
      <w:r>
        <w:br/>
      </w:r>
      <w:r>
        <w:rPr>
          <w:rFonts w:ascii="Times New Roman"/>
          <w:b w:val="false"/>
          <w:i w:val="false"/>
          <w:color w:val="000000"/>
          <w:sz w:val="28"/>
        </w:rPr>
        <w:t>
      «18652» деген сандар «128 214,4» деген сандармен ауыстырылсын;</w:t>
      </w:r>
    </w:p>
    <w:bookmarkStart w:name="z4" w:id="1"/>
    <w:p>
      <w:pPr>
        <w:spacing w:after="0"/>
        <w:ind w:left="0"/>
        <w:jc w:val="both"/>
      </w:pPr>
      <w:r>
        <w:rPr>
          <w:rFonts w:ascii="Times New Roman"/>
          <w:b w:val="false"/>
          <w:i w:val="false"/>
          <w:color w:val="000000"/>
          <w:sz w:val="28"/>
        </w:rPr>
        <w:t>
      2) </w:t>
      </w:r>
      <w:r>
        <w:rPr>
          <w:rFonts w:ascii="Times New Roman"/>
          <w:b w:val="false"/>
          <w:i w:val="false"/>
          <w:color w:val="000000"/>
          <w:sz w:val="28"/>
        </w:rPr>
        <w:t>8 тармақта</w:t>
      </w:r>
      <w:r>
        <w:rPr>
          <w:rFonts w:ascii="Times New Roman"/>
          <w:b w:val="false"/>
          <w:i w:val="false"/>
          <w:color w:val="000000"/>
          <w:sz w:val="28"/>
        </w:rPr>
        <w:t>:</w:t>
      </w:r>
      <w:r>
        <w:br/>
      </w:r>
      <w:r>
        <w:rPr>
          <w:rFonts w:ascii="Times New Roman"/>
          <w:b w:val="false"/>
          <w:i w:val="false"/>
          <w:color w:val="000000"/>
          <w:sz w:val="28"/>
        </w:rPr>
        <w:t>
      «2686» деген сандар «2685» деген сандармен ауыстырылсын;</w:t>
      </w:r>
    </w:p>
    <w:bookmarkEnd w:id="1"/>
    <w:bookmarkStart w:name="z5" w:id="2"/>
    <w:p>
      <w:pPr>
        <w:spacing w:after="0"/>
        <w:ind w:left="0"/>
        <w:jc w:val="both"/>
      </w:pPr>
      <w:r>
        <w:rPr>
          <w:rFonts w:ascii="Times New Roman"/>
          <w:b w:val="false"/>
          <w:i w:val="false"/>
          <w:color w:val="000000"/>
          <w:sz w:val="28"/>
        </w:rPr>
        <w:t>
      3) </w:t>
      </w:r>
      <w:r>
        <w:rPr>
          <w:rFonts w:ascii="Times New Roman"/>
          <w:b w:val="false"/>
          <w:i w:val="false"/>
          <w:color w:val="000000"/>
          <w:sz w:val="28"/>
        </w:rPr>
        <w:t>11 тармақта</w:t>
      </w:r>
      <w:r>
        <w:rPr>
          <w:rFonts w:ascii="Times New Roman"/>
          <w:b w:val="false"/>
          <w:i w:val="false"/>
          <w:color w:val="000000"/>
          <w:sz w:val="28"/>
        </w:rPr>
        <w:t>:</w:t>
      </w:r>
      <w:r>
        <w:br/>
      </w:r>
      <w:r>
        <w:rPr>
          <w:rFonts w:ascii="Times New Roman"/>
          <w:b w:val="false"/>
          <w:i w:val="false"/>
          <w:color w:val="000000"/>
          <w:sz w:val="28"/>
        </w:rPr>
        <w:t>
      «Ұлы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–1932 мың теңге» деген жаңа абзацпен толықтырылсын;</w:t>
      </w:r>
    </w:p>
    <w:bookmarkEnd w:id="2"/>
    <w:bookmarkStart w:name="z6" w:id="3"/>
    <w:p>
      <w:pPr>
        <w:spacing w:after="0"/>
        <w:ind w:left="0"/>
        <w:jc w:val="both"/>
      </w:pPr>
      <w:r>
        <w:rPr>
          <w:rFonts w:ascii="Times New Roman"/>
          <w:b w:val="false"/>
          <w:i w:val="false"/>
          <w:color w:val="000000"/>
          <w:sz w:val="28"/>
        </w:rPr>
        <w:t>
      4) көрсетілген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қосымшаларға</w:t>
      </w:r>
      <w:r>
        <w:rPr>
          <w:rFonts w:ascii="Times New Roman"/>
          <w:b w:val="false"/>
          <w:i w:val="false"/>
          <w:color w:val="000000"/>
          <w:sz w:val="28"/>
        </w:rPr>
        <w:t xml:space="preserve"> сәйкес редакцияда жазылсын.</w:t>
      </w:r>
    </w:p>
    <w:bookmarkEnd w:id="3"/>
    <w:bookmarkStart w:name="z7" w:id="4"/>
    <w:p>
      <w:pPr>
        <w:spacing w:after="0"/>
        <w:ind w:left="0"/>
        <w:jc w:val="both"/>
      </w:pPr>
      <w:r>
        <w:rPr>
          <w:rFonts w:ascii="Times New Roman"/>
          <w:b w:val="false"/>
          <w:i w:val="false"/>
          <w:color w:val="000000"/>
          <w:sz w:val="28"/>
        </w:rPr>
        <w:t>
      2. Осы шешім 2010 жылдың 1 қаңтарынан бастап қолданысқа енгізіледі.</w:t>
      </w:r>
    </w:p>
    <w:bookmarkEnd w:id="4"/>
    <w:p>
      <w:pPr>
        <w:spacing w:after="0"/>
        <w:ind w:left="0"/>
        <w:jc w:val="both"/>
      </w:pPr>
      <w:r>
        <w:rPr>
          <w:rFonts w:ascii="Times New Roman"/>
          <w:b w:val="false"/>
          <w:i/>
          <w:color w:val="000000"/>
          <w:sz w:val="28"/>
        </w:rPr>
        <w:t>      Мәслихат хатшысы:                         Б.Турлыбаев</w:t>
      </w:r>
    </w:p>
    <w:bookmarkStart w:name="z8" w:id="5"/>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24 ақпандағы № 131 шешіміне 1 қосымша</w:t>
      </w:r>
    </w:p>
    <w:bookmarkEnd w:id="5"/>
    <w:p>
      <w:pPr>
        <w:spacing w:after="0"/>
        <w:ind w:left="0"/>
        <w:jc w:val="left"/>
      </w:pPr>
      <w:r>
        <w:rPr>
          <w:rFonts w:ascii="Times New Roman"/>
          <w:b/>
          <w:i w:val="false"/>
          <w:color w:val="000000"/>
        </w:rPr>
        <w:t xml:space="preserve"> 2010 жылға арналған Байғанин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673"/>
        <w:gridCol w:w="873"/>
        <w:gridCol w:w="7393"/>
        <w:gridCol w:w="2733"/>
      </w:tblGrid>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w:t>
            </w:r>
            <w:r>
              <w:br/>
            </w:r>
            <w:r>
              <w:rPr>
                <w:rFonts w:ascii="Times New Roman"/>
                <w:b w:val="false"/>
                <w:i w:val="false"/>
                <w:color w:val="000000"/>
                <w:sz w:val="20"/>
              </w:rPr>
              <w:t>
бы</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2 026 547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2 026 547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547 140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62 600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77 500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397 916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387 406</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 көрсетуге салынатын iшкi салықтар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7 756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w:t>
            </w:r>
          </w:p>
        </w:tc>
      </w:tr>
      <w:tr>
        <w:trPr>
          <w:trHeight w:val="6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1 368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1 368</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8 210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 меншігінен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4 200
</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3 510
</w:t>
            </w:r>
          </w:p>
        </w:tc>
      </w:tr>
      <w:tr>
        <w:trPr>
          <w:trHeight w:val="11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
</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1 000
</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1 470 197
</w:t>
            </w:r>
          </w:p>
        </w:tc>
      </w:tr>
      <w:tr>
        <w:trPr>
          <w:trHeight w:val="4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1 470 197</w:t>
            </w:r>
          </w:p>
        </w:tc>
      </w:tr>
      <w:tr>
        <w:trPr>
          <w:trHeight w:val="3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1 470 197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993"/>
        <w:gridCol w:w="1073"/>
        <w:gridCol w:w="893"/>
        <w:gridCol w:w="5773"/>
        <w:gridCol w:w="2773"/>
      </w:tblGrid>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 топ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w:t>
            </w:r>
            <w:r>
              <w:br/>
            </w:r>
            <w:r>
              <w:rPr>
                <w:rFonts w:ascii="Times New Roman"/>
                <w:b w:val="false"/>
                <w:i w:val="false"/>
                <w:color w:val="000000"/>
                <w:sz w:val="20"/>
              </w:rPr>
              <w:t>
ттік бағда</w:t>
            </w:r>
            <w:r>
              <w:br/>
            </w:r>
            <w:r>
              <w:rPr>
                <w:rFonts w:ascii="Times New Roman"/>
                <w:b w:val="false"/>
                <w:i w:val="false"/>
                <w:color w:val="000000"/>
                <w:sz w:val="20"/>
              </w:rPr>
              <w:t>
рлама</w:t>
            </w:r>
            <w:r>
              <w:br/>
            </w:r>
            <w:r>
              <w:rPr>
                <w:rFonts w:ascii="Times New Roman"/>
                <w:b w:val="false"/>
                <w:i w:val="false"/>
                <w:color w:val="000000"/>
                <w:sz w:val="20"/>
              </w:rPr>
              <w:t>
ларды</w:t>
            </w:r>
            <w:r>
              <w:br/>
            </w:r>
            <w:r>
              <w:rPr>
                <w:rFonts w:ascii="Times New Roman"/>
                <w:b w:val="false"/>
                <w:i w:val="false"/>
                <w:color w:val="000000"/>
                <w:sz w:val="20"/>
              </w:rPr>
              <w:t>
ң әкiмш</w:t>
            </w:r>
            <w:r>
              <w:br/>
            </w:r>
            <w:r>
              <w:rPr>
                <w:rFonts w:ascii="Times New Roman"/>
                <w:b w:val="false"/>
                <w:i w:val="false"/>
                <w:color w:val="000000"/>
                <w:sz w:val="20"/>
              </w:rPr>
              <w:t>
iсi</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2 136 109,4
</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170 640,0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147 609,0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11 564,0</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11 564,0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52 893,0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35 583,0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17 310,0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83 152,0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82 297,0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14 848,0</w:t>
            </w:r>
          </w:p>
        </w:tc>
      </w:tr>
      <w:tr>
        <w:trPr>
          <w:trHeight w:val="2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14 848,0</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14 098,0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8 183,0</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8 183,0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1 365 956,0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139 890,0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бастауыш, жалпы негізгі, жалпы орта бiлiм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994 119,0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994 119,0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961 194,0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32 925,0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231 947,0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беру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9 429,0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9 140,0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184 694,0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жаңғырту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184 694,0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155 843,0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142 238,0</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142 238,0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54 111,0</w:t>
            </w:r>
          </w:p>
        </w:tc>
      </w:tr>
      <w:tr>
        <w:trPr>
          <w:trHeight w:val="60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7 713,0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1 400,0</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21 926,0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3 300,0</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79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соғысының қатысушылары мен мүгедектеріне, Ұлы Отан соғысына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көмекті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6 862,0</w:t>
            </w:r>
          </w:p>
        </w:tc>
      </w:tr>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13 605,0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13 605,0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13 285,0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159 284,0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48 737,0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33 737,0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80 013,0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5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 мекендерді көркейту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42 795,0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34 575,0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30 534,0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4 334,0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105 188,0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41 932,0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44 546,0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37 646,0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5 394,0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4 224,0</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66 169,0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12 893,0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2 685,0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ауыл шаруашылық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5 952,0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4 256,0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4 066,0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5 347,0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47 929,0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6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16 900,0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ветеринария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31 029,0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87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7 519,0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19 847,0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13 537,0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4 537,0</w:t>
            </w:r>
          </w:p>
        </w:tc>
      </w:tr>
      <w:tr>
        <w:trPr>
          <w:trHeight w:val="5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4 537,0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67 613,4</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67 613,4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67 613,4</w:t>
            </w:r>
          </w:p>
        </w:tc>
      </w:tr>
      <w:tr>
        <w:trPr>
          <w:trHeight w:val="21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67 613,0</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45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2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Қаржы активтерімен жасалатын операциялар бойынша сальдо </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
</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-128 214,4
</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 (профицитін пайдалану)</w:t>
            </w:r>
          </w:p>
        </w:tc>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128 214,4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833"/>
        <w:gridCol w:w="853"/>
        <w:gridCol w:w="933"/>
        <w:gridCol w:w="6173"/>
        <w:gridCol w:w="2793"/>
      </w:tblGrid>
      <w:tr>
        <w:trPr>
          <w:trHeight w:val="30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r>
              <w:br/>
            </w:r>
            <w:r>
              <w:rPr>
                <w:rFonts w:ascii="Times New Roman"/>
                <w:b w:val="false"/>
                <w:i w:val="false"/>
                <w:color w:val="000000"/>
                <w:sz w:val="20"/>
              </w:rPr>
              <w:t>
аты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18 652,0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18 652,0</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109 562,4
</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r>
        <w:trPr>
          <w:trHeight w:val="255"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109 562,4</w:t>
            </w:r>
          </w:p>
        </w:tc>
      </w:tr>
    </w:tbl>
    <w:bookmarkStart w:name="z9" w:id="6"/>
    <w:p>
      <w:pPr>
        <w:spacing w:after="0"/>
        <w:ind w:left="0"/>
        <w:jc w:val="both"/>
      </w:pPr>
      <w:r>
        <w:rPr>
          <w:rFonts w:ascii="Times New Roman"/>
          <w:b w:val="false"/>
          <w:i w:val="false"/>
          <w:color w:val="000000"/>
          <w:sz w:val="28"/>
        </w:rPr>
        <w:t>
Байғанин аудандық мәслихатының 2010 жылғы</w:t>
      </w:r>
      <w:r>
        <w:br/>
      </w:r>
      <w:r>
        <w:rPr>
          <w:rFonts w:ascii="Times New Roman"/>
          <w:b w:val="false"/>
          <w:i w:val="false"/>
          <w:color w:val="000000"/>
          <w:sz w:val="28"/>
        </w:rPr>
        <w:t>
24 ақпандағы № 131 шешіміне 2 қосымша</w:t>
      </w:r>
    </w:p>
    <w:bookmarkEnd w:id="6"/>
    <w:p>
      <w:pPr>
        <w:spacing w:after="0"/>
        <w:ind w:left="0"/>
        <w:jc w:val="left"/>
      </w:pPr>
      <w:r>
        <w:rPr>
          <w:rFonts w:ascii="Times New Roman"/>
          <w:b/>
          <w:i w:val="false"/>
          <w:color w:val="000000"/>
        </w:rPr>
        <w:t xml:space="preserve"> 2010 жылға арналған аудандық бюджетте ауылдық (селолық) округ әкімі аппараттарының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933"/>
        <w:gridCol w:w="1193"/>
        <w:gridCol w:w="993"/>
        <w:gridCol w:w="5993"/>
        <w:gridCol w:w="2433"/>
      </w:tblGrid>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қ топ</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w:t>
            </w:r>
            <w:r>
              <w:br/>
            </w:r>
            <w:r>
              <w:rPr>
                <w:rFonts w:ascii="Times New Roman"/>
                <w:b w:val="false"/>
                <w:i w:val="false"/>
                <w:color w:val="000000"/>
                <w:sz w:val="20"/>
              </w:rPr>
              <w:t>
ция</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w:t>
            </w:r>
            <w:r>
              <w:br/>
            </w:r>
            <w:r>
              <w:rPr>
                <w:rFonts w:ascii="Times New Roman"/>
                <w:b w:val="false"/>
                <w:i w:val="false"/>
                <w:color w:val="000000"/>
                <w:sz w:val="20"/>
              </w:rPr>
              <w:t>
ттік бағда</w:t>
            </w:r>
            <w:r>
              <w:br/>
            </w:r>
            <w:r>
              <w:rPr>
                <w:rFonts w:ascii="Times New Roman"/>
                <w:b w:val="false"/>
                <w:i w:val="false"/>
                <w:color w:val="000000"/>
                <w:sz w:val="20"/>
              </w:rPr>
              <w:t>
рлама</w:t>
            </w:r>
            <w:r>
              <w:br/>
            </w:r>
            <w:r>
              <w:rPr>
                <w:rFonts w:ascii="Times New Roman"/>
                <w:b w:val="false"/>
                <w:i w:val="false"/>
                <w:color w:val="000000"/>
                <w:sz w:val="20"/>
              </w:rPr>
              <w:t>
ларды</w:t>
            </w:r>
            <w:r>
              <w:br/>
            </w:r>
            <w:r>
              <w:rPr>
                <w:rFonts w:ascii="Times New Roman"/>
                <w:b w:val="false"/>
                <w:i w:val="false"/>
                <w:color w:val="000000"/>
                <w:sz w:val="20"/>
              </w:rPr>
              <w:t>
ң әкiмш</w:t>
            </w:r>
            <w:r>
              <w:br/>
            </w:r>
            <w:r>
              <w:rPr>
                <w:rFonts w:ascii="Times New Roman"/>
                <w:b w:val="false"/>
                <w:i w:val="false"/>
                <w:color w:val="000000"/>
                <w:sz w:val="20"/>
              </w:rPr>
              <w:t>
iсi</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w:t>
            </w:r>
            <w:r>
              <w:br/>
            </w:r>
            <w:r>
              <w:rPr>
                <w:rFonts w:ascii="Times New Roman"/>
                <w:b w:val="false"/>
                <w:i w:val="false"/>
                <w:color w:val="000000"/>
                <w:sz w:val="20"/>
              </w:rPr>
              <w:t>
арла</w:t>
            </w:r>
            <w:r>
              <w:br/>
            </w:r>
            <w:r>
              <w:rPr>
                <w:rFonts w:ascii="Times New Roman"/>
                <w:b w:val="false"/>
                <w:i w:val="false"/>
                <w:color w:val="000000"/>
                <w:sz w:val="20"/>
              </w:rPr>
              <w:t>
ма</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II.ШЫҒЫСТАР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105 536,0
</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Қарауылкелді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29 294,0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10 630,0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18 664,0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2 914,0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Ащы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12 326,0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11 776,0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11 681,0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Жаңажол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6 837,0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Жарқамыс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7 937,0
</w:t>
            </w:r>
          </w:p>
        </w:tc>
      </w:tr>
      <w:tr>
        <w:trPr>
          <w:trHeight w:val="43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7 567,0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9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Көлтабан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9 350,0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8 980,0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8 885,0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Қопа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11 612,0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11 242,0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11 147,0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8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Қызылбұлақ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10 021,0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9 556,0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51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Миялы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8 251,0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7 881,0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Сартоғай ауылдық округі</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9 908,0
</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8 958,0</w:t>
            </w:r>
          </w:p>
        </w:tc>
      </w:tr>
      <w:tr>
        <w:trPr>
          <w:trHeight w:val="46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8 958,0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8 863,0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4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5"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