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ba48a" w14:textId="7bba4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24 желтоқсандағы № 3 "2010-2012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2010 жылғы 15 сәуірдегі № 4 шешімі. Ақтөбе облысының Алға аудандық Әділет басқармасында 2010 жылдың 6 мамырда № 3-3-107 тіркелді. Қабылдау мерзімі аяқталуына байланысты қолдану тоқтатылды - Ақтөбе облысы Алға аудандық мәслихатының 2011 жылғы 5 қаңтардағы № 0-04/1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Қабылдау мерзімі аяқталуына байланысты қолдану тоқтатылды - Ақтөбе облысы Алға аудандық мәслихатының 2011.01.05 № 0-04/1 хатымен</w:t>
      </w:r>
      <w:r>
        <w:br/>
      </w:r>
      <w:r>
        <w:rPr>
          <w:rFonts w:ascii="Times New Roman"/>
          <w:b w:val="false"/>
          <w:i w:val="false"/>
          <w:color w:val="000000"/>
          <w:sz w:val="28"/>
        </w:rPr>
        <w:t xml:space="preserve">
      Қазақстан Республикасының 2001 жылдың 23 қаңтарындағы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2008 жылғы 4 желтоқсандағы № 95 Бюджеттік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106-бабының 2-тармағының </w:t>
      </w:r>
      <w:r>
        <w:rPr>
          <w:rFonts w:ascii="Times New Roman"/>
          <w:b w:val="false"/>
          <w:i w:val="false"/>
          <w:color w:val="000000"/>
          <w:sz w:val="28"/>
        </w:rPr>
        <w:t>5-тармақшасына</w:t>
      </w:r>
      <w:r>
        <w:rPr>
          <w:rFonts w:ascii="Times New Roman"/>
          <w:b w:val="false"/>
          <w:i w:val="false"/>
          <w:color w:val="000000"/>
          <w:sz w:val="28"/>
        </w:rPr>
        <w:t xml:space="preserve">, </w:t>
      </w:r>
      <w:r>
        <w:rPr>
          <w:rFonts w:ascii="Times New Roman"/>
          <w:b w:val="false"/>
          <w:i w:val="false"/>
          <w:color w:val="000000"/>
          <w:sz w:val="28"/>
        </w:rPr>
        <w:t>4-тармағына</w:t>
      </w:r>
      <w:r>
        <w:rPr>
          <w:rFonts w:ascii="Times New Roman"/>
          <w:b w:val="false"/>
          <w:i w:val="false"/>
          <w:color w:val="000000"/>
          <w:sz w:val="28"/>
        </w:rPr>
        <w:t xml:space="preserve"> және «Облыстық мәслихаттың 2009 жылғы 21 желтоқсандағы № 232 «2010-2012 жылдарға арналған облыстық бюджет туралы» шешіміне өзгерістер мен толықтырулар енгізу туралы» 2010 жылғы 9 сәуірдегі </w:t>
      </w:r>
      <w:r>
        <w:rPr>
          <w:rFonts w:ascii="Times New Roman"/>
          <w:b w:val="false"/>
          <w:i w:val="false"/>
          <w:color w:val="000000"/>
          <w:sz w:val="28"/>
        </w:rPr>
        <w:t>№ 293</w:t>
      </w:r>
      <w:r>
        <w:rPr>
          <w:rFonts w:ascii="Times New Roman"/>
          <w:b w:val="false"/>
          <w:i w:val="false"/>
          <w:color w:val="000000"/>
          <w:sz w:val="28"/>
        </w:rPr>
        <w:t xml:space="preserve"> шешіміне сәйкес аудандық мәслихат</w:t>
      </w:r>
      <w:r>
        <w:rPr>
          <w:rFonts w:ascii="Times New Roman"/>
          <w:b/>
          <w:i w:val="false"/>
          <w:color w:val="000000"/>
          <w:sz w:val="28"/>
        </w:rPr>
        <w:t xml:space="preserve"> ШЕШІМ ЕТЕДІ:</w:t>
      </w:r>
    </w:p>
    <w:bookmarkEnd w:id="0"/>
    <w:bookmarkStart w:name="z2" w:id="1"/>
    <w:p>
      <w:pPr>
        <w:spacing w:after="0"/>
        <w:ind w:left="0"/>
        <w:jc w:val="both"/>
      </w:pPr>
      <w:r>
        <w:rPr>
          <w:rFonts w:ascii="Times New Roman"/>
          <w:b w:val="false"/>
          <w:i w:val="false"/>
          <w:color w:val="000000"/>
          <w:sz w:val="28"/>
        </w:rPr>
        <w:t xml:space="preserve">
      1. Аудандық мәслихаттың 2009 жылғы 24 желтоқсандағы «2010-2012 жылдарға арналған аудандық бюджет туралы» </w:t>
      </w:r>
      <w:r>
        <w:rPr>
          <w:rFonts w:ascii="Times New Roman"/>
          <w:b w:val="false"/>
          <w:i w:val="false"/>
          <w:color w:val="000000"/>
          <w:sz w:val="28"/>
        </w:rPr>
        <w:t>№ 3</w:t>
      </w:r>
      <w:r>
        <w:rPr>
          <w:rFonts w:ascii="Times New Roman"/>
          <w:b w:val="false"/>
          <w:i w:val="false"/>
          <w:color w:val="000000"/>
          <w:sz w:val="28"/>
        </w:rPr>
        <w:t xml:space="preserve"> (Нормативтік құқықтық кесімдерді мемлекеттік тіркеу тізілімінде № 3-3-100 тіркелген, 2010 жылғы 26 қаңтарда «Жұлдыз-Звезда» газетінің № 4-5 жарияланған), 2010 жылғы 22 ақпанда </w:t>
      </w:r>
      <w:r>
        <w:rPr>
          <w:rFonts w:ascii="Times New Roman"/>
          <w:b w:val="false"/>
          <w:i w:val="false"/>
          <w:color w:val="000000"/>
          <w:sz w:val="28"/>
        </w:rPr>
        <w:t>№ 2</w:t>
      </w:r>
      <w:r>
        <w:rPr>
          <w:rFonts w:ascii="Times New Roman"/>
          <w:b w:val="false"/>
          <w:i w:val="false"/>
          <w:color w:val="000000"/>
          <w:sz w:val="28"/>
        </w:rPr>
        <w:t xml:space="preserve"> «Аудандық мәслихаттың 2009 жылғы 24 желтоқсандағы № 3 «2010-2012 жылдарға арналған аудандық бюджет туралы» шешіміне өзгерістер мен толықтырулар енгізу туралы» (Нормативтік құқықтық кесімдерді мемлекеттік тіркеу тізілімінде № 3-3-102 тіркелген, 2010 жылғы 30 наурызда «Жұлдыз-Звезда» газетінің № 15-16 жарияланған) шешімімен енгізілген өзгерістер мен толықтыруларды еске ала отырып, мынадай өзгерістер мен толықтырулар енгізілсін:</w:t>
      </w:r>
      <w:r>
        <w:br/>
      </w: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«2 929 039» деген сандар «3 143 661» деген сандармен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салық түсімдері бойынша</w:t>
      </w:r>
      <w:r>
        <w:br/>
      </w:r>
      <w:r>
        <w:rPr>
          <w:rFonts w:ascii="Times New Roman"/>
          <w:b w:val="false"/>
          <w:i w:val="false"/>
          <w:color w:val="000000"/>
          <w:sz w:val="28"/>
        </w:rPr>
        <w:t>
      «586 455» деген сандар «584 385» деген сандармен;</w:t>
      </w:r>
      <w:r>
        <w:br/>
      </w:r>
      <w:r>
        <w:rPr>
          <w:rFonts w:ascii="Times New Roman"/>
          <w:b w:val="false"/>
          <w:i w:val="false"/>
          <w:color w:val="000000"/>
          <w:sz w:val="28"/>
        </w:rPr>
        <w:t>
      салықтық емес түсімдер бойынша</w:t>
      </w:r>
      <w:r>
        <w:br/>
      </w:r>
      <w:r>
        <w:rPr>
          <w:rFonts w:ascii="Times New Roman"/>
          <w:b w:val="false"/>
          <w:i w:val="false"/>
          <w:color w:val="000000"/>
          <w:sz w:val="28"/>
        </w:rPr>
        <w:t>
      «20 900» деген сандар «32 970» деген сандармен;</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«2 320 079» деген сандар «2 524 701» деген сандармен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«2 947 057,7» деген сандар «3 174 362,4» деген сандармен ауыстырылсын;</w:t>
      </w:r>
      <w:r>
        <w:br/>
      </w:r>
      <w:r>
        <w:rPr>
          <w:rFonts w:ascii="Times New Roman"/>
          <w:b w:val="false"/>
          <w:i w:val="false"/>
          <w:color w:val="000000"/>
          <w:sz w:val="28"/>
        </w:rPr>
        <w:t>
      5) тармақшасында:</w:t>
      </w:r>
      <w:r>
        <w:br/>
      </w:r>
      <w:r>
        <w:rPr>
          <w:rFonts w:ascii="Times New Roman"/>
          <w:b w:val="false"/>
          <w:i w:val="false"/>
          <w:color w:val="000000"/>
          <w:sz w:val="28"/>
        </w:rPr>
        <w:t>
      бюджет тапшылығы</w:t>
      </w:r>
      <w:r>
        <w:br/>
      </w:r>
      <w:r>
        <w:rPr>
          <w:rFonts w:ascii="Times New Roman"/>
          <w:b w:val="false"/>
          <w:i w:val="false"/>
          <w:color w:val="000000"/>
          <w:sz w:val="28"/>
        </w:rPr>
        <w:t>
      «-32013,7» деген сандар «-44 696,4» деген сандармен ауыстырылсын;</w:t>
      </w:r>
      <w:r>
        <w:br/>
      </w:r>
      <w:r>
        <w:rPr>
          <w:rFonts w:ascii="Times New Roman"/>
          <w:b w:val="false"/>
          <w:i w:val="false"/>
          <w:color w:val="000000"/>
          <w:sz w:val="28"/>
        </w:rPr>
        <w:t>
      6) тармақшасында:</w:t>
      </w:r>
      <w:r>
        <w:br/>
      </w:r>
      <w:r>
        <w:rPr>
          <w:rFonts w:ascii="Times New Roman"/>
          <w:b w:val="false"/>
          <w:i w:val="false"/>
          <w:color w:val="000000"/>
          <w:sz w:val="28"/>
        </w:rPr>
        <w:t>
      бюджет тапшылығын қаржыландыру</w:t>
      </w:r>
      <w:r>
        <w:br/>
      </w:r>
      <w:r>
        <w:rPr>
          <w:rFonts w:ascii="Times New Roman"/>
          <w:b w:val="false"/>
          <w:i w:val="false"/>
          <w:color w:val="000000"/>
          <w:sz w:val="28"/>
        </w:rPr>
        <w:t>
      «32 013,7» деген сандар «44 696,4» деген сандармен ауыстырылсын;</w:t>
      </w:r>
    </w:p>
    <w:bookmarkEnd w:id="1"/>
    <w:bookmarkStart w:name="z3" w:id="2"/>
    <w:p>
      <w:pPr>
        <w:spacing w:after="0"/>
        <w:ind w:left="0"/>
        <w:jc w:val="both"/>
      </w:pPr>
      <w:r>
        <w:rPr>
          <w:rFonts w:ascii="Times New Roman"/>
          <w:b w:val="false"/>
          <w:i w:val="false"/>
          <w:color w:val="000000"/>
          <w:sz w:val="28"/>
        </w:rPr>
        <w:t>
      2. Қазақстан Республикасы үкіметінің 2010 жылғы 1 наурыздағы № 150 2009 жылы Республикалық бюджеттен бөлінген нысаналы даму трасферттері 2010 жылы пайдаланылмаған (толық пайдаланылмаған) трансферттерді мақсатты пайдалану туралы қаулысына сәйкес Алға қаласындағы сумен жабдықтау жүйесін дамытуға 12682,6 мың теңге республикалық бюджеттен бөлінген нысаналы даму трансферттері пайдаланылсын.</w:t>
      </w:r>
    </w:p>
    <w:bookmarkEnd w:id="2"/>
    <w:bookmarkStart w:name="z4"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 тармақта</w:t>
      </w:r>
      <w:r>
        <w:rPr>
          <w:rFonts w:ascii="Times New Roman"/>
          <w:b w:val="false"/>
          <w:i w:val="false"/>
          <w:color w:val="000000"/>
          <w:sz w:val="28"/>
        </w:rPr>
        <w:t>:</w:t>
      </w:r>
      <w:r>
        <w:br/>
      </w:r>
      <w:r>
        <w:rPr>
          <w:rFonts w:ascii="Times New Roman"/>
          <w:b w:val="false"/>
          <w:i w:val="false"/>
          <w:color w:val="000000"/>
          <w:sz w:val="28"/>
        </w:rPr>
        <w:t>
      «111 790» деген сандар «41 527» деген сандармен ауыстырылсын;</w:t>
      </w:r>
    </w:p>
    <w:bookmarkEnd w:id="3"/>
    <w:bookmarkStart w:name="z5" w:id="4"/>
    <w:p>
      <w:pPr>
        <w:spacing w:after="0"/>
        <w:ind w:left="0"/>
        <w:jc w:val="both"/>
      </w:pPr>
      <w:r>
        <w:rPr>
          <w:rFonts w:ascii="Times New Roman"/>
          <w:b w:val="false"/>
          <w:i w:val="false"/>
          <w:color w:val="000000"/>
          <w:sz w:val="28"/>
        </w:rPr>
        <w:t>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3 және 4 абзацтар мынадай редакцияда жазылсын:</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 – оқу орындарында әскери қызмет өткерген, 1941-1945 ж.ж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 11 155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содай-ақ оларға және олармен бірге жүретін адамдарға Мәскеу, Астана қалаларына мерекелік іс-шараларға қатысуы үшін тамақтануына, тұруына, жол жүруіне арналған шығыстарын төлеуді қамтамасыз етуге – 150 мың теңге»;</w:t>
      </w:r>
      <w:r>
        <w:br/>
      </w:r>
      <w:r>
        <w:rPr>
          <w:rFonts w:ascii="Times New Roman"/>
          <w:b w:val="false"/>
          <w:i w:val="false"/>
          <w:color w:val="000000"/>
          <w:sz w:val="28"/>
        </w:rPr>
        <w:t>
      5 абзацта:</w:t>
      </w:r>
      <w:r>
        <w:br/>
      </w:r>
      <w:r>
        <w:rPr>
          <w:rFonts w:ascii="Times New Roman"/>
          <w:b w:val="false"/>
          <w:i w:val="false"/>
          <w:color w:val="000000"/>
          <w:sz w:val="28"/>
        </w:rPr>
        <w:t>
      «11 933» деген сандар «12 297» деген сандармен ауыстырылсын;</w:t>
      </w:r>
      <w:r>
        <w:br/>
      </w:r>
      <w:r>
        <w:rPr>
          <w:rFonts w:ascii="Times New Roman"/>
          <w:b w:val="false"/>
          <w:i w:val="false"/>
          <w:color w:val="000000"/>
          <w:sz w:val="28"/>
        </w:rPr>
        <w:t>
      Мынадай абзацтармен толықтырылсын:</w:t>
      </w:r>
      <w:r>
        <w:br/>
      </w:r>
      <w:r>
        <w:rPr>
          <w:rFonts w:ascii="Times New Roman"/>
          <w:b w:val="false"/>
          <w:i w:val="false"/>
          <w:color w:val="000000"/>
          <w:sz w:val="28"/>
        </w:rPr>
        <w:t>
      Білім берудің мектепке дейінгі ұйымдарында мемлекеттік білім беру тапсырмасын іске асыруға – 53 086 мың теңге;</w:t>
      </w:r>
    </w:p>
    <w:bookmarkEnd w:id="4"/>
    <w:bookmarkStart w:name="z6" w:id="5"/>
    <w:p>
      <w:pPr>
        <w:spacing w:after="0"/>
        <w:ind w:left="0"/>
        <w:jc w:val="both"/>
      </w:pPr>
      <w:r>
        <w:rPr>
          <w:rFonts w:ascii="Times New Roman"/>
          <w:b w:val="false"/>
          <w:i w:val="false"/>
          <w:color w:val="000000"/>
          <w:sz w:val="28"/>
        </w:rPr>
        <w:t>
      </w:t>
      </w:r>
      <w:r>
        <w:rPr>
          <w:rFonts w:ascii="Times New Roman"/>
          <w:b w:val="false"/>
          <w:i w:val="false"/>
          <w:color w:val="000000"/>
          <w:sz w:val="28"/>
        </w:rPr>
        <w:t>13 тармақта</w:t>
      </w:r>
      <w:r>
        <w:rPr>
          <w:rFonts w:ascii="Times New Roman"/>
          <w:b w:val="false"/>
          <w:i w:val="false"/>
          <w:color w:val="000000"/>
          <w:sz w:val="28"/>
        </w:rPr>
        <w:t>:</w:t>
      </w:r>
      <w:r>
        <w:br/>
      </w:r>
      <w:r>
        <w:rPr>
          <w:rFonts w:ascii="Times New Roman"/>
          <w:b w:val="false"/>
          <w:i w:val="false"/>
          <w:color w:val="000000"/>
          <w:sz w:val="28"/>
        </w:rPr>
        <w:t>
      «4 424» деген сандар «4 724» деген сандармен ауыстырылсын;</w:t>
      </w:r>
      <w:r>
        <w:br/>
      </w:r>
      <w:r>
        <w:rPr>
          <w:rFonts w:ascii="Times New Roman"/>
          <w:b w:val="false"/>
          <w:i w:val="false"/>
          <w:color w:val="000000"/>
          <w:sz w:val="28"/>
        </w:rPr>
        <w:t>
      «3 570» деген сандар «36 170» деген сандармен ауыстырылсын;</w:t>
      </w:r>
      <w:r>
        <w:br/>
      </w:r>
      <w:r>
        <w:rPr>
          <w:rFonts w:ascii="Times New Roman"/>
          <w:b w:val="false"/>
          <w:i w:val="false"/>
          <w:color w:val="000000"/>
          <w:sz w:val="28"/>
        </w:rPr>
        <w:t>
      және мынадай мазмұндағы абзацтармен толықтырылсын:</w:t>
      </w:r>
      <w:r>
        <w:br/>
      </w:r>
      <w:r>
        <w:rPr>
          <w:rFonts w:ascii="Times New Roman"/>
          <w:b w:val="false"/>
          <w:i w:val="false"/>
          <w:color w:val="000000"/>
          <w:sz w:val="28"/>
        </w:rPr>
        <w:t>
      қоғамдық ашық пунктеріне техникалық қызмет көрсетуге – 324,0 мың теңге;</w:t>
      </w:r>
      <w:r>
        <w:br/>
      </w:r>
      <w:r>
        <w:rPr>
          <w:rFonts w:ascii="Times New Roman"/>
          <w:b w:val="false"/>
          <w:i w:val="false"/>
          <w:color w:val="000000"/>
          <w:sz w:val="28"/>
        </w:rPr>
        <w:t>
      «Балапан» Мемлекеттік бағдарламасын іске асыруға – 70 000,0 мың теңге;</w:t>
      </w:r>
      <w:r>
        <w:br/>
      </w:r>
      <w:r>
        <w:rPr>
          <w:rFonts w:ascii="Times New Roman"/>
          <w:b w:val="false"/>
          <w:i w:val="false"/>
          <w:color w:val="000000"/>
          <w:sz w:val="28"/>
        </w:rPr>
        <w:t>
      «Ауылдың гүлденуі - Қазақстанның гүлденуі» облыстық жастар марафон-эстафетасын жүргізуге – 17 948,0 мың теңге;</w:t>
      </w:r>
      <w:r>
        <w:br/>
      </w:r>
      <w:r>
        <w:rPr>
          <w:rFonts w:ascii="Times New Roman"/>
          <w:b w:val="false"/>
          <w:i w:val="false"/>
          <w:color w:val="000000"/>
          <w:sz w:val="28"/>
        </w:rPr>
        <w:t>
      Елді мекендерді абаттандыруға - 30 000,0 мың теңге;</w:t>
      </w:r>
    </w:p>
    <w:bookmarkEnd w:id="5"/>
    <w:bookmarkStart w:name="z7" w:id="6"/>
    <w:p>
      <w:pPr>
        <w:spacing w:after="0"/>
        <w:ind w:left="0"/>
        <w:jc w:val="both"/>
      </w:pPr>
      <w:r>
        <w:rPr>
          <w:rFonts w:ascii="Times New Roman"/>
          <w:b w:val="false"/>
          <w:i w:val="false"/>
          <w:color w:val="000000"/>
          <w:sz w:val="28"/>
        </w:rPr>
        <w:t>
      </w:t>
      </w:r>
      <w:r>
        <w:rPr>
          <w:rFonts w:ascii="Times New Roman"/>
          <w:b w:val="false"/>
          <w:i w:val="false"/>
          <w:color w:val="000000"/>
          <w:sz w:val="28"/>
        </w:rPr>
        <w:t>15 тармақта</w:t>
      </w:r>
      <w:r>
        <w:rPr>
          <w:rFonts w:ascii="Times New Roman"/>
          <w:b w:val="false"/>
          <w:i w:val="false"/>
          <w:color w:val="000000"/>
          <w:sz w:val="28"/>
        </w:rPr>
        <w:t>:</w:t>
      </w:r>
      <w:r>
        <w:br/>
      </w:r>
      <w:r>
        <w:rPr>
          <w:rFonts w:ascii="Times New Roman"/>
          <w:b w:val="false"/>
          <w:i w:val="false"/>
          <w:color w:val="000000"/>
          <w:sz w:val="28"/>
        </w:rPr>
        <w:t>
      «32 768,8» деген сандар «32 614,8» деген сандармен ауыстырылсын;</w:t>
      </w:r>
      <w:r>
        <w:br/>
      </w:r>
      <w:r>
        <w:rPr>
          <w:rFonts w:ascii="Times New Roman"/>
          <w:b w:val="false"/>
          <w:i w:val="false"/>
          <w:color w:val="000000"/>
          <w:sz w:val="28"/>
        </w:rPr>
        <w:t>
      1 абзацтың бөлігінде:</w:t>
      </w:r>
      <w:r>
        <w:br/>
      </w:r>
      <w:r>
        <w:rPr>
          <w:rFonts w:ascii="Times New Roman"/>
          <w:b w:val="false"/>
          <w:i w:val="false"/>
          <w:color w:val="000000"/>
          <w:sz w:val="28"/>
        </w:rPr>
        <w:t>
      «32 768,8» деген сандар «32 614,8» деген сандармен ауыстырылсын;</w:t>
      </w:r>
    </w:p>
    <w:bookmarkEnd w:id="6"/>
    <w:bookmarkStart w:name="z8" w:id="7"/>
    <w:p>
      <w:pPr>
        <w:spacing w:after="0"/>
        <w:ind w:left="0"/>
        <w:jc w:val="both"/>
      </w:pPr>
      <w:r>
        <w:rPr>
          <w:rFonts w:ascii="Times New Roman"/>
          <w:b w:val="false"/>
          <w:i w:val="false"/>
          <w:color w:val="000000"/>
          <w:sz w:val="28"/>
        </w:rPr>
        <w:t xml:space="preserve">
      4. Көрсетілген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 қосымшаларға</w:t>
      </w:r>
      <w:r>
        <w:rPr>
          <w:rFonts w:ascii="Times New Roman"/>
          <w:b w:val="false"/>
          <w:i w:val="false"/>
          <w:color w:val="000000"/>
          <w:sz w:val="28"/>
        </w:rPr>
        <w:t xml:space="preserve"> сәйкес редакцияда жазылсын.</w:t>
      </w:r>
    </w:p>
    <w:bookmarkEnd w:id="7"/>
    <w:bookmarkStart w:name="z9" w:id="8"/>
    <w:p>
      <w:pPr>
        <w:spacing w:after="0"/>
        <w:ind w:left="0"/>
        <w:jc w:val="both"/>
      </w:pPr>
      <w:r>
        <w:rPr>
          <w:rFonts w:ascii="Times New Roman"/>
          <w:b w:val="false"/>
          <w:i w:val="false"/>
          <w:color w:val="000000"/>
          <w:sz w:val="28"/>
        </w:rPr>
        <w:t>
      5. Осы шешім 2010 жылғы 1 қаңтардан бастап қолданысқа енгізіледі.</w:t>
      </w:r>
    </w:p>
    <w:bookmarkEnd w:id="8"/>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төрайымы:                          хатшысы:</w:t>
      </w:r>
    </w:p>
    <w:p>
      <w:pPr>
        <w:spacing w:after="0"/>
        <w:ind w:left="0"/>
        <w:jc w:val="both"/>
      </w:pPr>
      <w:r>
        <w:rPr>
          <w:rFonts w:ascii="Times New Roman"/>
          <w:b w:val="false"/>
          <w:i/>
          <w:color w:val="000000"/>
          <w:sz w:val="28"/>
        </w:rPr>
        <w:t>         Л.Грачева                                 А.Кайрушев</w:t>
      </w:r>
    </w:p>
    <w:bookmarkStart w:name="z10" w:id="9"/>
    <w:p>
      <w:pPr>
        <w:spacing w:after="0"/>
        <w:ind w:left="0"/>
        <w:jc w:val="both"/>
      </w:pPr>
      <w:r>
        <w:rPr>
          <w:rFonts w:ascii="Times New Roman"/>
          <w:b w:val="false"/>
          <w:i w:val="false"/>
          <w:color w:val="000000"/>
          <w:sz w:val="28"/>
        </w:rPr>
        <w:t>
Аудандық маслихаттың</w:t>
      </w:r>
      <w:r>
        <w:br/>
      </w:r>
      <w:r>
        <w:rPr>
          <w:rFonts w:ascii="Times New Roman"/>
          <w:b w:val="false"/>
          <w:i w:val="false"/>
          <w:color w:val="000000"/>
          <w:sz w:val="28"/>
        </w:rPr>
        <w:t>
2010 жылғы 15 сәуірдегі № 4 шешіміне</w:t>
      </w:r>
      <w:r>
        <w:br/>
      </w:r>
      <w:r>
        <w:rPr>
          <w:rFonts w:ascii="Times New Roman"/>
          <w:b w:val="false"/>
          <w:i w:val="false"/>
          <w:color w:val="000000"/>
          <w:sz w:val="28"/>
        </w:rPr>
        <w:t>
1 ҚОСЫМША</w:t>
      </w:r>
    </w:p>
    <w:bookmarkEnd w:id="9"/>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793"/>
        <w:gridCol w:w="953"/>
        <w:gridCol w:w="7533"/>
        <w:gridCol w:w="2713"/>
      </w:tblGrid>
      <w:tr>
        <w:trPr>
          <w:trHeight w:val="11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3143661</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584385</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106380</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106380</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116950</w:t>
            </w:r>
          </w:p>
        </w:tc>
      </w:tr>
      <w:tr>
        <w:trPr>
          <w:trHeight w:val="4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116950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80930</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54145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276470</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262670</w:t>
            </w:r>
          </w:p>
        </w:tc>
      </w:tr>
      <w:tr>
        <w:trPr>
          <w:trHeight w:val="6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4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32970</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3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4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2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17030</w:t>
            </w:r>
          </w:p>
        </w:tc>
      </w:tr>
      <w:tr>
        <w:trPr>
          <w:trHeight w:val="29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17030</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13420</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13420</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1605</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материальдық емес активтерді сату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2524701</w:t>
            </w:r>
          </w:p>
        </w:tc>
      </w:tr>
      <w:tr>
        <w:trPr>
          <w:trHeight w:val="7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2524701</w:t>
            </w:r>
          </w:p>
        </w:tc>
      </w:tr>
      <w:tr>
        <w:trPr>
          <w:trHeight w:val="7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2524701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923"/>
        <w:gridCol w:w="1024"/>
        <w:gridCol w:w="883"/>
        <w:gridCol w:w="6603"/>
        <w:gridCol w:w="2785"/>
      </w:tblGrid>
      <w:tr>
        <w:trPr>
          <w:trHeight w:val="17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w:t>
            </w:r>
            <w:r>
              <w:br/>
            </w:r>
            <w:r>
              <w:rPr>
                <w:rFonts w:ascii="Times New Roman"/>
                <w:b w:val="false"/>
                <w:i w:val="false"/>
                <w:color w:val="000000"/>
                <w:sz w:val="20"/>
              </w:rPr>
              <w:t>
Топ</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r>
              <w:br/>
            </w:r>
            <w:r>
              <w:rPr>
                <w:rFonts w:ascii="Times New Roman"/>
                <w:b w:val="false"/>
                <w:i w:val="false"/>
                <w:color w:val="000000"/>
                <w:sz w:val="20"/>
              </w:rPr>
              <w:t>
арла</w:t>
            </w:r>
            <w:r>
              <w:br/>
            </w:r>
            <w:r>
              <w:rPr>
                <w:rFonts w:ascii="Times New Roman"/>
                <w:b w:val="false"/>
                <w:i w:val="false"/>
                <w:color w:val="000000"/>
                <w:sz w:val="20"/>
              </w:rPr>
              <w:t>
ма</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II.Шығындар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3174362,4</w:t>
            </w:r>
          </w:p>
        </w:tc>
      </w:tr>
      <w:tr>
        <w:trPr>
          <w:trHeight w:val="69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сиппатағы мемлекеттік қызметтер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165621,1</w:t>
            </w:r>
          </w:p>
        </w:tc>
      </w:tr>
      <w:tr>
        <w:trPr>
          <w:trHeight w:val="100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141623,1</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11385</w:t>
            </w:r>
          </w:p>
        </w:tc>
      </w:tr>
      <w:tr>
        <w:trPr>
          <w:trHeight w:val="70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маслихатының қызметін қамтамасыз ету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11385</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41467,8</w:t>
            </w:r>
          </w:p>
        </w:tc>
      </w:tr>
      <w:tr>
        <w:trPr>
          <w:trHeight w:val="66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40467,8</w:t>
            </w:r>
          </w:p>
        </w:tc>
      </w:tr>
      <w:tr>
        <w:trPr>
          <w:trHeight w:val="66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техникалых жарақтандыру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02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88770,3</w:t>
            </w:r>
          </w:p>
        </w:tc>
      </w:tr>
      <w:tr>
        <w:trPr>
          <w:trHeight w:val="138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86823,0</w:t>
            </w:r>
          </w:p>
        </w:tc>
      </w:tr>
      <w:tr>
        <w:trPr>
          <w:trHeight w:val="69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техникалых жарақтандыру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1947,3</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13426,0</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13426,0</w:t>
            </w:r>
          </w:p>
        </w:tc>
      </w:tr>
      <w:tr>
        <w:trPr>
          <w:trHeight w:val="138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бюджетті орындау және коммуналдық меншікті (облыстық маңызы бар қала) саласындағы мемлекеттік саясатты іске асыру жөніндегі қызметтер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11877,0</w:t>
            </w:r>
          </w:p>
        </w:tc>
      </w:tr>
      <w:tr>
        <w:trPr>
          <w:trHeight w:val="69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69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1315,0</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10572,0</w:t>
            </w:r>
          </w:p>
        </w:tc>
      </w:tr>
      <w:tr>
        <w:trPr>
          <w:trHeight w:val="70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10572,0</w:t>
            </w:r>
          </w:p>
        </w:tc>
      </w:tr>
      <w:tr>
        <w:trPr>
          <w:trHeight w:val="169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10572</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Қорғаныс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4558</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r>
      <w:tr>
        <w:trPr>
          <w:trHeight w:val="69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r>
      <w:tr>
        <w:trPr>
          <w:trHeight w:val="69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6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1712936</w:t>
            </w:r>
          </w:p>
        </w:tc>
      </w:tr>
      <w:tr>
        <w:trPr>
          <w:trHeight w:val="30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161935</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161935</w:t>
            </w:r>
          </w:p>
        </w:tc>
      </w:tr>
      <w:tr>
        <w:trPr>
          <w:trHeight w:val="69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161935</w:t>
            </w:r>
          </w:p>
        </w:tc>
      </w:tr>
      <w:tr>
        <w:trPr>
          <w:trHeight w:val="69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1381376</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1381376</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1321300</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60076</w:t>
            </w:r>
          </w:p>
        </w:tc>
      </w:tr>
      <w:tr>
        <w:trPr>
          <w:trHeight w:val="3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169625</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19625</w:t>
            </w:r>
          </w:p>
        </w:tc>
      </w:tr>
      <w:tr>
        <w:trPr>
          <w:trHeight w:val="103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8438</w:t>
            </w:r>
          </w:p>
        </w:tc>
      </w:tr>
      <w:tr>
        <w:trPr>
          <w:trHeight w:val="138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оқу-әдістемелік кешендерді сатып алу және жеткізу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10387</w:t>
            </w:r>
          </w:p>
        </w:tc>
      </w:tr>
      <w:tr>
        <w:trPr>
          <w:trHeight w:val="103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2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72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69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205719,7</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192012,7</w:t>
            </w:r>
          </w:p>
        </w:tc>
      </w:tr>
      <w:tr>
        <w:trPr>
          <w:trHeight w:val="109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7775</w:t>
            </w:r>
          </w:p>
        </w:tc>
      </w:tr>
      <w:tr>
        <w:trPr>
          <w:trHeight w:val="70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7775</w:t>
            </w:r>
          </w:p>
        </w:tc>
      </w:tr>
      <w:tr>
        <w:trPr>
          <w:trHeight w:val="70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жұмыспен қамту және әлеуметтік бағдарламалар бөлімі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184237,7</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35586,7</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17325</w:t>
            </w:r>
          </w:p>
        </w:tc>
      </w:tr>
      <w:tr>
        <w:trPr>
          <w:trHeight w:val="106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69290</w:t>
            </w:r>
          </w:p>
        </w:tc>
      </w:tr>
      <w:tr>
        <w:trPr>
          <w:trHeight w:val="66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38121</w:t>
            </w:r>
          </w:p>
        </w:tc>
      </w:tr>
      <w:tr>
        <w:trPr>
          <w:trHeight w:val="171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w:t>
            </w:r>
          </w:p>
        </w:tc>
      </w:tr>
      <w:tr>
        <w:trPr>
          <w:trHeight w:val="379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21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16089</w:t>
            </w:r>
          </w:p>
        </w:tc>
      </w:tr>
      <w:tr>
        <w:trPr>
          <w:trHeight w:val="103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13707</w:t>
            </w:r>
          </w:p>
        </w:tc>
      </w:tr>
      <w:tr>
        <w:trPr>
          <w:trHeight w:val="69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жұмыспен қамту және әлеуметтік бағдарламалар бөлімі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13707</w:t>
            </w:r>
          </w:p>
        </w:tc>
      </w:tr>
      <w:tr>
        <w:trPr>
          <w:trHeight w:val="17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қаматамасыз етуді іске асыру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12967</w:t>
            </w:r>
          </w:p>
        </w:tc>
      </w:tr>
      <w:tr>
        <w:trPr>
          <w:trHeight w:val="103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мен басқа да әлеуметтік төлемдерді есептеу, төлеу мен жеткізу бойынша қызметтерге ақы төлеу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9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техникалых жарақтандыру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40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413479,9</w:t>
            </w:r>
          </w:p>
        </w:tc>
      </w:tr>
      <w:tr>
        <w:trPr>
          <w:trHeight w:val="36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55295</w:t>
            </w:r>
          </w:p>
        </w:tc>
      </w:tr>
      <w:tr>
        <w:trPr>
          <w:trHeight w:val="106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6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73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54395</w:t>
            </w:r>
          </w:p>
        </w:tc>
      </w:tr>
      <w:tr>
        <w:trPr>
          <w:trHeight w:val="73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 құрылысы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23937</w:t>
            </w:r>
          </w:p>
        </w:tc>
      </w:tr>
      <w:tr>
        <w:trPr>
          <w:trHeight w:val="75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30458</w:t>
            </w:r>
          </w:p>
        </w:tc>
      </w:tr>
      <w:tr>
        <w:trPr>
          <w:trHeight w:val="36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316366,3</w:t>
            </w:r>
          </w:p>
        </w:tc>
      </w:tr>
      <w:tr>
        <w:trPr>
          <w:trHeight w:val="102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201266,3</w:t>
            </w:r>
          </w:p>
        </w:tc>
      </w:tr>
      <w:tr>
        <w:trPr>
          <w:trHeight w:val="6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16535,9</w:t>
            </w:r>
          </w:p>
        </w:tc>
      </w:tr>
      <w:tr>
        <w:trPr>
          <w:trHeight w:val="106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18246,6</w:t>
            </w:r>
          </w:p>
        </w:tc>
      </w:tr>
      <w:tr>
        <w:trPr>
          <w:trHeight w:val="174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49877,8</w:t>
            </w:r>
          </w:p>
        </w:tc>
      </w:tr>
      <w:tr>
        <w:trPr>
          <w:trHeight w:val="177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 мекендерді көркейту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116606</w:t>
            </w:r>
          </w:p>
        </w:tc>
      </w:tr>
      <w:tr>
        <w:trPr>
          <w:trHeight w:val="76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115100</w:t>
            </w:r>
          </w:p>
        </w:tc>
      </w:tr>
      <w:tr>
        <w:trPr>
          <w:trHeight w:val="39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82500</w:t>
            </w:r>
          </w:p>
        </w:tc>
      </w:tr>
      <w:tr>
        <w:trPr>
          <w:trHeight w:val="39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32600</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қөркейту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41818,6</w:t>
            </w:r>
          </w:p>
        </w:tc>
      </w:tr>
      <w:tr>
        <w:trPr>
          <w:trHeight w:val="103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11418,6</w:t>
            </w:r>
          </w:p>
        </w:tc>
      </w:tr>
      <w:tr>
        <w:trPr>
          <w:trHeight w:val="69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4868,1</w:t>
            </w:r>
          </w:p>
        </w:tc>
      </w:tr>
      <w:tr>
        <w:trPr>
          <w:trHeight w:val="69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9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4550,5</w:t>
            </w:r>
          </w:p>
        </w:tc>
      </w:tr>
      <w:tr>
        <w:trPr>
          <w:trHeight w:val="103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30400</w:t>
            </w:r>
          </w:p>
        </w:tc>
      </w:tr>
      <w:tr>
        <w:trPr>
          <w:trHeight w:val="69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30400</w:t>
            </w:r>
          </w:p>
        </w:tc>
      </w:tr>
      <w:tr>
        <w:trPr>
          <w:trHeight w:val="69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97325</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29198</w:t>
            </w:r>
          </w:p>
        </w:tc>
      </w:tr>
      <w:tr>
        <w:trPr>
          <w:trHeight w:val="69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мәдениет және тілдерді дамыту бөлімі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29198</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 демалыс жұмысын қолдау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29198</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70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дене шынықтыру және спорт бөлімі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69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7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Акпараттық кеңістік</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24025</w:t>
            </w:r>
          </w:p>
        </w:tc>
      </w:tr>
      <w:tr>
        <w:trPr>
          <w:trHeight w:val="69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мәдениет және тілдерді дамыту бөлімі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20815</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19815</w:t>
            </w:r>
          </w:p>
        </w:tc>
      </w:tr>
      <w:tr>
        <w:trPr>
          <w:trHeight w:val="69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тілдерін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ішкі саясат бөлімі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103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99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42502</w:t>
            </w:r>
          </w:p>
        </w:tc>
      </w:tr>
      <w:tr>
        <w:trPr>
          <w:trHeight w:val="69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мәдениет және тілдерді дамыту бөлімі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33548</w:t>
            </w:r>
          </w:p>
        </w:tc>
      </w:tr>
      <w:tr>
        <w:trPr>
          <w:trHeight w:val="106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4348</w:t>
            </w:r>
          </w:p>
        </w:tc>
      </w:tr>
      <w:tr>
        <w:trPr>
          <w:trHeight w:val="138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29200</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ішкі саясат бөлімі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5383</w:t>
            </w:r>
          </w:p>
        </w:tc>
      </w:tr>
      <w:tr>
        <w:trPr>
          <w:trHeight w:val="17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w:t>
            </w:r>
          </w:p>
        </w:tc>
      </w:tr>
      <w:tr>
        <w:trPr>
          <w:trHeight w:val="69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0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w:t>
            </w:r>
          </w:p>
        </w:tc>
      </w:tr>
      <w:tr>
        <w:trPr>
          <w:trHeight w:val="73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w:t>
            </w:r>
          </w:p>
        </w:tc>
      </w:tr>
      <w:tr>
        <w:trPr>
          <w:trHeight w:val="133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501848,4</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11872,7</w:t>
            </w:r>
          </w:p>
        </w:tc>
      </w:tr>
      <w:tr>
        <w:trPr>
          <w:trHeight w:val="6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w:t>
            </w:r>
          </w:p>
        </w:tc>
      </w:tr>
      <w:tr>
        <w:trPr>
          <w:trHeight w:val="207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ауыл шаруашылығы бөлімі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6041</w:t>
            </w:r>
          </w:p>
        </w:tc>
      </w:tr>
      <w:tr>
        <w:trPr>
          <w:trHeight w:val="100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6041</w:t>
            </w:r>
          </w:p>
        </w:tc>
      </w:tr>
      <w:tr>
        <w:trPr>
          <w:trHeight w:val="42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3907,7</w:t>
            </w:r>
          </w:p>
        </w:tc>
      </w:tr>
      <w:tr>
        <w:trPr>
          <w:trHeight w:val="100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69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457003,7</w:t>
            </w:r>
          </w:p>
        </w:tc>
      </w:tr>
      <w:tr>
        <w:trPr>
          <w:trHeight w:val="69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457003,7</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457003,7</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w:t>
            </w:r>
          </w:p>
        </w:tc>
      </w:tr>
      <w:tr>
        <w:trPr>
          <w:trHeight w:val="138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w:t>
            </w:r>
          </w:p>
        </w:tc>
      </w:tr>
      <w:tr>
        <w:trPr>
          <w:trHeight w:val="109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27264</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27264</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27264</w:t>
            </w:r>
          </w:p>
        </w:tc>
      </w:tr>
      <w:tr>
        <w:trPr>
          <w:trHeight w:val="69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11734</w:t>
            </w:r>
          </w:p>
        </w:tc>
      </w:tr>
      <w:tr>
        <w:trPr>
          <w:trHeight w:val="69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11734</w:t>
            </w:r>
          </w:p>
        </w:tc>
      </w:tr>
      <w:tr>
        <w:trPr>
          <w:trHeight w:val="69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11734</w:t>
            </w:r>
          </w:p>
        </w:tc>
      </w:tr>
      <w:tr>
        <w:trPr>
          <w:trHeight w:val="240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аумағын оңтайлы және тиімді қала құрылыстық игеруді қамтамасыз ету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6734</w:t>
            </w:r>
          </w:p>
        </w:tc>
      </w:tr>
      <w:tr>
        <w:trPr>
          <w:trHeight w:val="177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маңызы бар қалалардың, кенттердің және өзге де ауылдық елді мекендердің бас жоспарларын әзірлеу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5202</w:t>
            </w:r>
          </w:p>
        </w:tc>
      </w:tr>
      <w:tr>
        <w:trPr>
          <w:trHeight w:val="30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5202</w:t>
            </w:r>
          </w:p>
        </w:tc>
      </w:tr>
      <w:tr>
        <w:trPr>
          <w:trHeight w:val="103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аудандық (селолық) округ әкімінің аппараты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5202</w:t>
            </w:r>
          </w:p>
        </w:tc>
      </w:tr>
      <w:tr>
        <w:trPr>
          <w:trHeight w:val="139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5202</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12124,1</w:t>
            </w:r>
          </w:p>
        </w:tc>
      </w:tr>
      <w:tr>
        <w:trPr>
          <w:trHeight w:val="69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4561,9</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4561,9</w:t>
            </w:r>
          </w:p>
        </w:tc>
      </w:tr>
      <w:tr>
        <w:trPr>
          <w:trHeight w:val="105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3586,9</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7562,2</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w:t>
            </w:r>
          </w:p>
        </w:tc>
      </w:tr>
      <w:tr>
        <w:trPr>
          <w:trHeight w:val="66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w:t>
            </w:r>
          </w:p>
        </w:tc>
      </w:tr>
      <w:tr>
        <w:trPr>
          <w:trHeight w:val="103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4149,2</w:t>
            </w:r>
          </w:p>
        </w:tc>
      </w:tr>
      <w:tr>
        <w:trPr>
          <w:trHeight w:val="174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4149,2</w:t>
            </w:r>
          </w:p>
        </w:tc>
      </w:tr>
      <w:tr>
        <w:trPr>
          <w:trHeight w:val="36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43814,2</w:t>
            </w:r>
          </w:p>
        </w:tc>
      </w:tr>
      <w:tr>
        <w:trPr>
          <w:trHeight w:val="42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43814,2</w:t>
            </w:r>
          </w:p>
        </w:tc>
      </w:tr>
      <w:tr>
        <w:trPr>
          <w:trHeight w:val="42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43814,2</w:t>
            </w:r>
          </w:p>
        </w:tc>
      </w:tr>
      <w:tr>
        <w:trPr>
          <w:trHeight w:val="72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2287,2</w:t>
            </w:r>
          </w:p>
        </w:tc>
      </w:tr>
      <w:tr>
        <w:trPr>
          <w:trHeight w:val="145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41527</w:t>
            </w:r>
          </w:p>
        </w:tc>
      </w:tr>
      <w:tr>
        <w:trPr>
          <w:trHeight w:val="3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3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135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36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r>
      <w:tr>
        <w:trPr>
          <w:trHeight w:val="6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r>
      <w:tr>
        <w:trPr>
          <w:trHeight w:val="135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r>
      <w:tr>
        <w:trPr>
          <w:trHeight w:val="73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 бойынша сальдо</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430</w:t>
            </w:r>
          </w:p>
        </w:tc>
      </w:tr>
      <w:tr>
        <w:trPr>
          <w:trHeight w:val="3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6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Y. Бюджет тапшылығы (профицит)</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-44696,4</w:t>
            </w:r>
          </w:p>
        </w:tc>
      </w:tr>
      <w:tr>
        <w:trPr>
          <w:trHeight w:val="69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YI. Бюджет тапшылығын қаржыландыру (профицитін пайдалану)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44696,4</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r>
      <w:tr>
        <w:trPr>
          <w:trHeight w:val="69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31131,4</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31131,4</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31131,4</w:t>
            </w:r>
          </w:p>
        </w:tc>
      </w:tr>
    </w:tbl>
    <w:bookmarkStart w:name="z11" w:id="10"/>
    <w:p>
      <w:pPr>
        <w:spacing w:after="0"/>
        <w:ind w:left="0"/>
        <w:jc w:val="both"/>
      </w:pPr>
      <w:r>
        <w:rPr>
          <w:rFonts w:ascii="Times New Roman"/>
          <w:b w:val="false"/>
          <w:i w:val="false"/>
          <w:color w:val="000000"/>
          <w:sz w:val="28"/>
        </w:rPr>
        <w:t>
Аудандық маслихаттың</w:t>
      </w:r>
      <w:r>
        <w:br/>
      </w:r>
      <w:r>
        <w:rPr>
          <w:rFonts w:ascii="Times New Roman"/>
          <w:b w:val="false"/>
          <w:i w:val="false"/>
          <w:color w:val="000000"/>
          <w:sz w:val="28"/>
        </w:rPr>
        <w:t>
2010 жылғы 15 сәуірдегі № 4 шешіміне</w:t>
      </w:r>
      <w:r>
        <w:br/>
      </w:r>
      <w:r>
        <w:rPr>
          <w:rFonts w:ascii="Times New Roman"/>
          <w:b w:val="false"/>
          <w:i w:val="false"/>
          <w:color w:val="000000"/>
          <w:sz w:val="28"/>
        </w:rPr>
        <w:t>
2 ҚОСЫМША</w:t>
      </w:r>
    </w:p>
    <w:bookmarkEnd w:id="10"/>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773"/>
        <w:gridCol w:w="953"/>
        <w:gridCol w:w="7373"/>
        <w:gridCol w:w="2753"/>
      </w:tblGrid>
      <w:tr>
        <w:trPr>
          <w:trHeight w:val="10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2162945,1</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662980</w:t>
            </w:r>
          </w:p>
        </w:tc>
      </w:tr>
      <w:tr>
        <w:trPr>
          <w:trHeight w:val="3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123115</w:t>
            </w:r>
          </w:p>
        </w:tc>
      </w:tr>
      <w:tr>
        <w:trPr>
          <w:trHeight w:val="34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123115</w:t>
            </w:r>
          </w:p>
        </w:tc>
      </w:tr>
      <w:tr>
        <w:trPr>
          <w:trHeight w:val="43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143300</w:t>
            </w:r>
          </w:p>
        </w:tc>
      </w:tr>
      <w:tr>
        <w:trPr>
          <w:trHeight w:val="3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143300</w:t>
            </w:r>
          </w:p>
        </w:tc>
      </w:tr>
      <w:tr>
        <w:trPr>
          <w:trHeight w:val="34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91600</w:t>
            </w:r>
          </w:p>
        </w:tc>
      </w:tr>
      <w:tr>
        <w:trPr>
          <w:trHeight w:val="34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62450</w:t>
            </w:r>
          </w:p>
        </w:tc>
      </w:tr>
      <w:tr>
        <w:trPr>
          <w:trHeight w:val="31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w:t>
            </w:r>
          </w:p>
        </w:tc>
      </w:tr>
      <w:tr>
        <w:trPr>
          <w:trHeight w:val="3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19420</w:t>
            </w:r>
          </w:p>
        </w:tc>
      </w:tr>
      <w:tr>
        <w:trPr>
          <w:trHeight w:val="31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6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301000</w:t>
            </w:r>
          </w:p>
        </w:tc>
      </w:tr>
      <w:tr>
        <w:trPr>
          <w:trHeight w:val="31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285000</w:t>
            </w:r>
          </w:p>
        </w:tc>
      </w:tr>
      <w:tr>
        <w:trPr>
          <w:trHeight w:val="69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11780</w:t>
            </w:r>
          </w:p>
        </w:tc>
      </w:tr>
      <w:tr>
        <w:trPr>
          <w:trHeight w:val="7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r>
      <w:tr>
        <w:trPr>
          <w:trHeight w:val="3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14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w:t>
            </w:r>
          </w:p>
        </w:tc>
      </w:tr>
      <w:tr>
        <w:trPr>
          <w:trHeight w:val="3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w:t>
            </w:r>
          </w:p>
        </w:tc>
      </w:tr>
      <w:tr>
        <w:trPr>
          <w:trHeight w:val="3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22600</w:t>
            </w:r>
          </w:p>
        </w:tc>
      </w:tr>
      <w:tr>
        <w:trPr>
          <w:trHeight w:val="3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w:t>
            </w:r>
          </w:p>
        </w:tc>
      </w:tr>
      <w:tr>
        <w:trPr>
          <w:trHeight w:val="7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w:t>
            </w:r>
          </w:p>
        </w:tc>
      </w:tr>
      <w:tr>
        <w:trPr>
          <w:trHeight w:val="142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14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20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18415</w:t>
            </w:r>
          </w:p>
        </w:tc>
      </w:tr>
      <w:tr>
        <w:trPr>
          <w:trHeight w:val="292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18415</w:t>
            </w:r>
          </w:p>
        </w:tc>
      </w:tr>
      <w:tr>
        <w:trPr>
          <w:trHeight w:val="3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w:t>
            </w:r>
          </w:p>
        </w:tc>
      </w:tr>
      <w:tr>
        <w:trPr>
          <w:trHeight w:val="3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w:t>
            </w:r>
          </w:p>
        </w:tc>
      </w:tr>
      <w:tr>
        <w:trPr>
          <w:trHeight w:val="3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1720</w:t>
            </w:r>
          </w:p>
        </w:tc>
      </w:tr>
      <w:tr>
        <w:trPr>
          <w:trHeight w:val="3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материальдық емес активтерді сату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3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3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1475645,1</w:t>
            </w:r>
          </w:p>
        </w:tc>
      </w:tr>
      <w:tr>
        <w:trPr>
          <w:trHeight w:val="7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1475645,1</w:t>
            </w:r>
          </w:p>
        </w:tc>
      </w:tr>
      <w:tr>
        <w:trPr>
          <w:trHeight w:val="40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1475645,1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033"/>
        <w:gridCol w:w="953"/>
        <w:gridCol w:w="833"/>
        <w:gridCol w:w="6413"/>
        <w:gridCol w:w="2793"/>
      </w:tblGrid>
      <w:tr>
        <w:trPr>
          <w:trHeight w:val="14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w:t>
            </w:r>
            <w:r>
              <w:br/>
            </w:r>
            <w:r>
              <w:rPr>
                <w:rFonts w:ascii="Times New Roman"/>
                <w:b w:val="false"/>
                <w:i w:val="false"/>
                <w:color w:val="000000"/>
                <w:sz w:val="20"/>
              </w:rPr>
              <w:t>
Топ</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II.Шығындар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2162945,1</w:t>
            </w:r>
          </w:p>
        </w:tc>
      </w:tr>
      <w:tr>
        <w:trPr>
          <w:trHeight w:val="7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сиппатағы мемлекеттік қызметтер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178318</w:t>
            </w:r>
          </w:p>
        </w:tc>
      </w:tr>
      <w:tr>
        <w:trPr>
          <w:trHeight w:val="10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149811</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12895</w:t>
            </w:r>
          </w:p>
        </w:tc>
      </w:tr>
      <w:tr>
        <w:trPr>
          <w:trHeight w:val="7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маслихатының қызметін қамтамасыз ету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12895</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42772</w:t>
            </w:r>
          </w:p>
        </w:tc>
      </w:tr>
      <w:tr>
        <w:trPr>
          <w:trHeight w:val="73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42772</w:t>
            </w:r>
          </w:p>
        </w:tc>
      </w:tr>
      <w:tr>
        <w:trPr>
          <w:trHeight w:val="10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94144</w:t>
            </w:r>
          </w:p>
        </w:tc>
      </w:tr>
      <w:tr>
        <w:trPr>
          <w:trHeight w:val="14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94144</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15431</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15431</w:t>
            </w:r>
          </w:p>
        </w:tc>
      </w:tr>
      <w:tr>
        <w:trPr>
          <w:trHeight w:val="18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бюджетті орындау және коммуналдық меншікті (облыстық маңызы бар қала) саласындағы мемлекеттік саясатты іске асыру жөніндегі қызметтер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14087</w:t>
            </w:r>
          </w:p>
        </w:tc>
      </w:tr>
      <w:tr>
        <w:trPr>
          <w:trHeight w:val="6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69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13076</w:t>
            </w:r>
          </w:p>
        </w:tc>
      </w:tr>
      <w:tr>
        <w:trPr>
          <w:trHeight w:val="7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13076</w:t>
            </w:r>
          </w:p>
        </w:tc>
      </w:tr>
      <w:tr>
        <w:trPr>
          <w:trHeight w:val="21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13076</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Қорғаныс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5812</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w:t>
            </w:r>
          </w:p>
        </w:tc>
      </w:tr>
      <w:tr>
        <w:trPr>
          <w:trHeight w:val="7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w:t>
            </w:r>
          </w:p>
        </w:tc>
      </w:tr>
      <w:tr>
        <w:trPr>
          <w:trHeight w:val="7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w:t>
            </w:r>
          </w:p>
        </w:tc>
      </w:tr>
      <w:tr>
        <w:trPr>
          <w:trHeight w:val="10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1575461</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121562</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121562</w:t>
            </w:r>
          </w:p>
        </w:tc>
      </w:tr>
      <w:tr>
        <w:trPr>
          <w:trHeight w:val="6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121562</w:t>
            </w:r>
          </w:p>
        </w:tc>
      </w:tr>
      <w:tr>
        <w:trPr>
          <w:trHeight w:val="73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1432344</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1432344</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1359062</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73282</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21555</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21555</w:t>
            </w:r>
          </w:p>
        </w:tc>
      </w:tr>
      <w:tr>
        <w:trPr>
          <w:trHeight w:val="10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9837</w:t>
            </w:r>
          </w:p>
        </w:tc>
      </w:tr>
      <w:tr>
        <w:trPr>
          <w:trHeight w:val="14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оқу-әдістемелік кешендерді сатып алу және жеткізу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10858</w:t>
            </w:r>
          </w:p>
        </w:tc>
      </w:tr>
      <w:tr>
        <w:trPr>
          <w:trHeight w:val="11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6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182298</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166389</w:t>
            </w:r>
          </w:p>
        </w:tc>
      </w:tr>
      <w:tr>
        <w:trPr>
          <w:trHeight w:val="10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w:t>
            </w:r>
          </w:p>
        </w:tc>
      </w:tr>
      <w:tr>
        <w:trPr>
          <w:trHeight w:val="7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w:t>
            </w:r>
          </w:p>
        </w:tc>
      </w:tr>
      <w:tr>
        <w:trPr>
          <w:trHeight w:val="69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жұмыспен қамту және әлеуметтік бағдарламалар бөлімі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157079</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21001</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17325</w:t>
            </w:r>
          </w:p>
        </w:tc>
      </w:tr>
      <w:tr>
        <w:trPr>
          <w:trHeight w:val="11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69190</w:t>
            </w:r>
          </w:p>
        </w:tc>
      </w:tr>
      <w:tr>
        <w:trPr>
          <w:trHeight w:val="7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40317</w:t>
            </w:r>
          </w:p>
        </w:tc>
      </w:tr>
      <w:tr>
        <w:trPr>
          <w:trHeight w:val="21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5246</w:t>
            </w:r>
          </w:p>
        </w:tc>
      </w:tr>
      <w:tr>
        <w:trPr>
          <w:trHeight w:val="10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15909</w:t>
            </w:r>
          </w:p>
        </w:tc>
      </w:tr>
      <w:tr>
        <w:trPr>
          <w:trHeight w:val="7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жұмыспен қамту және әлеуметтік бағдарламалар бөлімі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15909</w:t>
            </w:r>
          </w:p>
        </w:tc>
      </w:tr>
      <w:tr>
        <w:trPr>
          <w:trHeight w:val="17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қаматамасыз етуді іске асыру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15264</w:t>
            </w:r>
          </w:p>
        </w:tc>
      </w:tr>
      <w:tr>
        <w:trPr>
          <w:trHeight w:val="11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мен басқа да әлеуметтік төлемдерді есептеу, төлеу мен жеткізу бойынша қызметтерге ақы төлеу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47526,0</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39000,0</w:t>
            </w:r>
          </w:p>
        </w:tc>
      </w:tr>
      <w:tr>
        <w:trPr>
          <w:trHeight w:val="12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39000,0</w:t>
            </w:r>
          </w:p>
        </w:tc>
      </w:tr>
      <w:tr>
        <w:trPr>
          <w:trHeight w:val="190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17818</w:t>
            </w:r>
          </w:p>
        </w:tc>
      </w:tr>
      <w:tr>
        <w:trPr>
          <w:trHeight w:val="18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 мекендерді көркейту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21182</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қөркейту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w:t>
            </w:r>
          </w:p>
        </w:tc>
      </w:tr>
      <w:tr>
        <w:trPr>
          <w:trHeight w:val="10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w:t>
            </w:r>
          </w:p>
        </w:tc>
      </w:tr>
      <w:tr>
        <w:trPr>
          <w:trHeight w:val="73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73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w:t>
            </w:r>
          </w:p>
        </w:tc>
      </w:tr>
      <w:tr>
        <w:trPr>
          <w:trHeight w:val="7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69233</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25245</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мәдениет және тілдерді дамыту бөлімі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25245</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 демалыс жұмысын қолдау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25245</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7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дене шынықтыру және спорт бөлімі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7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17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Акпараттық кеңістік</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26191</w:t>
            </w:r>
          </w:p>
        </w:tc>
      </w:tr>
      <w:tr>
        <w:trPr>
          <w:trHeight w:val="7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мәдениет және тілдерді дамыту бөлімі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22741</w:t>
            </w:r>
          </w:p>
        </w:tc>
      </w:tr>
      <w:tr>
        <w:trPr>
          <w:trHeight w:val="7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21657</w:t>
            </w:r>
          </w:p>
        </w:tc>
      </w:tr>
      <w:tr>
        <w:trPr>
          <w:trHeight w:val="6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тілдерін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ішкі саясат бөлімі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10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69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16077</w:t>
            </w:r>
          </w:p>
        </w:tc>
      </w:tr>
      <w:tr>
        <w:trPr>
          <w:trHeight w:val="7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мәдениет және тілдерді дамыту бөлімі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p>
        </w:tc>
      </w:tr>
      <w:tr>
        <w:trPr>
          <w:trHeight w:val="15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ішкі саясат бөлімі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6394</w:t>
            </w:r>
          </w:p>
        </w:tc>
      </w:tr>
      <w:tr>
        <w:trPr>
          <w:trHeight w:val="19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5244</w:t>
            </w:r>
          </w:p>
        </w:tc>
      </w:tr>
      <w:tr>
        <w:trPr>
          <w:trHeight w:val="6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7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w:t>
            </w:r>
          </w:p>
        </w:tc>
      </w:tr>
      <w:tr>
        <w:trPr>
          <w:trHeight w:val="11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w:t>
            </w:r>
          </w:p>
        </w:tc>
      </w:tr>
      <w:tr>
        <w:trPr>
          <w:trHeight w:val="17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56004,1</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20662,1</w:t>
            </w:r>
          </w:p>
        </w:tc>
      </w:tr>
      <w:tr>
        <w:trPr>
          <w:trHeight w:val="7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1263,1</w:t>
            </w:r>
          </w:p>
        </w:tc>
      </w:tr>
      <w:tr>
        <w:trPr>
          <w:trHeight w:val="219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1263,1</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ауыл шаруашылығы бөлімі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7466</w:t>
            </w:r>
          </w:p>
        </w:tc>
      </w:tr>
      <w:tr>
        <w:trPr>
          <w:trHeight w:val="14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7466</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11933</w:t>
            </w:r>
          </w:p>
        </w:tc>
      </w:tr>
      <w:tr>
        <w:trPr>
          <w:trHeight w:val="10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11933</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8078</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8078</w:t>
            </w:r>
          </w:p>
        </w:tc>
      </w:tr>
      <w:tr>
        <w:trPr>
          <w:trHeight w:val="14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5988</w:t>
            </w:r>
          </w:p>
        </w:tc>
      </w:tr>
      <w:tr>
        <w:trPr>
          <w:trHeight w:val="18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p>
        </w:tc>
      </w:tr>
      <w:tr>
        <w:trPr>
          <w:trHeight w:val="14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27264</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27264</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27264</w:t>
            </w:r>
          </w:p>
        </w:tc>
      </w:tr>
      <w:tr>
        <w:trPr>
          <w:trHeight w:val="6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20908</w:t>
            </w:r>
          </w:p>
        </w:tc>
      </w:tr>
      <w:tr>
        <w:trPr>
          <w:trHeight w:val="7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20908</w:t>
            </w:r>
          </w:p>
        </w:tc>
      </w:tr>
      <w:tr>
        <w:trPr>
          <w:trHeight w:val="7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20908</w:t>
            </w:r>
          </w:p>
        </w:tc>
      </w:tr>
      <w:tr>
        <w:trPr>
          <w:trHeight w:val="14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аумағын оңтайлы және тиімді қала құрылыстық игеруді қамтамасыз ету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9298</w:t>
            </w:r>
          </w:p>
        </w:tc>
      </w:tr>
      <w:tr>
        <w:trPr>
          <w:trHeight w:val="18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маңызы бар қалалардың, кенттердің және өзге де ауылдық елді мекендердің бас жоспарларын әзірлеу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11864</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11864</w:t>
            </w:r>
          </w:p>
        </w:tc>
      </w:tr>
      <w:tr>
        <w:trPr>
          <w:trHeight w:val="11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аудандық (селолық) округ әкімінің аппараты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11864</w:t>
            </w:r>
          </w:p>
        </w:tc>
      </w:tr>
      <w:tr>
        <w:trPr>
          <w:trHeight w:val="17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11864</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15521</w:t>
            </w:r>
          </w:p>
        </w:tc>
      </w:tr>
      <w:tr>
        <w:trPr>
          <w:trHeight w:val="6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w:t>
            </w:r>
          </w:p>
        </w:tc>
      </w:tr>
      <w:tr>
        <w:trPr>
          <w:trHeight w:val="13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7069</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11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100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w:t>
            </w:r>
          </w:p>
        </w:tc>
      </w:tr>
      <w:tr>
        <w:trPr>
          <w:trHeight w:val="17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27982,1</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27982,1</w:t>
            </w:r>
          </w:p>
        </w:tc>
      </w:tr>
      <w:tr>
        <w:trPr>
          <w:trHeight w:val="18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27982,1</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27982,1</w:t>
            </w:r>
          </w:p>
        </w:tc>
      </w:tr>
      <w:tr>
        <w:trPr>
          <w:trHeight w:val="7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27982,1</w:t>
            </w:r>
          </w:p>
        </w:tc>
      </w:tr>
      <w:tr>
        <w:trPr>
          <w:trHeight w:val="14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27982,1</w:t>
            </w:r>
          </w:p>
        </w:tc>
      </w:tr>
      <w:tr>
        <w:trPr>
          <w:trHeight w:val="7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 бойынша сальдо</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Y. Бюджет тапшылығы (профицит)</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-27982,1</w:t>
            </w:r>
          </w:p>
        </w:tc>
      </w:tr>
      <w:tr>
        <w:trPr>
          <w:trHeight w:val="10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YI. Бюджет тапшылығын қаржыландыру (профицитін пайдалану)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27982,1</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27982,1</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27982,1</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27982,1</w:t>
            </w:r>
          </w:p>
        </w:tc>
      </w:tr>
    </w:tbl>
    <w:bookmarkStart w:name="z12" w:id="11"/>
    <w:p>
      <w:pPr>
        <w:spacing w:after="0"/>
        <w:ind w:left="0"/>
        <w:jc w:val="both"/>
      </w:pPr>
      <w:r>
        <w:rPr>
          <w:rFonts w:ascii="Times New Roman"/>
          <w:b w:val="false"/>
          <w:i w:val="false"/>
          <w:color w:val="000000"/>
          <w:sz w:val="28"/>
        </w:rPr>
        <w:t>
Аудандық маслихаттың</w:t>
      </w:r>
      <w:r>
        <w:br/>
      </w:r>
      <w:r>
        <w:rPr>
          <w:rFonts w:ascii="Times New Roman"/>
          <w:b w:val="false"/>
          <w:i w:val="false"/>
          <w:color w:val="000000"/>
          <w:sz w:val="28"/>
        </w:rPr>
        <w:t>
2010 жылғы 15 сәуірдегі № 4 шешіміне</w:t>
      </w:r>
      <w:r>
        <w:br/>
      </w:r>
      <w:r>
        <w:rPr>
          <w:rFonts w:ascii="Times New Roman"/>
          <w:b w:val="false"/>
          <w:i w:val="false"/>
          <w:color w:val="000000"/>
          <w:sz w:val="28"/>
        </w:rPr>
        <w:t>
3 ҚОСЫМША</w:t>
      </w:r>
    </w:p>
    <w:bookmarkEnd w:id="11"/>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33"/>
        <w:gridCol w:w="973"/>
        <w:gridCol w:w="7413"/>
        <w:gridCol w:w="2813"/>
      </w:tblGrid>
      <w:tr>
        <w:trPr>
          <w:trHeight w:val="10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2953037,3</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722030</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135585</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135585</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158100</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158100</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100046</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68556</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20980</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p>
        </w:tc>
      </w:tr>
      <w:tr>
        <w:trPr>
          <w:trHeight w:val="6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324019</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306749</w:t>
            </w:r>
          </w:p>
        </w:tc>
      </w:tr>
      <w:tr>
        <w:trPr>
          <w:trHeight w:val="6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w:t>
            </w:r>
          </w:p>
        </w:tc>
      </w:tr>
      <w:tr>
        <w:trPr>
          <w:trHeight w:val="6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p>
        </w:tc>
      </w:tr>
      <w:tr>
        <w:trPr>
          <w:trHeight w:val="40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3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24430</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w:t>
            </w:r>
          </w:p>
        </w:tc>
      </w:tr>
      <w:tr>
        <w:trPr>
          <w:trHeight w:val="6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w:t>
            </w:r>
          </w:p>
        </w:tc>
      </w:tr>
      <w:tr>
        <w:trPr>
          <w:trHeight w:val="133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13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0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19907</w:t>
            </w:r>
          </w:p>
        </w:tc>
      </w:tr>
      <w:tr>
        <w:trPr>
          <w:trHeight w:val="27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19907</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1840</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материальдық емес активтерді сату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2204737,3</w:t>
            </w:r>
          </w:p>
        </w:tc>
      </w:tr>
      <w:tr>
        <w:trPr>
          <w:trHeight w:val="6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2204737,3</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2204737,3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013"/>
        <w:gridCol w:w="993"/>
        <w:gridCol w:w="893"/>
        <w:gridCol w:w="6193"/>
        <w:gridCol w:w="2833"/>
      </w:tblGrid>
      <w:tr>
        <w:trPr>
          <w:trHeight w:val="14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w:t>
            </w:r>
            <w:r>
              <w:br/>
            </w:r>
            <w:r>
              <w:rPr>
                <w:rFonts w:ascii="Times New Roman"/>
                <w:b w:val="false"/>
                <w:i w:val="false"/>
                <w:color w:val="000000"/>
                <w:sz w:val="20"/>
              </w:rPr>
              <w:t>
Топ</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r>
              <w:br/>
            </w:r>
            <w:r>
              <w:rPr>
                <w:rFonts w:ascii="Times New Roman"/>
                <w:b w:val="false"/>
                <w:i w:val="false"/>
                <w:color w:val="000000"/>
                <w:sz w:val="20"/>
              </w:rPr>
              <w:t>
арла</w:t>
            </w:r>
            <w:r>
              <w:br/>
            </w:r>
            <w:r>
              <w:rPr>
                <w:rFonts w:ascii="Times New Roman"/>
                <w:b w:val="false"/>
                <w:i w:val="false"/>
                <w:color w:val="000000"/>
                <w:sz w:val="20"/>
              </w:rPr>
              <w:t>
ма</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II.Шығындар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2953037,3</w:t>
            </w:r>
          </w:p>
        </w:tc>
      </w:tr>
      <w:tr>
        <w:trPr>
          <w:trHeight w:val="6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сиппатағы мемлекеттік қызметтер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210344</w:t>
            </w:r>
          </w:p>
        </w:tc>
      </w:tr>
      <w:tr>
        <w:trPr>
          <w:trHeight w:val="109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178976</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14485</w:t>
            </w:r>
          </w:p>
        </w:tc>
      </w:tr>
      <w:tr>
        <w:trPr>
          <w:trHeight w:val="69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маслихатының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14485</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58141</w:t>
            </w:r>
          </w:p>
        </w:tc>
      </w:tr>
      <w:tr>
        <w:trPr>
          <w:trHeight w:val="67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58141</w:t>
            </w:r>
          </w:p>
        </w:tc>
      </w:tr>
      <w:tr>
        <w:trPr>
          <w:trHeight w:val="108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106350</w:t>
            </w:r>
          </w:p>
        </w:tc>
      </w:tr>
      <w:tr>
        <w:trPr>
          <w:trHeight w:val="172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106350</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16943</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16943</w:t>
            </w:r>
          </w:p>
        </w:tc>
      </w:tr>
      <w:tr>
        <w:trPr>
          <w:trHeight w:val="178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15505</w:t>
            </w:r>
          </w:p>
        </w:tc>
      </w:tr>
      <w:tr>
        <w:trPr>
          <w:trHeight w:val="72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117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14425</w:t>
            </w:r>
          </w:p>
        </w:tc>
      </w:tr>
      <w:tr>
        <w:trPr>
          <w:trHeight w:val="82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14425</w:t>
            </w:r>
          </w:p>
        </w:tc>
      </w:tr>
      <w:tr>
        <w:trPr>
          <w:trHeight w:val="21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14425</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Қорғаныс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6214</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w:t>
            </w:r>
          </w:p>
        </w:tc>
      </w:tr>
      <w:tr>
        <w:trPr>
          <w:trHeight w:val="8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w:t>
            </w:r>
          </w:p>
        </w:tc>
      </w:tr>
      <w:tr>
        <w:trPr>
          <w:trHeight w:val="9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w:t>
            </w:r>
          </w:p>
        </w:tc>
      </w:tr>
      <w:tr>
        <w:trPr>
          <w:trHeight w:val="112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1853201</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127490</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127490</w:t>
            </w:r>
          </w:p>
        </w:tc>
      </w:tr>
      <w:tr>
        <w:trPr>
          <w:trHeight w:val="10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127490</w:t>
            </w:r>
          </w:p>
        </w:tc>
      </w:tr>
      <w:tr>
        <w:trPr>
          <w:trHeight w:val="69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1542635</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1542635</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1469970</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72665</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183076</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23076</w:t>
            </w:r>
          </w:p>
        </w:tc>
      </w:tr>
      <w:tr>
        <w:trPr>
          <w:trHeight w:val="117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10826</w:t>
            </w:r>
          </w:p>
        </w:tc>
      </w:tr>
      <w:tr>
        <w:trPr>
          <w:trHeight w:val="14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оқу-әдістемелік кешендерді сатып алу және жеткізу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11330</w:t>
            </w:r>
          </w:p>
        </w:tc>
      </w:tr>
      <w:tr>
        <w:trPr>
          <w:trHeight w:val="72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72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сәулет және қала құрылысы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67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67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181191</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163596</w:t>
            </w:r>
          </w:p>
        </w:tc>
      </w:tr>
      <w:tr>
        <w:trPr>
          <w:trHeight w:val="103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11944</w:t>
            </w:r>
          </w:p>
        </w:tc>
      </w:tr>
      <w:tr>
        <w:trPr>
          <w:trHeight w:val="69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11944</w:t>
            </w:r>
          </w:p>
        </w:tc>
      </w:tr>
      <w:tr>
        <w:trPr>
          <w:trHeight w:val="6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жұмыспен қамту және әлеуметтік бағдарламалар бөлімі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151652</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22577</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17325</w:t>
            </w:r>
          </w:p>
        </w:tc>
      </w:tr>
      <w:tr>
        <w:trPr>
          <w:trHeight w:val="14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69190</w:t>
            </w:r>
          </w:p>
        </w:tc>
      </w:tr>
      <w:tr>
        <w:trPr>
          <w:trHeight w:val="7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34920</w:t>
            </w:r>
          </w:p>
        </w:tc>
      </w:tr>
      <w:tr>
        <w:trPr>
          <w:trHeight w:val="21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w:t>
            </w:r>
          </w:p>
        </w:tc>
      </w:tr>
      <w:tr>
        <w:trPr>
          <w:trHeight w:val="103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17595</w:t>
            </w:r>
          </w:p>
        </w:tc>
      </w:tr>
      <w:tr>
        <w:trPr>
          <w:trHeight w:val="72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жұмыспен қамту және әлеуметтік бағдарламалар бөлімі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17595</w:t>
            </w:r>
          </w:p>
        </w:tc>
      </w:tr>
      <w:tr>
        <w:trPr>
          <w:trHeight w:val="177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қаматамасыз етуді іске асыру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16905</w:t>
            </w:r>
          </w:p>
        </w:tc>
      </w:tr>
      <w:tr>
        <w:trPr>
          <w:trHeight w:val="13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мен басқа да әлеуметтік төлемдерді есептеу, төлеу мен жеткізу бойынша қызметтерге ақы төлеу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67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73596,0</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64473,0</w:t>
            </w:r>
          </w:p>
        </w:tc>
      </w:tr>
      <w:tr>
        <w:trPr>
          <w:trHeight w:val="108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64473,0</w:t>
            </w:r>
          </w:p>
        </w:tc>
      </w:tr>
      <w:tr>
        <w:trPr>
          <w:trHeight w:val="17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19066</w:t>
            </w:r>
          </w:p>
        </w:tc>
      </w:tr>
      <w:tr>
        <w:trPr>
          <w:trHeight w:val="18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 мекендерді көркейту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45407</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қөркейту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9123</w:t>
            </w:r>
          </w:p>
        </w:tc>
      </w:tr>
      <w:tr>
        <w:trPr>
          <w:trHeight w:val="109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9123</w:t>
            </w:r>
          </w:p>
        </w:tc>
      </w:tr>
      <w:tr>
        <w:trPr>
          <w:trHeight w:val="72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5498</w:t>
            </w:r>
          </w:p>
        </w:tc>
      </w:tr>
      <w:tr>
        <w:trPr>
          <w:trHeight w:val="7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78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r>
      <w:tr>
        <w:trPr>
          <w:trHeight w:val="6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76433</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27807</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мәдениет және тілдерді дамыту бөлімі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27807</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 демалыс жұмысын қолдау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27807</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79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дене шынықтыру және спорт бөлімі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67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8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Акпараттық кеңістік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29056</w:t>
            </w:r>
          </w:p>
        </w:tc>
      </w:tr>
      <w:tr>
        <w:trPr>
          <w:trHeight w:val="6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мәдениет және тілдерді дамыту бөлімі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25330</w:t>
            </w:r>
          </w:p>
        </w:tc>
      </w:tr>
      <w:tr>
        <w:trPr>
          <w:trHeight w:val="67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24171</w:t>
            </w:r>
          </w:p>
        </w:tc>
      </w:tr>
      <w:tr>
        <w:trPr>
          <w:trHeight w:val="6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тілдерін дамыту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ішкі саясат бөлімі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w:t>
            </w:r>
          </w:p>
        </w:tc>
      </w:tr>
      <w:tr>
        <w:trPr>
          <w:trHeight w:val="10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w:t>
            </w:r>
          </w:p>
        </w:tc>
      </w:tr>
      <w:tr>
        <w:trPr>
          <w:trHeight w:val="100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17770</w:t>
            </w:r>
          </w:p>
        </w:tc>
      </w:tr>
      <w:tr>
        <w:trPr>
          <w:trHeight w:val="72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мәдениет және тілдерді дамыту бөлімі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w:t>
            </w:r>
          </w:p>
        </w:tc>
      </w:tr>
      <w:tr>
        <w:trPr>
          <w:trHeight w:val="148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ішкі саясат бөлімі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7027</w:t>
            </w:r>
          </w:p>
        </w:tc>
      </w:tr>
      <w:tr>
        <w:trPr>
          <w:trHeight w:val="219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5785</w:t>
            </w:r>
          </w:p>
        </w:tc>
      </w:tr>
      <w:tr>
        <w:trPr>
          <w:trHeight w:val="6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r>
      <w:tr>
        <w:trPr>
          <w:trHeight w:val="78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4796</w:t>
            </w:r>
          </w:p>
        </w:tc>
      </w:tr>
      <w:tr>
        <w:trPr>
          <w:trHeight w:val="142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4796</w:t>
            </w:r>
          </w:p>
        </w:tc>
      </w:tr>
      <w:tr>
        <w:trPr>
          <w:trHeight w:val="72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289602</w:t>
            </w:r>
          </w:p>
        </w:tc>
      </w:tr>
      <w:tr>
        <w:trPr>
          <w:trHeight w:val="111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289602</w:t>
            </w:r>
          </w:p>
        </w:tc>
      </w:tr>
      <w:tr>
        <w:trPr>
          <w:trHeight w:val="112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289602</w:t>
            </w:r>
          </w:p>
        </w:tc>
      </w:tr>
      <w:tr>
        <w:trPr>
          <w:trHeight w:val="37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289602</w:t>
            </w:r>
          </w:p>
        </w:tc>
      </w:tr>
      <w:tr>
        <w:trPr>
          <w:trHeight w:val="181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139832,3</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22798,3</w:t>
            </w:r>
          </w:p>
        </w:tc>
      </w:tr>
      <w:tr>
        <w:trPr>
          <w:trHeight w:val="72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2623,3</w:t>
            </w:r>
          </w:p>
        </w:tc>
      </w:tr>
      <w:tr>
        <w:trPr>
          <w:trHeight w:val="25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2623,3</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ауыл шаруашылығы бөлімі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8242</w:t>
            </w:r>
          </w:p>
        </w:tc>
      </w:tr>
      <w:tr>
        <w:trPr>
          <w:trHeight w:val="14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8242</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11933</w:t>
            </w:r>
          </w:p>
        </w:tc>
      </w:tr>
      <w:tr>
        <w:trPr>
          <w:trHeight w:val="109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11933</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80450</w:t>
            </w:r>
          </w:p>
        </w:tc>
      </w:tr>
      <w:tr>
        <w:trPr>
          <w:trHeight w:val="72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сәулет және қала құрылысы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80450</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80450</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w:t>
            </w:r>
          </w:p>
        </w:tc>
      </w:tr>
      <w:tr>
        <w:trPr>
          <w:trHeight w:val="15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w:t>
            </w:r>
          </w:p>
        </w:tc>
      </w:tr>
      <w:tr>
        <w:trPr>
          <w:trHeight w:val="15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w:t>
            </w:r>
          </w:p>
        </w:tc>
      </w:tr>
      <w:tr>
        <w:trPr>
          <w:trHeight w:val="103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27264</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27264</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27264</w:t>
            </w:r>
          </w:p>
        </w:tc>
      </w:tr>
      <w:tr>
        <w:trPr>
          <w:trHeight w:val="6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22881</w:t>
            </w:r>
          </w:p>
        </w:tc>
      </w:tr>
      <w:tr>
        <w:trPr>
          <w:trHeight w:val="72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22881</w:t>
            </w:r>
          </w:p>
        </w:tc>
      </w:tr>
      <w:tr>
        <w:trPr>
          <w:trHeight w:val="72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22881</w:t>
            </w:r>
          </w:p>
        </w:tc>
      </w:tr>
      <w:tr>
        <w:trPr>
          <w:trHeight w:val="25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аумағын оңтайлы және тиімді қала құрылыстық игеруді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10459</w:t>
            </w:r>
          </w:p>
        </w:tc>
      </w:tr>
      <w:tr>
        <w:trPr>
          <w:trHeight w:val="181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маңызы бар қалалардың, кенттердің және өзге де ауылдық елді мекендердің бас жоспарларын әзірлеу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12422</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81618</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81618</w:t>
            </w:r>
          </w:p>
        </w:tc>
      </w:tr>
      <w:tr>
        <w:trPr>
          <w:trHeight w:val="109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аудандық (селолық) округ әкімінің аппараты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11618</w:t>
            </w:r>
          </w:p>
        </w:tc>
      </w:tr>
      <w:tr>
        <w:trPr>
          <w:trHeight w:val="18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11618</w:t>
            </w:r>
          </w:p>
        </w:tc>
      </w:tr>
      <w:tr>
        <w:trPr>
          <w:trHeight w:val="109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40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18125</w:t>
            </w:r>
          </w:p>
        </w:tc>
      </w:tr>
      <w:tr>
        <w:trPr>
          <w:trHeight w:val="78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w:t>
            </w:r>
          </w:p>
        </w:tc>
      </w:tr>
      <w:tr>
        <w:trPr>
          <w:trHeight w:val="147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103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112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w:t>
            </w:r>
          </w:p>
        </w:tc>
      </w:tr>
      <w:tr>
        <w:trPr>
          <w:trHeight w:val="112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23609,9</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23609,9</w:t>
            </w:r>
          </w:p>
        </w:tc>
      </w:tr>
      <w:tr>
        <w:trPr>
          <w:trHeight w:val="181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23609,9</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23609,9</w:t>
            </w:r>
          </w:p>
        </w:tc>
      </w:tr>
      <w:tr>
        <w:trPr>
          <w:trHeight w:val="72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23609,9</w:t>
            </w:r>
          </w:p>
        </w:tc>
      </w:tr>
      <w:tr>
        <w:trPr>
          <w:trHeight w:val="14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23609,9</w:t>
            </w:r>
          </w:p>
        </w:tc>
      </w:tr>
      <w:tr>
        <w:trPr>
          <w:trHeight w:val="78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 бойынша сальдо</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Y. Бюджет тапшылығы (профицит)</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-23609,9</w:t>
            </w:r>
          </w:p>
        </w:tc>
      </w:tr>
      <w:tr>
        <w:trPr>
          <w:trHeight w:val="109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YI. Бюджет тапшылығын қаржыландыру (профицитін пайдалану)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23609,9</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23609,9</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23609,9</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23609,9</w:t>
            </w:r>
          </w:p>
        </w:tc>
      </w:tr>
    </w:tbl>
    <w:bookmarkStart w:name="z13" w:id="12"/>
    <w:p>
      <w:pPr>
        <w:spacing w:after="0"/>
        <w:ind w:left="0"/>
        <w:jc w:val="both"/>
      </w:pPr>
      <w:r>
        <w:rPr>
          <w:rFonts w:ascii="Times New Roman"/>
          <w:b w:val="false"/>
          <w:i w:val="false"/>
          <w:color w:val="000000"/>
          <w:sz w:val="28"/>
        </w:rPr>
        <w:t>
Алға аудандық маслихатының</w:t>
      </w:r>
      <w:r>
        <w:br/>
      </w:r>
      <w:r>
        <w:rPr>
          <w:rFonts w:ascii="Times New Roman"/>
          <w:b w:val="false"/>
          <w:i w:val="false"/>
          <w:color w:val="000000"/>
          <w:sz w:val="28"/>
        </w:rPr>
        <w:t>
2010 жылғы 15 сәуірдегі</w:t>
      </w:r>
      <w:r>
        <w:br/>
      </w:r>
      <w:r>
        <w:rPr>
          <w:rFonts w:ascii="Times New Roman"/>
          <w:b w:val="false"/>
          <w:i w:val="false"/>
          <w:color w:val="000000"/>
          <w:sz w:val="28"/>
        </w:rPr>
        <w:t>
№ 4 шешіміне 5 Қосымша</w:t>
      </w:r>
    </w:p>
    <w:bookmarkEnd w:id="12"/>
    <w:p>
      <w:pPr>
        <w:spacing w:after="0"/>
        <w:ind w:left="0"/>
        <w:jc w:val="left"/>
      </w:pPr>
      <w:r>
        <w:rPr>
          <w:rFonts w:ascii="Times New Roman"/>
          <w:b/>
          <w:i w:val="false"/>
          <w:color w:val="000000"/>
        </w:rPr>
        <w:t xml:space="preserve"> 2010 жылға арналған аудандық бюджетке ауылдық (селолық) округ әкімі аппараттарының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3993"/>
        <w:gridCol w:w="2153"/>
        <w:gridCol w:w="1853"/>
        <w:gridCol w:w="2273"/>
      </w:tblGrid>
      <w:tr>
        <w:trPr>
          <w:trHeight w:val="334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w:t>
            </w:r>
            <w:r>
              <w:br/>
            </w:r>
            <w:r>
              <w:rPr>
                <w:rFonts w:ascii="Times New Roman"/>
                <w:b w:val="false"/>
                <w:i w:val="false"/>
                <w:color w:val="000000"/>
                <w:sz w:val="20"/>
              </w:rPr>
              <w:t>
селолық,</w:t>
            </w:r>
            <w:r>
              <w:br/>
            </w:r>
            <w:r>
              <w:rPr>
                <w:rFonts w:ascii="Times New Roman"/>
                <w:b w:val="false"/>
                <w:i w:val="false"/>
                <w:color w:val="000000"/>
                <w:sz w:val="20"/>
              </w:rPr>
              <w:t>
ауылдық</w:t>
            </w:r>
            <w:r>
              <w:br/>
            </w:r>
            <w:r>
              <w:rPr>
                <w:rFonts w:ascii="Times New Roman"/>
                <w:b w:val="false"/>
                <w:i w:val="false"/>
                <w:color w:val="000000"/>
                <w:sz w:val="20"/>
              </w:rPr>
              <w:t>
окрутердің</w:t>
            </w:r>
            <w:r>
              <w:br/>
            </w:r>
            <w:r>
              <w:rPr>
                <w:rFonts w:ascii="Times New Roman"/>
                <w:b w:val="false"/>
                <w:i w:val="false"/>
                <w:color w:val="000000"/>
                <w:sz w:val="20"/>
              </w:rPr>
              <w:t>
атауы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w:t>
            </w:r>
            <w:r>
              <w:br/>
            </w:r>
            <w:r>
              <w:rPr>
                <w:rFonts w:ascii="Times New Roman"/>
                <w:b w:val="false"/>
                <w:i w:val="false"/>
                <w:color w:val="000000"/>
                <w:sz w:val="20"/>
              </w:rPr>
              <w:t>
кент, ауыл,(село),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 123001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органдарды</w:t>
            </w:r>
            <w:r>
              <w:br/>
            </w:r>
            <w:r>
              <w:rPr>
                <w:rFonts w:ascii="Times New Roman"/>
                <w:b w:val="false"/>
                <w:i w:val="false"/>
                <w:color w:val="000000"/>
                <w:sz w:val="20"/>
              </w:rPr>
              <w:t>
материалдық-</w:t>
            </w:r>
            <w:r>
              <w:br/>
            </w:r>
            <w:r>
              <w:rPr>
                <w:rFonts w:ascii="Times New Roman"/>
                <w:b w:val="false"/>
                <w:i w:val="false"/>
                <w:color w:val="000000"/>
                <w:sz w:val="20"/>
              </w:rPr>
              <w:t>
техникалық</w:t>
            </w:r>
            <w:r>
              <w:br/>
            </w:r>
            <w:r>
              <w:rPr>
                <w:rFonts w:ascii="Times New Roman"/>
                <w:b w:val="false"/>
                <w:i w:val="false"/>
                <w:color w:val="000000"/>
                <w:sz w:val="20"/>
              </w:rPr>
              <w:t>
жарақтандыру</w:t>
            </w:r>
            <w:r>
              <w:br/>
            </w:r>
            <w:r>
              <w:rPr>
                <w:rFonts w:ascii="Times New Roman"/>
                <w:b w:val="false"/>
                <w:i w:val="false"/>
                <w:color w:val="000000"/>
                <w:sz w:val="20"/>
              </w:rPr>
              <w:t>
123023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w:t>
            </w:r>
            <w:r>
              <w:br/>
            </w:r>
            <w:r>
              <w:rPr>
                <w:rFonts w:ascii="Times New Roman"/>
                <w:b w:val="false"/>
                <w:i w:val="false"/>
                <w:color w:val="000000"/>
                <w:sz w:val="20"/>
              </w:rPr>
              <w:t>
азаматтарға</w:t>
            </w:r>
            <w:r>
              <w:br/>
            </w:r>
            <w:r>
              <w:rPr>
                <w:rFonts w:ascii="Times New Roman"/>
                <w:b w:val="false"/>
                <w:i w:val="false"/>
                <w:color w:val="000000"/>
                <w:sz w:val="20"/>
              </w:rPr>
              <w:t>
үйінде</w:t>
            </w:r>
            <w:r>
              <w:br/>
            </w:r>
            <w:r>
              <w:rPr>
                <w:rFonts w:ascii="Times New Roman"/>
                <w:b w:val="false"/>
                <w:i w:val="false"/>
                <w:color w:val="000000"/>
                <w:sz w:val="20"/>
              </w:rPr>
              <w:t>
әлеуметтік</w:t>
            </w:r>
            <w:r>
              <w:br/>
            </w:r>
            <w:r>
              <w:rPr>
                <w:rFonts w:ascii="Times New Roman"/>
                <w:b w:val="false"/>
                <w:i w:val="false"/>
                <w:color w:val="000000"/>
                <w:sz w:val="20"/>
              </w:rPr>
              <w:t>
көмек</w:t>
            </w:r>
            <w:r>
              <w:br/>
            </w:r>
            <w:r>
              <w:rPr>
                <w:rFonts w:ascii="Times New Roman"/>
                <w:b w:val="false"/>
                <w:i w:val="false"/>
                <w:color w:val="000000"/>
                <w:sz w:val="20"/>
              </w:rPr>
              <w:t>
көрсету</w:t>
            </w:r>
            <w:r>
              <w:br/>
            </w:r>
            <w:r>
              <w:rPr>
                <w:rFonts w:ascii="Times New Roman"/>
                <w:b w:val="false"/>
                <w:i w:val="false"/>
                <w:color w:val="000000"/>
                <w:sz w:val="20"/>
              </w:rPr>
              <w:t>
123003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мекендердегі</w:t>
            </w:r>
            <w:r>
              <w:br/>
            </w:r>
            <w:r>
              <w:rPr>
                <w:rFonts w:ascii="Times New Roman"/>
                <w:b w:val="false"/>
                <w:i w:val="false"/>
                <w:color w:val="000000"/>
                <w:sz w:val="20"/>
              </w:rPr>
              <w:t>
көшелерді</w:t>
            </w:r>
            <w:r>
              <w:br/>
            </w:r>
            <w:r>
              <w:rPr>
                <w:rFonts w:ascii="Times New Roman"/>
                <w:b w:val="false"/>
                <w:i w:val="false"/>
                <w:color w:val="000000"/>
                <w:sz w:val="20"/>
              </w:rPr>
              <w:t>
жарықтандыру</w:t>
            </w:r>
            <w:r>
              <w:br/>
            </w:r>
            <w:r>
              <w:rPr>
                <w:rFonts w:ascii="Times New Roman"/>
                <w:b w:val="false"/>
                <w:i w:val="false"/>
                <w:color w:val="000000"/>
                <w:sz w:val="20"/>
              </w:rPr>
              <w:t>
123008</w:t>
            </w:r>
          </w:p>
        </w:tc>
      </w:tr>
      <w:tr>
        <w:trPr>
          <w:trHeight w:val="36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4477,1</w:t>
            </w:r>
          </w:p>
        </w:tc>
      </w:tr>
      <w:tr>
        <w:trPr>
          <w:trHeight w:val="37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Бестамақ</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7749,5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36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Бесқоспа</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6746,5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Қарахобда</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5669,5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Маржанбұлақ</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4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Сарыхобда</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Тоқмансай</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Үшқұдық</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86823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1947,3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7775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4868,1</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3033"/>
        <w:gridCol w:w="3413"/>
        <w:gridCol w:w="3793"/>
      </w:tblGrid>
      <w:tr>
        <w:trPr>
          <w:trHeight w:val="334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w:t>
            </w:r>
            <w:r>
              <w:br/>
            </w:r>
            <w:r>
              <w:rPr>
                <w:rFonts w:ascii="Times New Roman"/>
                <w:b w:val="false"/>
                <w:i w:val="false"/>
                <w:color w:val="000000"/>
                <w:sz w:val="20"/>
              </w:rPr>
              <w:t>
селолық,</w:t>
            </w:r>
            <w:r>
              <w:br/>
            </w:r>
            <w:r>
              <w:rPr>
                <w:rFonts w:ascii="Times New Roman"/>
                <w:b w:val="false"/>
                <w:i w:val="false"/>
                <w:color w:val="000000"/>
                <w:sz w:val="20"/>
              </w:rPr>
              <w:t>
ауылдық</w:t>
            </w:r>
            <w:r>
              <w:br/>
            </w:r>
            <w:r>
              <w:rPr>
                <w:rFonts w:ascii="Times New Roman"/>
                <w:b w:val="false"/>
                <w:i w:val="false"/>
                <w:color w:val="000000"/>
                <w:sz w:val="20"/>
              </w:rPr>
              <w:t>
окрутердің</w:t>
            </w:r>
            <w:r>
              <w:br/>
            </w:r>
            <w:r>
              <w:rPr>
                <w:rFonts w:ascii="Times New Roman"/>
                <w:b w:val="false"/>
                <w:i w:val="false"/>
                <w:color w:val="000000"/>
                <w:sz w:val="20"/>
              </w:rPr>
              <w:t>
атауы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 ету</w:t>
            </w:r>
            <w:r>
              <w:br/>
            </w:r>
            <w:r>
              <w:rPr>
                <w:rFonts w:ascii="Times New Roman"/>
                <w:b w:val="false"/>
                <w:i w:val="false"/>
                <w:color w:val="000000"/>
                <w:sz w:val="20"/>
              </w:rPr>
              <w:t xml:space="preserve">
123009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 мен</w:t>
            </w:r>
            <w:r>
              <w:br/>
            </w:r>
            <w:r>
              <w:rPr>
                <w:rFonts w:ascii="Times New Roman"/>
                <w:b w:val="false"/>
                <w:i w:val="false"/>
                <w:color w:val="000000"/>
                <w:sz w:val="20"/>
              </w:rPr>
              <w:t>
көгалдандыру 123011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w:t>
            </w:r>
            <w:r>
              <w:br/>
            </w:r>
            <w:r>
              <w:rPr>
                <w:rFonts w:ascii="Times New Roman"/>
                <w:b w:val="false"/>
                <w:i w:val="false"/>
                <w:color w:val="000000"/>
                <w:sz w:val="20"/>
              </w:rPr>
              <w:t>
қалаларда, кенттерде,</w:t>
            </w:r>
            <w:r>
              <w:br/>
            </w:r>
            <w:r>
              <w:rPr>
                <w:rFonts w:ascii="Times New Roman"/>
                <w:b w:val="false"/>
                <w:i w:val="false"/>
                <w:color w:val="000000"/>
                <w:sz w:val="20"/>
              </w:rPr>
              <w:t>
ауылдарда (селоларда),</w:t>
            </w:r>
            <w:r>
              <w:br/>
            </w:r>
            <w:r>
              <w:rPr>
                <w:rFonts w:ascii="Times New Roman"/>
                <w:b w:val="false"/>
                <w:i w:val="false"/>
                <w:color w:val="000000"/>
                <w:sz w:val="20"/>
              </w:rPr>
              <w:t>
ауылдық (селолық)</w:t>
            </w:r>
            <w:r>
              <w:br/>
            </w:r>
            <w:r>
              <w:rPr>
                <w:rFonts w:ascii="Times New Roman"/>
                <w:b w:val="false"/>
                <w:i w:val="false"/>
                <w:color w:val="000000"/>
                <w:sz w:val="20"/>
              </w:rPr>
              <w:t>
округтерде автомобиль</w:t>
            </w:r>
            <w:r>
              <w:br/>
            </w:r>
            <w:r>
              <w:rPr>
                <w:rFonts w:ascii="Times New Roman"/>
                <w:b w:val="false"/>
                <w:i w:val="false"/>
                <w:color w:val="000000"/>
                <w:sz w:val="20"/>
              </w:rPr>
              <w:t>
жолдарының жұмыс</w:t>
            </w:r>
            <w:r>
              <w:br/>
            </w:r>
            <w:r>
              <w:rPr>
                <w:rFonts w:ascii="Times New Roman"/>
                <w:b w:val="false"/>
                <w:i w:val="false"/>
                <w:color w:val="000000"/>
                <w:sz w:val="20"/>
              </w:rPr>
              <w:t>
істеуін қамтамасыз</w:t>
            </w:r>
            <w:r>
              <w:br/>
            </w:r>
            <w:r>
              <w:rPr>
                <w:rFonts w:ascii="Times New Roman"/>
                <w:b w:val="false"/>
                <w:i w:val="false"/>
                <w:color w:val="000000"/>
                <w:sz w:val="20"/>
              </w:rPr>
              <w:t>
ету123013</w:t>
            </w:r>
          </w:p>
        </w:tc>
      </w:tr>
      <w:tr>
        <w:trPr>
          <w:trHeight w:val="36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Бестамақ</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6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Бесқоспа</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6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4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4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Қарахобда</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4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r>
      <w:tr>
        <w:trPr>
          <w:trHeight w:val="4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Маржанбұлақ</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Сарыхобда</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6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Тоқмансай</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36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Үшқұдық</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46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42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4550,5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5202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