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5d714" w14:textId="995d7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Темір ауданының Ленинское селосын Жамбыл ауылы деп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Ақтөбе облыстық мәслихатының 2010 жылғы 13 желтоқсандағы № 343 шешімі және Ақтөбе облыстық әкімдігінің 2010 жылғы 13 желтоқсандағы № 391 қаулысы. Ақтөбе облысының Әділет департаментінде 2011 жылғы 5 қаңтарда № 3354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Тақырып жаңа редакцияда - Ақтөбе облысының әкімдігінің 11.12.2015 </w:t>
      </w:r>
      <w:r>
        <w:rPr>
          <w:rFonts w:ascii="Times New Roman"/>
          <w:b w:val="false"/>
          <w:i w:val="false"/>
          <w:color w:val="ff0000"/>
          <w:sz w:val="28"/>
        </w:rPr>
        <w:t>№ 452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және Ақтөбе облыстық мәслихатының 11.12.2015 </w:t>
      </w:r>
      <w:r>
        <w:rPr>
          <w:rFonts w:ascii="Times New Roman"/>
          <w:b w:val="false"/>
          <w:i w:val="false"/>
          <w:color w:val="ff0000"/>
          <w:sz w:val="28"/>
        </w:rPr>
        <w:t>№ 359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Республикасындағы жергілікті мемлекеттік басқару және өзін-өзі басқару туралы" Қазақстан Республикасының 2001 жылғы 23 қаңтардағы № 148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тұрғындардың пікірін, Темір ауданының мәслихаты мен әкімдігінің, облыстық ономастика комиссиясының ұсыныстарын ескере отырып,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облыстық мәслихат</w:t>
      </w:r>
      <w:r>
        <w:rPr>
          <w:rFonts w:ascii="Times New Roman"/>
          <w:b/>
          <w:i w:val="false"/>
          <w:color w:val="000000"/>
          <w:sz w:val="28"/>
        </w:rPr>
        <w:t xml:space="preserve"> 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Ақтөбе облысы Темір ауданының Ленинское селосы Жамбыл ауылы деп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 тармаққа өзгерістер енгізілді - Ақтөбе облысының әкімдігінің 11.12.2015 </w:t>
      </w:r>
      <w:r>
        <w:rPr>
          <w:rFonts w:ascii="Times New Roman"/>
          <w:b w:val="false"/>
          <w:i w:val="false"/>
          <w:color w:val="ff0000"/>
          <w:sz w:val="28"/>
        </w:rPr>
        <w:t>№ 452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және Ақтөбе облыстық мәслихатының 11.12.2015 </w:t>
      </w:r>
      <w:r>
        <w:rPr>
          <w:rFonts w:ascii="Times New Roman"/>
          <w:b w:val="false"/>
          <w:i w:val="false"/>
          <w:color w:val="ff0000"/>
          <w:sz w:val="28"/>
        </w:rPr>
        <w:t>№ 359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әкімдіктің қаулысы және мәслихаттың шешімі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Е.САҒЫНДЫҚОВ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Б.ОРДАБАЕВ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