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26ce6" w14:textId="1526c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2011 жылы Бурабай ауданында халықтың нысаналы топтарына жататын тұлғалардың қосымша тізбесін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Бурабай ауданының әкімдігінің 2010 жылғы 31 желтоқсандағы № А-12/583 қаулысы. Ақмола облысы Бурабай аудандық Әділет басқармасында 2011 жылы 14 қаңтарда № 1-19-190 тіркелді. Күші жойылды - Ақмола облысы Бурабай ауданы әкімдігінің 2011 жылғы 28 желтоқсандағы № А-13/561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Ақмола облысы Бурабай ауданы әкімдігінің 28.12.2011 № А-13/561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«Қазақстан Республикасындағы жергілікті мемлекеттік басқару және өзін-өзу басқару туралы» Заңының 31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13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«Халықты жұмыспен қамту туралы» Заңының 5 бабының 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>, 7 бабының </w:t>
      </w:r>
      <w:r>
        <w:rPr>
          <w:rFonts w:ascii="Times New Roman"/>
          <w:b w:val="false"/>
          <w:i w:val="false"/>
          <w:color w:val="000000"/>
          <w:sz w:val="28"/>
        </w:rPr>
        <w:t>2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әкiмдiгi ҚАУЛЫ ЕТЕДI: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2011 жылы Бурабай ауданында халықтың нысаналы топтарына жататын тұлғалардың қосымша тізбесі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ұзақ уақыт бойы жұмыс істемейтін тұлғалардың (бір жылдан астам);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жиырма төрт жасқа дейінгі жастар;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Бурабай ауданы әкімдігінің «Халықтың нысаналы топтарына жататын тұлғалардың қосымша тізбесін белгілеу туралы» 2010 жылғы 21 мамырдағы № а4/219 қаулысы (Нормативтік құқықтық актілерді мемлекеттік тіркеу тізілімінде </w:t>
      </w:r>
      <w:r>
        <w:rPr>
          <w:rFonts w:ascii="Times New Roman"/>
          <w:b w:val="false"/>
          <w:i w:val="false"/>
          <w:color w:val="000000"/>
          <w:sz w:val="28"/>
        </w:rPr>
        <w:t>№ 1-19-180</w:t>
      </w:r>
      <w:r>
        <w:rPr>
          <w:rFonts w:ascii="Times New Roman"/>
          <w:b w:val="false"/>
          <w:i w:val="false"/>
          <w:color w:val="000000"/>
          <w:sz w:val="28"/>
        </w:rPr>
        <w:t xml:space="preserve"> нөмірімен тіркелген, 2010 жылғы 8 шілдедегі аудандық «Бурабай», «Луч» газеттерінде жарияланған) күші жойылған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М. Б. Нұрпановаға жүктелсiн.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Бурабай ауданының әділет басқармасында мемлекеттік тіркелген күннен бастап күшіне енеді және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Бурабай ауданының әкімі                    В. Балахонцев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