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080" w14:textId="dcf8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ауданының әкімдігінің 2010 жылғы 14 желтоқсандағы № А-12/473 қаулысы. Ақмола облысы Жарқайың аудандық Әділет басқармасында 2011 жылы 5 қаңтарда № 1-12-140 тікелді.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24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(бір жылдан көп)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2010 жылы Жол картасы аясындағы инвестициялық жобасынан босатылған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мекемелерінің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Жарқайың ауданы әкімдігінің «2010 жылға халықтың нысаналы топтарына жататын тұлғалардың қосымша тізбесін белгілеу туралы» 2010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№ А-5/132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1-12-128 тіркелген, 2010 жылдың 25 маусымында аудандық «Целинное знамя» газетінде жарияланған), «Жарқайың ауданы әкімдігінің 2010 жылғы 27 мамырдағы № А-5/132 «2010 жылға халықтың нысаналы топтарына жататын тұлғалардың қосымша тізбесін белгілеу туралы» қаулысына толықтыру енгізу туралы» 2010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№ А-7/188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1-12-131 тіркелген, 2010 жылдың 13 тамызында аудандық «Целинное знамя» газетінде жарияланған) қаулыларының күштері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