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70b0" w14:textId="a3b7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Еңбекшілдер ауданында қоғамдық жұмыстар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2010 жылғы 19 қаңтардағы № А-2/4 қаулысы. Ақмола облысы Еңбекшілдер ауданының Әділет басқармасында 2010 жылғы 9 ақпанда № 1-10-110 тіркелді. Күші жойылды - Ақмола облысы Еңбекшілдер ауданы әкімінің 2010 жылғы 28 желтоқсандағы № А-11/378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Еңбекшілдер ауданы әкімінің 2010.12.28 № А-11/378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Қазақстан Республикасының 2001 жылғы 23 қаңтардағы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қаулысымен бекітілген қоғамдық жұмыстарды ұйымдастыру мен қаржыландырудың Ережесінің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Еңбекшілдер ауданының ұйымдарында 2010 жылы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2010 жылы Еңбекшілдер ауданы бойынша қоғамдық жұмыстар ұйымдастыратын ұйымдардың тізбесі, қоғамдық жұмыстардың түрлері, енбекақы көлемі және жағдайы мөлшелері және оларды қаржыландыру көзі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Ескерту: 2-тармаққа өзгерту енгізілді - Ақмола облысы Еңбекшілдер ауданы әкімдігінің 2009.03.25 </w:t>
      </w:r>
      <w:r>
        <w:rPr>
          <w:rFonts w:ascii="Times New Roman"/>
          <w:b w:val="false"/>
          <w:i w:val="false"/>
          <w:color w:val="000000"/>
          <w:sz w:val="28"/>
        </w:rPr>
        <w:t>№ А-3/51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Еңбекшілдер ауданы әкімдігінің «2009 жылы Еңбекшілдер ауданында қоғамдық жұмыстар ұйымдастыру туралы» 2009 жылғы 08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а-1/1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тіркеудің тізілімінде № 1-10-82 тіркелген, 2009 жылғы 21 ақпандағы аудандық «Жаңа дәуір» - «Сельская новь»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қаулының орындалуын бақылау аудан әкімі аппаратының басшысы С.Ж.Шәуеновке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қаулы Еңбекшілдер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Т.Е.Әбуова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А.Н.Бекенова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Еңбекшілдер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19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А-2/4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Ескерту: Қосымша жаңа редакцияда - Ақмола облысы Еңбекшілдер ауданы әкімдігінің 2010.03.25 </w:t>
      </w:r>
      <w:r>
        <w:rPr>
          <w:rFonts w:ascii="Times New Roman"/>
          <w:b w:val="false"/>
          <w:i w:val="false"/>
          <w:color w:val="000000"/>
          <w:sz w:val="28"/>
        </w:rPr>
        <w:t>№ А-3/51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жылы Еңбекшілдер ауданы бойынша қоғамдық жұмыстар ұйымдастыратын ұйымдардың тізбесі, қоғамдық жұмыстардың түрлері, енбекақы көлемі мөлшелері және оларды қаржыландыру көзінің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4361"/>
        <w:gridCol w:w="5864"/>
        <w:gridCol w:w="2533"/>
      </w:tblGrid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 атауы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түрлері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«Степняк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 көмек белгілеу,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аулаларды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жұмыстары.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Курьерлық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2063,2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аулаларды аралау.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«Аңғал батыр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аулаларды аралау.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«Баймырза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аулаларды аралау.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«Бірсуат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аулаларды аралау.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269,1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«Уәлихан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аулаларды аралау.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4833"/>
        <w:gridCol w:w="4510"/>
        <w:gridCol w:w="3356"/>
      </w:tblGrid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Еңбекті төлеу мөлшері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381"/>
        <w:gridCol w:w="5852"/>
        <w:gridCol w:w="2510"/>
      </w:tblGrid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«Донской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аулаларды аралау.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269,1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«Кеңащы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аулаларды аралау.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44,8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«Краснофлот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аулаларды аралау.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224,3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«Үлгі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аулаларды аралау.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852,2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«Заурал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аулаларды аралау.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«Макин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аулаларды аралау.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493,4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аулаларды аралау.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«Заозерный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аулаларды аралау.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«Еңбекшілдер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аулаларды аралау.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4207"/>
        <w:gridCol w:w="4630"/>
        <w:gridCol w:w="3926"/>
      </w:tblGrid>
      <w:tr>
        <w:trPr>
          <w:trHeight w:val="1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