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5d8b8" w14:textId="b65d8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2010 жылға мүгедектер үшін жұмыс орындарының жалпы санынан үш пайыз көлемінде жұмыс орындары квотасын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Егіндікөл ауданы әкімдігінің 2010 жылғы 1 сәуірдегі № А-4/66 қаулысы. Ақмола облысы Егіндікөл ауданының Әділет басқармасында 2010 жылғы 28 сәуірде 1-8-94 тіркелді. Күші жойылды - Ақмола облысы Егіндікөл ауданы әкімінің 2010 жылғы 27 желтоқсандағы № А-12/266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Ескерту. Күші жойылды - Ақмола облысы Егіндікөл ауданы әкімінің 2010.12.27 № А-12/266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/>
          <w:color w:val="8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«Қазақстан Республикасындағы жергілікті мемлекеттік басқару және өзін-өзі басқару туралы» Қазақстан Республикасының 2001 жылғы 23 қаңтардағы Заңының 31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13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«Қазақстан Республикасында мүгедектерді әлеуметтік қорғау туралы» Қазақстан Республикасының 2005 жылғы 13 сәуірдегі Заңының 31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«Халықты жұмыспен қамту туралы» Қазақстан Республикасының 2001 жылғы 23 қаңтардағы Заңының 7 бабының </w:t>
      </w:r>
      <w:r>
        <w:rPr>
          <w:rFonts w:ascii="Times New Roman"/>
          <w:b w:val="false"/>
          <w:i w:val="false"/>
          <w:color w:val="000000"/>
          <w:sz w:val="28"/>
        </w:rPr>
        <w:t>5-2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2010 жылға мүгедектер үшін жұмыс орындарының жалпы санынан үш пайыз көлімінде жұмыс орындары квотасы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Осы қаулының орындалуын бақылау аудан әкімінің орынбасары Ж.С.Ысқақоваға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Осы қаулы Егіндікөл ауданының Әділет басқармасында мемлекеттік тіркелген күннен бастап күшіне енеді және ресми жарияланған күннен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Б.Сұлтанов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