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005d" w14:textId="a140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12 желтоқсандағы № 4С-23/1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16 қаңтардағы № 4С-24/1 шешімі. Ақмола облысы Бұланды ауданының Әділет басқармасында 2010 жылғы 19 қаңтарда № 1-7-102 тіркелді. Күші жойылды - Ақмола облысы Бұланды аудандық мәслихатының 2011 жылғы 23 маусымдағы № 4С-34/8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2011.06.23 № 4С-34/8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«2010-2012 жылдарға арналған аудандық бюджет туралы» 2009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1-7-100 тіркелген, 2010 жылғы 15 қаңтардағы «Бұланды таңы», «Вести Бұланды жаршысы» газеттерінде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«1858391» цифрлары «1931739»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«25000» цифрлары «98348»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«1858391» цифрлары «1860528»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«-5342» цифрлары «65869»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«5342» цифрлары «-65869»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«түскен қарыздар 5342 мың теңге» деген жолдан кейін мына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«қарыздарды өтеу 71211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2) тармақшасындағы сегізінші абзац «тұрмысы төмен отбасыларынан»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3) тармақшасындағы сегізінші абзац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«777 мың теңге тұрмысы төмен отбасылардан, көп балалы отбасылардан және ауылды жердегі отбасылардан шыққан колледж студенттерінің оқуы үшін ақы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5-1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2010 жылға арналған аудандық бюджетте республикалық бюджеттен ауылдық елді мекендердегі әлеуметтік сала мамандарын әлеуметтік қолдау шараларын жүзеге асыру үшін 5342 мың теңге бюджеттік кредит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«2010-2012 жылдарға арналған аудандық бюджет туралы» 2009 жылғы 12 желтоқсандағы № 4С-23/1 (нормативтік құқықтық актілерді мемлекеттік тіркеу тізілімінде № 1-7-100 тіркелген, 2010 жылғы 15 қаңтардағы «Бұланды таңы», «Вести Бұланды жаршысы» газеттерінде жарияланған)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24 -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Т.Садуақасов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О.Әбілдин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Ә.Рақымжанов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қаңтардағы № 4С-24/1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 № 4С-23/1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81"/>
        <w:gridCol w:w="738"/>
        <w:gridCol w:w="781"/>
        <w:gridCol w:w="8070"/>
        <w:gridCol w:w="23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1931739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1860528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133755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1306040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864122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12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4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6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1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3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5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7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3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5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-65869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