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9e15" w14:textId="1eb9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ауданының елді мекендер аумағында бейбіт жиналыстарды, митингілерді шерулерді, пикеттерді және демонстрацияларды өткізуге қосымша регламенттеу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2010 жылғы 4 қарашадағы № 31/8 шешімі. Ақмола облысы Аршалы ауданының Әділет басқармасында 2010 жылғы 9 желтоқсанда № 1-4-177 тіркелді. Күші жойылды - Ақмола облысы Аршалы аудандық мәслихатының 2014 жылғы 18 қарашадағы № С 34/6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Аршалы аудандық мәслихатының 18.11.2014 № 34/6 (қол қойылған күннен бастап өз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17 наурыздағы «Қазақстан Республикасында бейбіт жиналыстар, митингілер, шерулер, пикеттер және демонстрациялар ұйымдастыру мен өткізу тәртібі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ауданының елді мекендер аумағында бейбіт жиналыстарды, митингілерді, шерулерді, пикеттерді және демонстрацияларды өткізетін орындарды қосымшаға сәйкес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Аршалы аудандық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Т.Шатрова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аудандық ішкі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Ф.Накохова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қарашада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31/8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ауданының елді мекендер аумағында</w:t>
      </w:r>
      <w:r>
        <w:br/>
      </w:r>
      <w:r>
        <w:rPr>
          <w:rFonts w:ascii="Times New Roman"/>
          <w:b/>
          <w:i w:val="false"/>
          <w:color w:val="000000"/>
        </w:rPr>
        <w:t>
бейбіт жиналыстарды, митингілерді, шерулерді, пикеттерді</w:t>
      </w:r>
      <w:r>
        <w:br/>
      </w:r>
      <w:r>
        <w:rPr>
          <w:rFonts w:ascii="Times New Roman"/>
          <w:b/>
          <w:i w:val="false"/>
          <w:color w:val="000000"/>
        </w:rPr>
        <w:t>
және демонстрацияларды өткізетін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5551"/>
        <w:gridCol w:w="6291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Тәшенов көшесі 47 үй,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алдындағы алаң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станциясы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көшесіндегі 84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үй аралығындағы бос кеңістік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Донецкое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көшесінің соңы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көшесінің басы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ауылы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би көшесінің басы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көшесінің басы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көшесінің соңы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көшесінің басы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 селолық округі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көшесінің басы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Қойгелді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көшесінің басы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разъезд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көшесіндегі 10 «а» бос кеңістік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Рождественский көшесінің соңы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Бабатай станциясы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Мүсрепов көшесінің басы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 селолық округі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Ижевское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көшесінің басы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станциясы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көшесінің басы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көшесінің басы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озеро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көшесінің басы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Родники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Озерная көшесінің басы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селолық округі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 49,Ұлы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 қаза болған жауынгерлерге ескерткіш алдындағы алаң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 15, 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Белоярка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Аксенов көшесі 19 жері аумағындағы бос кеңістік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орталық алаң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Костомар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Конаев көшесінің басы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көшесінің басы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огругі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15, мәдениет үйі алдындағы алаң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Ольгинка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көшесі 7, 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көшесі 12, 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көшесі ортасында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Сары-Оба станциясы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