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3ede" w14:textId="c203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2009 жылғы 30 шілдедегі № 434 "Қазақстан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туралы" бұйрығына толықтырулар мен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министрiнiң 2010 жылғы 26 сәуірдегі № 291 Бұйрығы. Қазақстан Республикасы Әділет министрлігінде 2010 жылғы 25 мамырда Нормативтік құқықтық кесімдерді мемлекеттік тіркеудің тізіліміне N 6262 болып енгізілді. Күші жойылды - Қазақстан Республикасы Ауыл шаруашылығы министрінің 2026 жылғы 13 шiлдедегi № 275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13.07.2026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ақпандағы "Тұқым шаруашылығы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өсімдіктерінің сортсынау мәселелері жөніндегі республикалық комиссияның отырысының 2010 жылғы 17 ақпандағы № 7 хаттамасы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министрінің 2009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туралы" бұйрығына (нормативтік құқықтық актілердің мемлекеттік тіркеу тізілімінде № 5759 тіркелген) келесі толықтырулар мен өзгертулер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бұйрықпен бекітілген Қазақстан Республикасында пайдалануға рұқсат етілген селекциялық жетістіктердің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Сорттың, буданның аты 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рұқсат етілген жылы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рұқсат етілген облыстар **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Оригинатордың нөмірі 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 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басылымда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Сорттың, буданның аты *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рұқсат етілген жылы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рұқсат етілген облыстар **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Оригинатордың нөмірі ***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 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"Дәнді дақылдар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Жұмсақ күздік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Triticum aestivum L. еmend. Fiori et Paol."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 ПОВОЛЖЬЯ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РАСАД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"Қатты күздік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Triticum durum Desf"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ЯНТАРЬ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"Жұмсақ жаздық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АЛМАКЕН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ЛЮТЕСЦЕНС 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СЕВЕРЯНКА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16, 275, 30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"Қатты жаздық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Triticum durum Desf"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АЛТЫН-ДАЛА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бағанаға "13" саны "10 (*), 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"Жаздық арпа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Hordeum vulgare L. sensu lato"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БАЙШЕШЕК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ГЕТЬМАН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"10" саны "5 (*),10"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2005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"5" саны "5, 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"Жаздық 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Avena sativa L"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жолдың алдына: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Zea mays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 503 ПК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АРУЫ 446 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ЗП 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220, 270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96566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 9474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"Күріш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Oryza sativa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ТОГУСКЕН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"9" саны "3 (*), 9";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"Қытай бұршағы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Glycine max (L.) Merr"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МИСУЛА 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18, 37, 3, 8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"Майлы дақылдар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Күнбағыс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Helianthus annuus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"2,5" сандары "2, 3 (*), 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ГУЛЬБАГЫС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"9, 10" сандары "8 (*), 9, 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 ДЕЛФИ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62 А 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62 А 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"Күздік рапс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"Жаздық рапс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"13" саны "1 (*), 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СИЕСТА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ТРАППЕР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"Майлы зығыр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Linum usitatissimum L. var. intermedia Vav. et. Ell"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Кустанайский янтарь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1,8,10,13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дақылдар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Қант қызылшасы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Nicotiana tabacum L"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жолдың алдына: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ДЮБЕК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"Иіру дақылдары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Gossypium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БЕРЕКЕ-07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- 4727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"Картоп, көкөніс және бақша дақылдары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Solanum tuberosum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2, 3, 9, 12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АЛЬЯНС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1, 2, 4, 7, 8, 13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"8" (*) саны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1, 3, 8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"1, 3, 8" сандары "1, 3, 5 (*), 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ПРИЕКУЛЬСКИЙ РАННИЙ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6, 7, 9, 11, 13, 14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СКАРЛЕТ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ТУСТЕП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УДАЧА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"10" саны "3 (*), 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 кочанды капуста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 f. alba DC."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ВАНТАЖ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 кочанды капуста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жолдың алдына: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АСТЕРИКС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Lactuca sativa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"Қияр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жерлерде өсіруге арналған"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3, 5, 6, 8, 9, 10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 кн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ПАСАМОНТЕ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са,кн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"қоршалған жерлерде өсіруге арналған"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ДЖИРОЛА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ДИДИМ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ИНФИНИТИ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ТЕПЛИЧНЫЙ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1, 2, 4, 7, 8, 10, 12, 13,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РАПИДЕС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"Қызанақ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жерлерде өсіруге арналған"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1, 2, 4, 5, 12, 13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"6, 14" сандары "3 (*), 6, 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"қоршалған жерлерде өсіруге арналған"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 БИФ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ЖЕРОНИМА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стрела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КУНЕРО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ПИНК УНИКУМ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Шаганэ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1,3,5,6,8,12,13,14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"Басты пияз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Allium cepa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ДАЙТОНА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ЕКЗАКТА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 сәбізі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Daucus carota L"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жолдың алдына: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Витаминная 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1, 10, 12, 13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ФОРТО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 ШАНСОН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 қызылшасы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conditiva Alef"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БОЛТАРДИ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КЫЗЫЛКОНЫР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Raphanus sativus L. var. Sativus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жерлерге өсіруге арналған"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жолдың алдына: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Дунганский 12/8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1, 2, 3, 4, 5, 7, 8, 10, 11, 12, 13, 14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Рондеел ТЕПЛИЧНЫЙ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"Қант жүгері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золотая 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2, 4, 7, 11,12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ХАНИ БАНТАМ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"Тәтті бұрыш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Ташкента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ДЖЕМИНИ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КАЗ-ТАЙ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"Ащы бұрыш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Capsicum annuum L. var. longum (DC) Sendt."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1,2,3,4,5,6,7,8,9,10,11,12,13,14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ПИКАНТ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"Қарбыз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ОГОНЕК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ЮГО-ВОСТОКА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3, 4, 5, 7, 11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Cucumis melo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Таисия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ГЕРАКЛ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ГРИБОВСКИЕ 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"Азықтық дақылдар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Азықтық 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Avena sativa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жолдың алдына: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крупнозерный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"Сүрлемге арналған құмай жүгері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Sorghum v. (L.) Pers."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"Жоңышқа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Medicado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 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КАРАБАЛЫКСКАЯЖЕМЧУЖИНА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3, 10, 12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"Эспарцет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Onobrychis viciifolia Scop."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"12" саны "3 (*), 12, 13 (*)"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"Көкшіл бидайық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Elytrigia intermedia (Host) Nevski subsp. Intermedia"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сизый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"Қылтанақсыз мықын: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Bromus inermis Leyss."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1, 5, 7, 8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ЮБИЛЕЙНЫЙ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 ЖЕР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"Жеміс сүйекті дақылдары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ағаш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Malus domestica Borkh.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АЙДОРЕД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БОРОВИНКА ТАШКЕНТСКАЯ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ГОЛДЕН ДЕЛИШЕС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"3, 6, 14" сандары "3, 6, 9 (*), 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ГРЕННИ СМИТ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ДЖОНАТАН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"3, 14" сандары "3, 9 (*), 14";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ПОНИКЛАЯ АЛТАЙСКАЯ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 ДЕЛИШЕС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УЭЛСИ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"Жеміс сүйекті дақылдары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өрігі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Prunus domestica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бағанада "3" саны "3, 6 (*)"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КИРГИЗСКАЯ ПРЕВОСХОДНАЯ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жүзімі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Vitis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венгерский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 КАЗАХСТАНСКИЙ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"Техникалық жүзім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Vitis L." бөліміне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Алиготе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"Гүлді - сәндік дақылдар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Жұпаргүл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Syrinqa L." бөлімінен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 өсімдіктер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Фацелия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Phacelia tanacetifolia Benth." бөлімі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ЛИЗЕТТЕ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"Көгал алаңының шөптері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Шабындық көдешөп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Poa pratensis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3, 6, 9, 14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ЛИМЕРИК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ЛИМУЗИНЕ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ЛИНКОЛЬНШИР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ПАРСИФАЛ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"Түрлі жапырақты бетеге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Festuca L." бөлімінен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бөлімдер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 бетеге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Festuca rubra L.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ДЖЕВЕЛИН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ЛУЦИНДА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Овсяница овечья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Festuca ovina L.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"Буданды үйбидайық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Lolium hybridum"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бөлімінен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бөлімдер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"Жайылымды үйбидайық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Lolium perenne L.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ВЕЗИВИУС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ЛИБРОНКО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ЛИФРАНС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ПЛЕЗИР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РАЙГАУБЕК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Тимофеевка луговая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Phleum pratense L.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ТИМОТУРФ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1, 2, 3, 4, 5, 6, 7, 8, 9, 10, 11, 12, 13, 14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Қарапайым (обыкновенная)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Pinus L."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жолдың алдына: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БОРОВСКАЯ 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АРАКАРАГАЙСКАЯ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жолдан кейін: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УРУМКАЙСКАЯ 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мазмұнды жол және сөздер қосылсын: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ЧЕБАРКУЛЬСКАЯ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(*) таңбасы бар сандар – 2011 жылдан облыс бойынша пайдалануға рұқсат етілген өсімдіктердің сорттары мен будандары;";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 пайдалануға рұқсат етілген селекциялық жетістіктердің мемлекеттік тізбесіне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қосымшасына сәйкес келесі басылымда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Республикасында пайдалануға рұқсат етілген селекциялық жетістіктердің мемлекеттік тізбесінің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"Оригинатор-ұйымының нөмірі мен атауы" бөліміне: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жол келесі басылымда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ҚР ҒБМ ҒК ҚР ҰБО Өсімдіктер биологиясы және биотехнологиясы институты ЕМК";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303, 304, 305, 306, 307, 308, 309, 310, 311, 312, 313, 314, 315 жолдары келесі мазмұнда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"303. Саката Сид Корпорейшн (Жапония)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Research Institute for Cereals and Industrial Crops (Румыния)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"Сесвандерхаве" компаниясы (Бельгия)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Профген до Бразилия ЛТДА (Бразилия)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"ҚР экологоия және эксперименттік биология ҒЗИ" ЖМ-сі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"Клоз" Франция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De Ruiter Seeds (Голландия)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Джон Кит (Жаңа Зеландия)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Жеке тәлімбақ Вилсбург қ. (АҚШ)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Мария Ан Смит (Австралия)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Тохоку ғылыми ст.Мариока (Жапония)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Евро Грасс Бридинг ГмбХ и Ко КГ 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 "СИММИТ Казахстан" өкілдігі.";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бұйрықпен бекітілген "Ауыл шаруашылығы өсімдіктерінің перспективалы сорттарының тізімі" </w:t>
      </w:r>
      <w:r>
        <w:rPr>
          <w:rFonts w:ascii="Times New Roman"/>
          <w:b w:val="false"/>
          <w:i w:val="false"/>
          <w:color w:val="000000"/>
          <w:sz w:val="28"/>
        </w:rPr>
        <w:t>бөліміндегі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Картоп - облыс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 Скарлет сорты"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сөздер келесі сөздермен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 ағашы – облыс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Максат сорты".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Егiншiлiкті дамыту және фитосанитариялық қауiпсiздiк департаментi осы бұйрықтың заңнамада белгiленген тәртiппен Қазақстан Республикасы Әдiлет министрлiгiнде мемлекеттiк тiркелуiн қамтамасыз етсiн.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жарияланғанынан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Күрішбаев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рұқсат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жетістіктерінің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тізілімі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Күшті бидай сорттарының және дәнді, жармалық және дәнді-бұршақты дақылдардың аса құнды сорттарының, күнбағыстың жоғары майлы сорттары мен будандарының, рапстың эруксіз және  төменглюкозинолатты сорттарының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  <w:r>
        <w:br/>
      </w:r>
      <w:r>
        <w:rPr>
          <w:rFonts w:ascii="Times New Roman"/>
          <w:b/>
          <w:i w:val="false"/>
          <w:color w:val="000000"/>
        </w:rPr>
        <w:t>Күшті бидай сорттары</w:t>
      </w:r>
      <w:r>
        <w:br/>
      </w:r>
      <w:r>
        <w:rPr>
          <w:rFonts w:ascii="Times New Roman"/>
          <w:b/>
          <w:i w:val="false"/>
          <w:color w:val="000000"/>
        </w:rPr>
        <w:t>Күздік бидай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Безостая 1                           5. Одесская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Богарная 56                          6. Прикумская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Лютесценс 72                         7. Стекловидная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Мироновская 808                      8. Карасай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Жаздық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Акмола 2                              21. Лютесценс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Альбидум 28                           22. Омская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Астана                                23. Омская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Волгоуральская                        24. Омская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Ертис 97                              25. Омская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Казахстанская 4                       26. Омская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Казахстанская раннеспелая             27. Омская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Памяти Азиева                         28. Омская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Павлодарская 93                       29. Росинка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Казахстанская 15                     30. Саратовская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Казахстанская 17                     31. Саратовская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Казахстанская 19                     32. Саратовская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Казахстанская 25                     33. Саратовская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Карабалыкская 90                     34. Светланка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Карабалыкская 92                     35. Целинная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Карагандинская 22                    39. Целинная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Карагандинская 70                    40. Целинная 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Кутулукская                          41. Целинная юбилейная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Любава                               42. Эритроспермум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Лютесценс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Сапасы жағынан ең құнды сорттар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Күздік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Актерекская                            8. Наз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Алмалы                                 9. Майра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Алия                                   10. Сапалы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Булава                                 11. Южная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Жетысу                                 12. Эритроспермум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Интенсивная                            13. Расад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Красноводопадская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Жаздық бидай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Арай                                   13. Секе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Авангард                               14. Степная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Алем                                   15. Саратовская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Актобе 39                              16. Омская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Астана 2                               17. Омская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Альбидум 31                            18. Целина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Байтерек                               19. Степная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Вера                                   20. Ляззат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Интенсивная                            21. Северянка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Казахстанская 10                      22. Степная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Надежда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Ульбинка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Битик                                 5. Скакун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Иртыш 15                              6. Аламан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Льговский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Саратовское 3                        4. Уральское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Саратовское 6                        5. Шортандинское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Старт                                6. Саратовское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Қарақұмық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Богатырь                             4. Шортандинская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Крупинка                             5. Шортандинская крупнозерная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Сумчанка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Күріш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Авангард                             5. Маржан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Златый                               6. Солнечный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Каракалпакстан                       7. Узрос 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Кубань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Күріштің ұзын дәнді сорттары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Лазурный                             2. Алтынай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Бұршақ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Неосыпающийся 1                      4. Усач Казахстанский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Таловец 50                           5. Омский неосыпающийся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Таловец 55                           6. Шал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Волгоградский 10                     3. Юбилейный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Камила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Жармалы арпа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Донецкий 9                           6. Омский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Карабалыкский 150                    7. Сауле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Кедр                                 8. Целинный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Карагандинский 5                     9. Целинный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Медикум 85                           10. Целинный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Сыра қайнататын арпа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Арна                                 7. Олбрам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Асем                                 8. Себастьян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Амулет                               9. Скарлетт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Компакт                              10. Сильфида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Малц                                 11. Гетьман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Одесский 100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Рапстың эруксіз (0-типті) және төменглюкозинолатты (00-типті) сорттары  Жаздық рапс                             Күздік рапс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Золотонивский – 00 типа           1. Иванна – 00 типа,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Кавиар - 00 типа                  2. Проминь – 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Шпат - 00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Герос - 00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Сиеста –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Хантер –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Хидалго –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Траппер –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Лизора –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Гладиатор – 00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Абилити - 00 типа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Күнбағыстың жоғары майлы сорттары мен будандары Сорттар                                  Будандар                                        1. Восточный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Восход                              2. Арена 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Заря                                3. Ислеро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Скороспелый 87                      4. Казахстанский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Сибирский 91                        5. Казахстанский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6. Казахстанский 3124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7. Солнечный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8. Брио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9. Санай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10. Джази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11. 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12. ПР 62А91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13. НК Делфи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Күнбағыстың кондитерлік сорттары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(Кондитерский)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