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9fa8c" w14:textId="009fa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Ауыл шаруашылығы министрінің 2009 жылғы 30 шілдедегі № 434 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бұйрығына толықтырулар мен өзгертулер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министрiнiң 2010 жылғы 26 сәуірдегі № 291 Бұйрығы. Қазақстан Республикасы Әділет министрлігінде 2010 жылғы 25 мамырда Нормативтік құқықтық кесімдерді мемлекеттік тіркеудің тізіліміне N 6262 болып енгізілді.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2003 жылғы 8 ақпандағы "Тұқым шаруашылығы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Ауыл шаруашылығы өсімдіктерінің сортсынау мәселелері жөніндегі республикалық комиссияның отырысының 2010 жылғы 17 ақпандағы № 7 хаттамасы негізінде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Ауыл шаруашылығы министрінің 2009 жылғы 30 шілдедегі </w:t>
      </w:r>
      <w:r>
        <w:rPr>
          <w:rFonts w:ascii="Times New Roman"/>
          <w:b w:val="false"/>
          <w:i w:val="false"/>
          <w:color w:val="000000"/>
          <w:sz w:val="28"/>
        </w:rPr>
        <w:t>№ 434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бұйрығына (нормативтік құқықтық актілердің мемлекеттік тіркеу тізілімінде № 5759 тіркелген) келесі толықтырулар мен өзгертулер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бұйрықпен бекітілген Қазақстан Республикасында пайдалануға рұқсат етілген селекциялық жетістіктердің мемлекеттік </w:t>
      </w:r>
      <w:r>
        <w:rPr>
          <w:rFonts w:ascii="Times New Roman"/>
          <w:b w:val="false"/>
          <w:i w:val="false"/>
          <w:color w:val="000000"/>
          <w:sz w:val="28"/>
        </w:rPr>
        <w:t>тізбесіне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Сорттың, буданның аты *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рұқсат етілген жылы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рұқсат етілген облыстар **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Оригинатордың нөмірі ***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Белгілер 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басылымда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Сорттың, буданның аты *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рұқсат етілген жылы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Пайдалануға рұқсат етілген облыстар **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Оригинатордың нөмірі ***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Белгілер 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күздік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еmend. Fiori et Paol."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ЕГЕМЕН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ЖЕМЧУЖИНА ПОВОЛЖЬЯ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РАСАД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"Қатты күздік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ЯНТАРЬ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"Жұмсақ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emend. Fiori et Paol"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АЛМАКЕН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521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ЛЯЗЗАТ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СВЕТЛАНКА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СЕВЕРЯНКА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16, 275, 30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4, 315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"Қатты 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АЛТЫН-ДАЛА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бағанаға "13" саны "10 (*),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БАЙШЕШЕК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3,6,9,14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ГЕТЬМАН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ИЛЕК 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"10" саны "5 (*),10"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КУРАЛАЙ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 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"5" саны "5,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сұлы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Avena sativa 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БЦ 503 ПК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 АРУЫ 446 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200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509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96566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 9474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"Күріш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Oryza sativa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ТОГУСКЕН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"9" саны "3 (*), 9";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МИСУЛА 1092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18, 37, 3, 8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РАДОСТЬ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Күнбағыс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"2,5" сандары "2, 3 (*), 5"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ГУЛЬБАГЫС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"9, 10" сандары "8 (*), 9, 10"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465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ДЕЛФИ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ОСКИЛ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62 А 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62 А 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"Күздік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"13" саны "1 (*),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ГЛАДИАТОР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ТРАППЕР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зығыр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Linum usitatissimum L. var. intermedia Vav. et. Ell"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Кустанайский янтарь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1,8,10,13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ЛИРИНА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"Техникалық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Қант қызылшасы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altissima Doell"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КРОКОДИЛ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"Темекі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Nicotiana tabacum 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ДЮБЕК 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ВИРДЖИНИЯ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"Иіру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Мақта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Gossypium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БД-1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275,276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БЕРЕКЕ-07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- 4727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АЛЬЯНС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КОКЧЕТАВСКИЙ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27, 21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"8" (*) саны алынып тасталсын;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"1, 3, 8" сандары "1, 3, 5 (*), 8"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ЛОРХ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ПРИЕКУЛЬСКИЙ РАННИЙ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6, 7, 9, 11, 13, 14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СКАРЛЕТ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ТУСТЕП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УДАЧА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ФАБУЛА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"10" саны "3 (*), 10"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 кочанды капуста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Вrassica oleracea convar. capitata (L.) Alef. var. capitata f. alba DC."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РЕЗИСТОР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ВАНТАЖ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кочанды капуста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botrytis (L.) Alef. var. botritis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АМСТЕРДАМ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"Салат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Lactuca sativa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НОВОГОДНИЙ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РЕВОЛЮЦИЯ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"Қияр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sativus L.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3, 5, 6, 8, 9, 10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за, 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ПАСАМОНТЕ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өсіруге арналған"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АПРЕЛЬСКИЙ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ДЖИРОЛА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ДИДИМ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ЗОЗУЛЯ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ИНФИНИТИ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МОСКОВСКИЙ ТЕПЛИЧНЫЙ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1, 2, 4, 7, 8, 10, 12, 13,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РАПИДЕС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ТУРНИР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ФЕНОМЕНО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"Қызанақ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Lycopersicon lycopersicum (L.) Karst ex Farwell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ТРИСТАР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"6, 14" сандары "3 (*), 6,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өсіруге арналған"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 БИФ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ЖАЛЫН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ЖЕРОНИМА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стрела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КУНЕРО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МАРФА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МЕЛОДИЯ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ПИНК УНИКУМ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Шаганэ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1,3,5,6,8,12,13,14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ЕКЗАКТА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сәбізі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Daucus carota L"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Витаминная 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ФОРТО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ШАНСОН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қызылшасы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conditiva Alef"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БОЛТАРДИ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КЫЗЫЛКОНЫР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"Шалғам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Raphanus sativus L. var. Sativus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жерлерге өсіруге арналған"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Дунганский 12/8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1, 2, 3, 4, 5, 7, 8, 10, 11, 12, 13, 14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ДАБЕЛ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Рондеел ТЕПЛИЧНЫЙ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"Қант 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 convar. saccharata Korn."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золотая 401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ХАНИ БАНТАМ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"Тәтті бұрыш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grossum (L.) Sendt."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Аделе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СҰЛУ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 Ташкента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ДЖЕМИНИ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КАЗ-ТАЙ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КЛАУДИО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"Ащы бұрыш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longum (DC) Sendt."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 147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1,2,3,4,5,6,7,8,9,10,11,12,13,14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ПИКАНТ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"Қарбыз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Citrullus lanatus (Thund.) Matsum. et Nakai"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ОГОНЕК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ПАЛАДИН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 ЮГО-ВОСТОКА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3, 4, 5, 7, 11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"Қауын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melo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ШУГЫЛА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"Кәді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Cucurbita pepo L. var. giraumonas Duch."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ГЕРАКЛ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ГРИБОВСКИЕ 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КАВИЛИ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Азықтық сұлы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Avena sativa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Алтайский крупнозерный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"Сүрлемге арналған құмай жүгері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v. (L.) Pers."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  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Казахстанское 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6,12,14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КИЗ-7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Medicado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КАРАБАЛЫКСКАЯЖЕМЧУЖИНА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КОКОРАЙ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 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"Эспарцет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Onobrychis viciifolia Scop."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110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 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ФЛАМИНГО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"12" саны "3 (*), 12, 13 (*)"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"Көкшіл бидайық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Elytrigia intermedia (Host) Nevski subsp. Intermedia"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сизый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 ЖАР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"Қылтанақсыз мықын: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Bromus inermis Leyss."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ИШИМСКИЙ ЮБИЛЕЙНЫЙ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ТУГАН ЖЕР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"Жеміс сүйекті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ағаш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Malus domestica Borkh.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АЙДОРЕД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АЙНУР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БОРОВИНКА ТАШКЕНТСКАЯ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ВОСХОД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ГОЛДЕН ДЕЛИШЕС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"3, 6, 14" сандары "3, 6, 9 (*),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ГОРНОАЛТАЙСКОЕ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ГРЕННИ СМИТ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ДЖОНАТАН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"3, 14" сандары "3, 9 (*), 14";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ПОНИКЛАЯ АЛТАЙСКАЯ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 ДЕЛИШЕС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УЭЛСИ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ФУДЖИ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"Жеміс сүйекті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 өрігі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Prunus domestica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жолға: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Волошка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бағанада "3" саны "3, 6 (*)"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Исполинская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КИРГИЗСКАЯ ПРЕВОСХОДНАЯ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"Жүзімі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 жүзімі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Vitis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 венгерский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МУСКАТ КАЗАХСТАНСКИЙ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"Техникалық жүзім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Vitis L." бөліміне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Алиготе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"Гүлді - сәндік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Жұпаргүл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Syrinqa L." бөлімінен кейін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"Бал өсімдіктер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Фацелия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Phacelia tanacetifolia Benth." бөлімі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ЛИЗЕТТЕ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"Көгал алаңының шөптері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Шабындық көдешөп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Poa pratensis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ЛИМАГИ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ЛИМЕРИК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ЛИМУЗИНЕ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ЛИНКОЛЬНШИР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ПАРСИФАЛ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"Түрлі жапырақты бетеге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L." бөлімінен кейін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бөлімдер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бетеге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rubra L.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ДЖЕВЕЛИН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ЛАЙТ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ЛУЦИНДА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Овсяница овечья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Festuca ovina L.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"Буданды үйбидайық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Lolium hybridum"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бөлімінен кейін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бөлімдер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"Жайылымды үйбидайық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Lolium perenne L.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ВЕЗИВИУС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ЛИБРОНКО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ЛИМОНИКА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ЛИФРАНС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ПЛЕЗИР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РАЙГАУБЕК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Тимофеевка луговая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Phleum pratense L.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ТИМОТУРФ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Қарапайым (обыкновенная)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Pinus L."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жолдың алдына: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АРАКАРАГАЙСКАЯ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жолдан кейін: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УРУМКАЙСКАЯ 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мазмұнды жол және сөздер қосылсын: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ЧЕБАРКУЛЬСКАЯ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(*) таңбасы бар сандар – 2011 жылдан облыс бойынша пайдалануға рұқсат етілген өсімдіктердің сорттары мен будандары;";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Қазақстан Республикасында пайдалануға рұқсат етілген селекциялық жетістіктердің мемлекеттік тізбесіне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бұйрықтың қосымшасына сәйкес келесі басылымда жазылсын;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Қазақстан Республикасында пайдалануға рұқсат етілген селекциялық жетістіктердің мемлекеттік тізбесінің </w:t>
      </w:r>
      <w:r>
        <w:rPr>
          <w:rFonts w:ascii="Times New Roman"/>
          <w:b w:val="false"/>
          <w:i w:val="false"/>
          <w:color w:val="000000"/>
          <w:sz w:val="28"/>
        </w:rPr>
        <w:t>3-қосымшасына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"Оригинатор-ұйымының нөмірі мен атауы" бөліміне: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жол келесі басылымда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ҚР ҒБМ ҒК ҚР ҰБО Өсімдіктер биологиясы және биотехнологиясы институты ЕМК";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303, 304, 305, 306, 307, 308, 309, 310, 311, 312, 313, 314, 315 жолдары келесі мазмұнда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"303. Саката Сид Корпорейшн (Жапония)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304. Research Institute for Cereals and Industrial Crops (Румыния)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305. "Сесвандерхаве" компаниясы (Бельгия)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306. Профген до Бразилия ЛТДА (Бразилия)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307. "ҚР экологоия және эксперименттік биология ҒЗИ" ЖМ-сі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308. "Клоз" Франция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309. De Ruiter Seeds (Голландия)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310. Джон Кит (Жаңа Зеландия)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311. Жеке тәлімбақ Вилсбург қ. (АҚШ)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312. Мария Ан Смит (Австралия)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313. Тохоку ғылыми ст.Мариока (Жапония)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314. Евро Грасс Бридинг ГмбХ и Ко КГ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315 "СИММИТ Казахстан" өкілдігі.";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көрсетілген бұйрықпен бекітілген "Ауыл шаруашылығы өсімдіктерінің перспективалы сорттарының тізімі" </w:t>
      </w:r>
      <w:r>
        <w:rPr>
          <w:rFonts w:ascii="Times New Roman"/>
          <w:b w:val="false"/>
          <w:i w:val="false"/>
          <w:color w:val="000000"/>
          <w:sz w:val="28"/>
        </w:rPr>
        <w:t>бөліміндегі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Ред Скарлет сорты"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сөздер келесі сөздермен ауыстырылсын: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"Алматы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 ағашы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Максат сорты".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Егiншiлiкті дамыту және фитосанитариялық қауiпсiздiк департаментi осы бұйрықтың заңнамада белгiленген тәртiппен Қазақстан Республикасы Әдiлет министрлiгiнде мемлекеттiк тiркелуiн қамтамасыз етсiн.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жарияланғанынан кейін он күнтізбелік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Күрішбаев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2010 жылғы 26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291 бұйрығына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пайдалануға рұқсат етілген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Селекциялық жетістіктерінің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тізілімі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Күшті бидай сорттарының және дәнді, жармалық және дәнді-бұршақты дақылдардың аса құнды сорттарының, күнбағыстың жоғары майлы сорттары мен будандарының, рапстың эруксіз және  төменглюкозинолатты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ТІЗІМІ</w:t>
      </w:r>
      <w:r>
        <w:br/>
      </w:r>
      <w:r>
        <w:rPr>
          <w:rFonts w:ascii="Times New Roman"/>
          <w:b/>
          <w:i w:val="false"/>
          <w:color w:val="000000"/>
        </w:rPr>
        <w:t>Күшті бидай сорттары</w:t>
      </w:r>
      <w:r>
        <w:br/>
      </w:r>
      <w:r>
        <w:rPr>
          <w:rFonts w:ascii="Times New Roman"/>
          <w:b/>
          <w:i w:val="false"/>
          <w:color w:val="000000"/>
        </w:rPr>
        <w:t>Күздік бидай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Безостая 1                           5. Одесская 120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Богарная 56                          6. Прикумская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Лютесценс 72                         7. Стекловидная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Мироновская 808                      8. Карасай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Акмола 2                              21. Лютесценс 90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Альбидум 28                           22. Омская 18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Астана                                23. Омская 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Волгоуральская                        24. Омская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Ертис 97                              25. Омская 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Казахстанская 4                       26. Омская 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Казахстанская раннеспелая             27. Омская 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Памяти Азиева                         28. Омская 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Павлодарская 93                       29. Росинка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Казахстанская 15                     30. Саратовская 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Казахстанская 17                     31. Саратовская 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Казахстанская 19                     32. Саратовская 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Казахстанская 25                     33. Саратовская 58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Карабалыкская 90                     34. Светланка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Карабалыкская 92                     35. Целинная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Карагандинская 22                    39. Целинная 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Карагандинская 70                    40. Целинная 3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Кутулукская                          41. Целинная юбилейная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Любава                               42. Эритроспермум 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Лютесценс 32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Сапасы жағынан ең құнды сорттар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Күздік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Актерекская                            8. Наз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Алмалы                                 9. Майра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Алия                                   10. Сапалы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Булава                                 11. Южная 12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Жетысу                                 12. Эритроспермум 350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Интенсивная                            13. Расад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Красноводопадская 210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Жаздық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Арай                                   13. Секе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Авангард                               14. Степная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Алем                                   15. Саратовская 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Актобе 39                              16. Омская 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Астана 2                               17. Омская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Альбидум 31                            18. Целина 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Байтерек                               19. Степная 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Вера                                   20. Ляззат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Интенсивная                            21. Северянка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Казахстанская 10                      22. Степная 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Надежда                          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Ульбинка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Сұлы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Битик                                 5. Скакун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Иртыш 15                              6. Аламан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Льговский 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Саратовское 3                        4. Уральское 109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Саратовское 6                        5. Шортандинское 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Старт                                6. Саратовское 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Қарақұмық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Богатырь                             4. Шортандинская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Крупинка                             5. Шортандинская крупнозерная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Сумчанка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Күріш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Авангард                             5. Маржан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Златый                               6. Солнечный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Каракалпакстан                       7. Узрос 7-13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Кубань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Күріштің ұзын дәнді сорттары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Лазурный                             2. Алтынай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Бұршақ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Неосыпающийся 1                      4. Усач Казахстанский 871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Таловец 50                           5. Омский неосыпающийся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Таловец 55                           6. Шал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Анқа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Волгоградский 10                     3. Юбилейный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Камила 1255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Жармалы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Донецкий 9                           6. Омский 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Карабалыкский 150                    7. Сауле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Кедр                                 8. Целинный 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Карагандинский 5                     9. Целинный 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Медикум 85                           10. Целинный 2005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Сыра қайнататын арпа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Арна                                 7. Олбрам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Асем                                 8. Себастьян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Амулет                               9. Скарлетт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Компакт                              10. Сильфида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Малц                                 11. Гетьман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Одесский 100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Рапстың эруксіз (0-типті) және төменглюкозинолатты (00-типті) сорттары  Жаздық рапс                             Күздік рапс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Золотонивский – 00 типа           1. Иванна – 00 типа,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Кавиар - 00 типа                  2. Проминь – 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Шпат - 00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Герос - 00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Сиеста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Хантер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Хидалго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Траппер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Лизора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Гладиатор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Абилити - 00 типа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жоғары майлы сорттары мен будандары Сорттар                                  Будандар                                        1. Восточный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Восход                              2. Арена ПР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Заря                                3. Ислеро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Скороспелый 87                      4. Казахстанский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Сибирский 91                        5. Казахстанский 341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6. Казахстанский 3124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7. Солнечный 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8. Брио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9. Санай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10. Джази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11. Роки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12. ПР 62А91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13. НК Делфи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кондитерлік сорттары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(Кондитерский)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