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9dfa" w14:textId="c429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өзге де шаруашылық мақсаттарда (аң аулау мен балық аулаудан басқа) пайдаланылатын түрлерiнің, жануарлардың шаруашылық мақсаттарда пайдаланылмайтын, бiрақ экологиялық, мәдени және өзге де құндылығы бар түрлерiнің, жануарлардың халықтың денсаулығын сақтау, ауыл шаруашылығы және басқа да үй жануарларын аурудан алдын ала қорғау, қоршаған ортаға зиян келтiрудi болдырмау, ауыл шаруашылығы қызметiне айтарлықтай зиян келтiру қаупiнiң алдын алу мақсатында саны реттелуге тиiс түрлерiнің тізбелерін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14 сәуірдегі N 258 бұйрығы. Қазақстан Республикасы Әділет министрлігінде 2010 жылғы 11 мамырда Нормативтік құқықтық кесімдерді мемлекеттік тіркеудің тізіліміне N 6223 болып енгізілді.</w:t>
      </w:r>
    </w:p>
    <w:p>
      <w:pPr>
        <w:spacing w:after="0"/>
        <w:ind w:left="0"/>
        <w:jc w:val="both"/>
      </w:pPr>
      <w:r>
        <w:rPr>
          <w:rFonts w:ascii="Times New Roman"/>
          <w:b w:val="false"/>
          <w:i w:val="false"/>
          <w:color w:val="ff0000"/>
          <w:sz w:val="28"/>
        </w:rPr>
        <w:t xml:space="preserve">
      Ескерту. Орыс тіліндегі бұйрықтың атауына өзгеріс енгізілді, мемлекеттік тіліндегі мәтін өзгертілмейді - ҚР Экология және табиғи ресурстар министрінің 19.09.2023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2004 жылғы 9 шілдедегі "Жануарлар дүниесін қорғау, өсімін молайту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жануарлардың өзге де шаруашылық мақсаттарда (аң аулау мен балық аулаудан басқа) пайдаланылатын түрлерінің тізімі;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жануарлардың шаруашылық мақсаттарда пайдаланылмайтын, бiрақ экологиялық, мәдени және өзге де құндылығы бар түрлері;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жануарлардың халықтың денсаулығын сақтау, ауыл шаруашылығы және басқа да үй жануарларын аурудан алдын ала қорғау, қоршаған ортаға зиян келтiрудi болдырмау, ауыл шаруашылығы қызметiне айтарлықтай зиян келтiру қаупiнiң алдын алу мақсатында саны реттелуге тиiс түрлері;</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 Табиғат ресурстарын пайдалану стратегиясы департаменті осы бұйрықты Қазақстан Республикасы Әділет министрлігінде заңнамада белгіленген тәртіппен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3.Осы бұйрық ресми түрде жарияланған күнінен бастап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Күрішбаев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11 мамырдағы</w:t>
            </w:r>
            <w:r>
              <w:br/>
            </w:r>
            <w:r>
              <w:rPr>
                <w:rFonts w:ascii="Times New Roman"/>
                <w:b w:val="false"/>
                <w:i w:val="false"/>
                <w:color w:val="000000"/>
                <w:sz w:val="20"/>
              </w:rPr>
              <w:t>№ 258 бұйрығына 1-қосымша</w:t>
            </w:r>
          </w:p>
        </w:tc>
      </w:tr>
    </w:tbl>
    <w:bookmarkStart w:name="z9" w:id="7"/>
    <w:p>
      <w:pPr>
        <w:spacing w:after="0"/>
        <w:ind w:left="0"/>
        <w:jc w:val="left"/>
      </w:pPr>
      <w:r>
        <w:rPr>
          <w:rFonts w:ascii="Times New Roman"/>
          <w:b/>
          <w:i w:val="false"/>
          <w:color w:val="000000"/>
        </w:rPr>
        <w:t xml:space="preserve"> Жануарлардың өзге де шаруашылық мақсаттарда (аң аулау мен балық аулаудан басқа) пайдаланылатын түрлерiнің тізбелері</w:t>
      </w:r>
    </w:p>
    <w:bookmarkEnd w:id="7"/>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21.09.2022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 қоректілер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 мойын, қызыл мойын, сұржақ, үлкен сұқсыр, үлкен суқұзғын, үлкен көлбұқа, бақылдақ құтан, көкқұтан және сары құтан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тасшырған, сутартар, тартар, кiшкене тартар, титтей тартар, қызылқасқа сутартар, дала қарақасы, қарала балшықшы, бұлыңғыр, фифи, үлкен балшықшы, шөпiлдек, тәкiлдек балшықшы, бұлақшы, мамырқұс, қайқытұмсық балшықшы, ақжал қалтқы, ақтамақ қалтқы, құмғақша, қызылмойын құмдауық, ұзынсаусақ құмдауық, аққұйрық құмдауық, қызылбауыр құмдауық, қаратөс құмдауық, сүйiрқұйрық құмдауық, құмқұс, тұнбашы, шалғын және дала қарақасы, сақиналы түркептер, сарыжағал қараторғай, сарытұмсық шауқарға, қараторғай, пайыз торғай, қызылтелпектi құнақ, көкқарға, бозторғайлар (айдарлы, теңбiлтөс, ұзынтұмсық, сұр, сор, дала бозторғайы, қараалқалы, аққанат, қара, құлақты), орман бозторғайы, егіс бозторғайы, шауторғай, қызылтұмсық шауқарға, алабажақ сайрауық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Бауырымен жорғалаушылар::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бекiресi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Пiлмай (арал және іле популяцияларынан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бахтах (микижа)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дөңмаңдай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ақсаха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мөңке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мөңке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Сүйрiк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майқабы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көксерке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Үлкенауызды буффало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шармайы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 тилапиясы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жайыны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Гуппи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Миссисип гамбузиясы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Омыртқасыз су жануарлары: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Дафниялар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Сүлiктер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Гаммарустар (бүйіржүзгіш шаян)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Хирономид дернәсілдері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Ұзынсаусақты шаян (түркістандық түршесінен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 шаян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Азқылтанды құрттар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құрты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Энхитрей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Коловратка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11 мамырдағы</w:t>
            </w:r>
            <w:r>
              <w:br/>
            </w:r>
            <w:r>
              <w:rPr>
                <w:rFonts w:ascii="Times New Roman"/>
                <w:b w:val="false"/>
                <w:i w:val="false"/>
                <w:color w:val="000000"/>
                <w:sz w:val="20"/>
              </w:rPr>
              <w:t>№ 258 бұйрығына 2-қосымша</w:t>
            </w:r>
          </w:p>
        </w:tc>
      </w:tr>
    </w:tbl>
    <w:bookmarkStart w:name="z11" w:id="8"/>
    <w:p>
      <w:pPr>
        <w:spacing w:after="0"/>
        <w:ind w:left="0"/>
        <w:jc w:val="left"/>
      </w:pPr>
      <w:r>
        <w:rPr>
          <w:rFonts w:ascii="Times New Roman"/>
          <w:b/>
          <w:i w:val="false"/>
          <w:color w:val="000000"/>
        </w:rPr>
        <w:t xml:space="preserve"> Жануарлардың шаруашылық мақсаттарда пайдаланылмайтын, бiрақ экологиялық, мәдени және өзге де құндылығы бар түрлерiнің тізбелері</w:t>
      </w:r>
    </w:p>
    <w:bookmarkEnd w:id="8"/>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21.09.2022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Тынықмұхит миногасы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Cібір миногасы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Северцов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Теңбiл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Бiртүстi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гольян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 гольяны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Абдурахманов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Бэр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Тiкенекбасты қарақшы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Түйiршiктi қарақшы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Гримм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Кесслер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Жіңішкебасты қарақшы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(үлкенбасты) қарақшы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 бұзаубасы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Жалпақтұмсықты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Махмудбеев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Тiкенектi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Световидов қарақшысы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бұзаубас-балық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бұзаубасы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үлкенбас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Кушакевич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Мұртты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шырма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Кәдiмгi шырма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Ратан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гольяны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гольяны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Кəдiмгi тастасалағыш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қанатты тастасалагыш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тастасалағыш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тастасалағышы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тастасалағышы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Зеравшан тарақ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тарақ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тарақ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теңге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теңге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үкi шабақтектес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үкi шабақтектес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азиялық шырма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тiкенектi шаншар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 шырма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шырма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Кәдiмгi бетшабақ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шаншар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Ұзынқұйрықты Книпович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Қуғыншы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Бубырь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Құмдауыт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Мыжырайған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Шырман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Каспиосома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Тебен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Кәдiмгi атерина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қанатшалы теңге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белгісіз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жыланбалығы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элеотрисы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бұзаубас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Сегізмұртты талма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абботтинасы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шабағы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Теңбiл кекiре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кәдiмгi кекiре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қара тыраны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Ротан-элеотрисi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 шабақ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Никольский шырма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тiкенектi шаншар балығы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Үш-ерiндi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тыраны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2010 жылғы 11 мамырдағы</w:t>
            </w:r>
            <w:r>
              <w:br/>
            </w:r>
            <w:r>
              <w:rPr>
                <w:rFonts w:ascii="Times New Roman"/>
                <w:b w:val="false"/>
                <w:i w:val="false"/>
                <w:color w:val="000000"/>
                <w:sz w:val="20"/>
              </w:rPr>
              <w:t>№ 258 бұйрығына</w:t>
            </w:r>
            <w:r>
              <w:br/>
            </w:r>
            <w:r>
              <w:rPr>
                <w:rFonts w:ascii="Times New Roman"/>
                <w:b w:val="false"/>
                <w:i w:val="false"/>
                <w:color w:val="000000"/>
                <w:sz w:val="20"/>
              </w:rPr>
              <w:t>3-қосымша</w:t>
            </w:r>
          </w:p>
        </w:tc>
      </w:tr>
    </w:tbl>
    <w:bookmarkStart w:name="z13" w:id="9"/>
    <w:p>
      <w:pPr>
        <w:spacing w:after="0"/>
        <w:ind w:left="0"/>
        <w:jc w:val="left"/>
      </w:pPr>
      <w:r>
        <w:rPr>
          <w:rFonts w:ascii="Times New Roman"/>
          <w:b/>
          <w:i w:val="false"/>
          <w:color w:val="000000"/>
        </w:rPr>
        <w:t xml:space="preserve"> Жануарлардың халықтың денсаулығын сақтау, ауыл шаруашылығы және басқа да үй жануарларын аурудан алдын ала қорғау, қоршаған ортаға зиян келтіруді болдырмау, ауыл шаруашылығы қызметіне айтарлықтай зиян келтіру қаупінің алдын алу мақсатында саны реттелуге тиіс түрлерінің тізбесі</w:t>
      </w:r>
    </w:p>
    <w:bookmarkEnd w:id="9"/>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19.09.2023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Сүтқоректілер: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суқұзғын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 (арал-сырдария популяциясынан басқасы)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