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80896" w14:textId="54808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және өнер, дене шынықтыру және спорт мамандықтары бойынша сырттай, кешкі оқу, онлайн-оқу, сондай-ақ экстернат нысандарында білім алуға жол берілетін техникалық және кәсіптік, орта білімнен кейінгі білім берудің мамандықтары мен біліктіліктерінің тізбесін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2010 жылғы 8 ақпандағы № 40 бұйрығы. Қазақстан Республикасы Әділет министрлігінде 2010 жылғы 5 наурызда Нормативтік құқықтық актілерді мемлекеттік тіркеу тізілімінде № 6111 болып енгізілді.</w:t>
      </w:r>
    </w:p>
    <w:p>
      <w:pPr>
        <w:spacing w:after="0"/>
        <w:ind w:left="0"/>
        <w:jc w:val="both"/>
      </w:pPr>
      <w:r>
        <w:rPr>
          <w:rFonts w:ascii="Times New Roman"/>
          <w:b w:val="false"/>
          <w:i w:val="false"/>
          <w:color w:val="ff0000"/>
          <w:sz w:val="28"/>
        </w:rPr>
        <w:t xml:space="preserve">
      Ескерту. Бұйрықтың тақырыбы жаңа редакцияда – ҚР Оқу-ағарту министрінің 30.04.2025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45)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Қоса беріліп отырған мәдениет және өнер, дене шынықтыру және спорт мамандықтары бойынша сырттай, кешкі оқу, онлайн-оқу, сондай-ақ экстернат нысандарында білім алуға жол берілетін техникалық және кәсіптік, орта білімнен кейінгі білім берудің мамандықтары мен біліктіліктерінің тізбесі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2. Мынадай:</w:t>
      </w:r>
    </w:p>
    <w:bookmarkEnd w:id="1"/>
    <w:bookmarkStart w:name="z6" w:id="2"/>
    <w:p>
      <w:pPr>
        <w:spacing w:after="0"/>
        <w:ind w:left="0"/>
        <w:jc w:val="both"/>
      </w:pPr>
      <w:r>
        <w:rPr>
          <w:rFonts w:ascii="Times New Roman"/>
          <w:b w:val="false"/>
          <w:i w:val="false"/>
          <w:color w:val="000000"/>
          <w:sz w:val="28"/>
        </w:rPr>
        <w:t xml:space="preserve">
      1) "Сырттай, кешкі және экстернат нысанында білім алуға жол берілмейтін кәсіптер мен мамандықтардың тізбесін және Жоғары білім беретін білім беру ұйымдарында экстернат нысанында оқуға рұқсат беру ережесін бекіту туралы" Қазақстан Республикасы Білім және ғылым министрінің 2007 жылғы 3 желтоқсандағы № 602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5055 тіркелген, "Заң газетінің" 2008 жылғы 1 ақпандағы № 16 жарияланған);</w:t>
      </w:r>
    </w:p>
    <w:bookmarkEnd w:id="2"/>
    <w:bookmarkStart w:name="z7" w:id="3"/>
    <w:p>
      <w:pPr>
        <w:spacing w:after="0"/>
        <w:ind w:left="0"/>
        <w:jc w:val="both"/>
      </w:pPr>
      <w:r>
        <w:rPr>
          <w:rFonts w:ascii="Times New Roman"/>
          <w:b w:val="false"/>
          <w:i w:val="false"/>
          <w:color w:val="000000"/>
          <w:sz w:val="28"/>
        </w:rPr>
        <w:t xml:space="preserve">
      2) "Сырттай, кешкі және экстернат нысанында білім алуға жол берілмейтін кәсіптер мен мамандықтардың тізбесін және Жоғары білім беретін білім беру ұйымдарында экстернат нысанында оқытуға рұқсат беру ережесін бекіту жөнінде" Қазақстан Республикасы Білім және ғылым министрінің 2007 жылғы 3 желтоқсандағы № 602 бұйрығына өзгерістер енгізу туралы Қазақстан Республикасы Білім және ғылым министрінің 2008 жылғы 25 маусымдағы № 379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5260 тіркелген, "Заң газетінің" 2008 жылғы 15 қыркүйектегі № 9 жарияланған) күші жойылды деп танылсын.</w:t>
      </w:r>
    </w:p>
    <w:bookmarkEnd w:id="3"/>
    <w:bookmarkStart w:name="z8" w:id="4"/>
    <w:p>
      <w:pPr>
        <w:spacing w:after="0"/>
        <w:ind w:left="0"/>
        <w:jc w:val="both"/>
      </w:pPr>
      <w:r>
        <w:rPr>
          <w:rFonts w:ascii="Times New Roman"/>
          <w:b w:val="false"/>
          <w:i w:val="false"/>
          <w:color w:val="000000"/>
          <w:sz w:val="28"/>
        </w:rPr>
        <w:t>
      3. Жоғары және жоғары оқу орнынан кейінгі білім департаменті (С.М. Өмірбаев) белгіленген тәртіппен осы бұйрықты Қазақстан Республикасы Әділет министрлігіне мемлекеттік тіркеуге ұсынсын.</w:t>
      </w:r>
    </w:p>
    <w:bookmarkEnd w:id="4"/>
    <w:bookmarkStart w:name="z9" w:id="5"/>
    <w:p>
      <w:pPr>
        <w:spacing w:after="0"/>
        <w:ind w:left="0"/>
        <w:jc w:val="both"/>
      </w:pPr>
      <w:r>
        <w:rPr>
          <w:rFonts w:ascii="Times New Roman"/>
          <w:b w:val="false"/>
          <w:i w:val="false"/>
          <w:color w:val="000000"/>
          <w:sz w:val="28"/>
        </w:rPr>
        <w:t>
      4. Осы бұйрық алғаш рет ресми жарияланған күнінен бастап он күнтізбелік күн өткен соң қолданысқа енгізіледі.</w:t>
      </w:r>
    </w:p>
    <w:bookmarkEnd w:id="5"/>
    <w:bookmarkStart w:name="z10" w:id="6"/>
    <w:p>
      <w:pPr>
        <w:spacing w:after="0"/>
        <w:ind w:left="0"/>
        <w:jc w:val="both"/>
      </w:pPr>
      <w:r>
        <w:rPr>
          <w:rFonts w:ascii="Times New Roman"/>
          <w:b w:val="false"/>
          <w:i w:val="false"/>
          <w:color w:val="000000"/>
          <w:sz w:val="28"/>
        </w:rPr>
        <w:t>
      5. Осы бұйрықтың орындалуын бақылау вице-министр А.Б. Жақыповқа жүктелсін.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Түймебаев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2010 жылғы 8 ақпандағы</w:t>
            </w:r>
            <w:r>
              <w:br/>
            </w:r>
            <w:r>
              <w:rPr>
                <w:rFonts w:ascii="Times New Roman"/>
                <w:b w:val="false"/>
                <w:i w:val="false"/>
                <w:color w:val="000000"/>
                <w:sz w:val="20"/>
              </w:rPr>
              <w:t>№ 40 бұйрығымен</w:t>
            </w:r>
            <w:r>
              <w:br/>
            </w:r>
            <w:r>
              <w:rPr>
                <w:rFonts w:ascii="Times New Roman"/>
                <w:b w:val="false"/>
                <w:i w:val="false"/>
                <w:color w:val="000000"/>
                <w:sz w:val="20"/>
              </w:rPr>
              <w:t>бекітілген</w:t>
            </w:r>
          </w:p>
        </w:tc>
      </w:tr>
    </w:tbl>
    <w:bookmarkStart w:name="z11" w:id="7"/>
    <w:p>
      <w:pPr>
        <w:spacing w:after="0"/>
        <w:ind w:left="0"/>
        <w:jc w:val="left"/>
      </w:pPr>
      <w:r>
        <w:rPr>
          <w:rFonts w:ascii="Times New Roman"/>
          <w:b/>
          <w:i w:val="false"/>
          <w:color w:val="000000"/>
        </w:rPr>
        <w:t xml:space="preserve"> Мәдениет және өнер, дене шынықтыру және спорт мамандықтары бойынша сырттай, кешкі оқу, онлайн-оқу, сондай-ақ экстернат нысандарында білім алуға жол берілетін техникалық және кәсіптік, орта білімнен кейінгі білім берудің мамандықтары мен біліктіліктерінің тізбесі</w:t>
      </w:r>
    </w:p>
    <w:bookmarkEnd w:id="7"/>
    <w:p>
      <w:pPr>
        <w:spacing w:after="0"/>
        <w:ind w:left="0"/>
        <w:jc w:val="both"/>
      </w:pPr>
      <w:r>
        <w:rPr>
          <w:rFonts w:ascii="Times New Roman"/>
          <w:b w:val="false"/>
          <w:i w:val="false"/>
          <w:color w:val="ff0000"/>
          <w:sz w:val="28"/>
        </w:rPr>
        <w:t xml:space="preserve">
      Ескерту. Тізбе жаңа редакцияда – ҚР Оқу-ағарту министрінің 30.04.2025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деңгейінің, мамандық және біліктілік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стандарттық білім беру жіктеуішіндегі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кәсіптер жіктеуішіндегі код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Cырттай оқу нысанында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Әлеуметтік ғылымдар және ақпарат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 Журналистика және ақпарат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 Кітапханалық іс, ақпаратты өндеу және мұрағаттану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4S03220101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Жаратылыстану ғылымдары, математика және статистика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Қоршаған орта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 Қоршаған орта және жабайы табиғат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табиғатты қорғау қызметі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технигі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4S05220102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Ақпараттық-коммуникациялық технологиялар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 Ақпараттық-коммуникациялық технологиялар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 Бағдарламалық қамтамасыз етуді әзірлеу және талдау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технигі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Инженерлік, өңдеу және құрылыс салалары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 Инженерия және инженерлік 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Химиялық инженерия және процестер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қайта өңдеу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4S07110502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Электротехника және энергетика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станцияларының жылу энергетикалық қондырғылары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Техник-жылу энергетигі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Электроника және автоматтандыру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процесстерді автоматтандыру және басқару (бейін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3122-2-005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байланыс жүйелер технигі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 Механика және металл өңдеу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пайдалану (өнеркәсіп салалары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металлургиясы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 Автокөлік құралдары, теңіз және әуе кемелері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жылжымалы құрамын пайдалану, жөндеу және техникалық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 Өндірістік және өңдеу салалары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 Тағам өнімдерін өндіру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өндірісінің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 Тау-кенісі және пайдалық азбаларды өндіру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 орындарын ашық қазу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(кен байыту)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 Сәулет және құрылыс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 Құрылыс жұмыстары және азаматтық құрылыс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Ауыл, орман, балықшаруашылығы және ветеринария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Ауыл шаруашылығы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Ауыл шаруашылығы дақылдарын өндіру және мал өсіру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4S08110103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 Орман шаруашылығы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 Орман шаруашылығы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шебері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4S08210103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Ветеринария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 Ветеринария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технигі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4S08410104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фельдшер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4S08410105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Қызметтер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Көлік қызметі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Көлік қызметі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жолкөлігінде тасымалдауды ұйымдастыру және қозғалысты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ұйымдастырушы технигі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оқу нысанында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Денсаулық сақтау және әлеуметтік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Денсаулық сақтау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 Медицина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4S09120101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3212-0-006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 Науқастарға көмек көрсету (Мейіргерлік іс) және акушерлік іс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практикадағы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3221-0-004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Онлайн-оқу нысанында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Ақпараттық-коммуникациялық технологиялар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 Ақпараттық-коммуникациялық технологиялар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 Деректер базасын және ақпараттық желілерді құру және оларды басқару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аппараттық қамтамасыз ету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және жүйелік әкімшілендіру технигі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4S06120102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базасын әкімшілендіру жөніндегі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4S06120103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 және бағдарламалық қамтамасыздандыруды қорғау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p>
            <w:pPr>
              <w:spacing w:after="20"/>
              <w:ind w:left="20"/>
              <w:jc w:val="both"/>
            </w:pPr>
            <w:r>
              <w:rPr>
                <w:rFonts w:ascii="Times New Roman"/>
                <w:b w:val="false"/>
                <w:i w:val="false"/>
                <w:color w:val="000000"/>
                <w:sz w:val="20"/>
              </w:rPr>
              <w:t>
4132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технигі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4S06120202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 Бағдарламалық қамтамасыз етуді әзірлеу және талдау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кешен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3W06130101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Web-дизайнер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3W06130102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қамтамасыздандыруға қызмет көрсету және тестілеу бойынша технигі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технигі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Экстернат нысанында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Білім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Білім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Пәндік мамандандырылған мұғалімдерін даярлау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дене тәрбиесі нұсқаушысы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жаттықтырушысы - оқытушы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3422-1-010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Өнер және гуманитарлық ғылымдар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Өнер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 Музыка және театр өнері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(аспап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Концертмейстер, балалар музыка мектебінің оқытушысы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2652-3 2373-4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 әртісі (дирижер), балалар музыка мектебінің оқытушысы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2652-1 (2652-4) 2373-4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аспаптар оркестрінің әртісі (дирижер), балалар музыка мектебінің оқытушысы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2652-1 (2652-4) 2373-4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 аспаптар оркестрінің әртісі (дирижер), балалар музыка мектебінің оқытушысы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2652-1 (2652-4) 2373-4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ән салу әртісі, балалар музыка мектебінің оқытушысы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2652-5 2373-4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 ән салу әртісі, балалар музыка мектебінің оқытушысы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2652-5 2373-4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әртісі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өнері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әртісі, цирк жанрларының оқытушысы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2659-1 2334-0-052</w:t>
            </w:r>
          </w:p>
        </w:tc>
      </w:tr>
    </w:tbl>
    <w:p>
      <w:pPr>
        <w:spacing w:after="0"/>
        <w:ind w:left="0"/>
        <w:jc w:val="both"/>
      </w:pPr>
      <w:r>
        <w:rPr>
          <w:rFonts w:ascii="Times New Roman"/>
          <w:b w:val="false"/>
          <w:i w:val="false"/>
          <w:color w:val="000000"/>
          <w:sz w:val="28"/>
        </w:rPr>
        <w:t>
      Ескертпе: * ерекше білім беру қажеттіліктері бар азаматтар қатарынан кадрлар даярлау көзделген мамандық.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