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6b5f" w14:textId="1306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білім берудің кәсіптік оқу бағдарламаларын іске асыратын білім беру ұйымдарына оқуға қабылдаудың үлгілік ережелерін бекіту туралы" Қазақстан Республикасы Білім және ғылым министрінің 2007 жылғы 19 желтоқсандағы N 638 бұйрығына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2010 жылғы 21 қаңтардағы N 14 Бұйрығы. Қазақстан Республикасы Әділет министрлігінде 2010 жылғы 1 ақпанда Нормативтік құқықтық кесімдерді мемлекеттік тіркеудің тізіліміне N 6023 болып енгізілді. Күші жойылды - Қазақстан Республикасы Білім және ғылым министрінің 2012 жылғы 21 мамырдағы № 230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Білім және ғылым министрінің 2012.05.21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Жоғары оқу орындарында оқу үшін анағұрлым дайындалған және дарынды үміткерлерді қабылдау рәсімін және іріктеуді қамтамасыз етуді жетілдіру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«Жоғары білім берудің кәсіптік оқу бағдарламаларын іске асыратын білім беру ұйымдарына оқуға қабылдаудың үлгі ережесін бекіту туралы» Қазақстан Республикасы Білім және ғылым министрінің 2007 жылғы 19 желтоқсандағы № 638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5115 болып тіркелген, «Заң газетінің» 2008 жылғы 22 ақпандағы № 28 санында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бұйрықпен бекітілген Жоғары білім берудің кәсіптік оқу бағдарламаларын іске асыратын білім беру ұйымдарына оқуға қабылдаудың үлгі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«45» деген сан «50»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«, ал «Жалпы медицина» мамандығы бойынша кемінде 55»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«3» деген сан «4»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 департаменті (С.М. Өмірбаев) осы бұйрықты белгіленген тәртіппен Қазақстан Республикасы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вице-министр А.Б. Жақыповқа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рет ресми жарияланғаннан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 Ж. Түймебаев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Ж. Досқалиев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2010 жылғы 21 қаңтар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Білім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ғылым министрінің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21 қаңтардағы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 бұйрығына 1-қосымша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Жоғары білім берудің кәсіптік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оқу бағдарламаларын іске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асыратын білім беру ұйымдарына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оқуға қабылдаудың үлгілік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ережелеріне 2-қосымша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бiлiм беру ұйымдарын бiтiрген азаматтар</w:t>
      </w:r>
      <w:r>
        <w:br/>
      </w:r>
      <w:r>
        <w:rPr>
          <w:rFonts w:ascii="Times New Roman"/>
          <w:b/>
          <w:i w:val="false"/>
          <w:color w:val="000000"/>
        </w:rPr>
        <w:t>
үшiн арналған Қазақстан Республикасы жоғары оқу</w:t>
      </w:r>
      <w:r>
        <w:br/>
      </w:r>
      <w:r>
        <w:rPr>
          <w:rFonts w:ascii="Times New Roman"/>
          <w:b/>
          <w:i w:val="false"/>
          <w:color w:val="000000"/>
        </w:rPr>
        <w:t>
орындарына қабылдау квотасының жоғары арнайы бiлiм</w:t>
      </w:r>
      <w:r>
        <w:br/>
      </w:r>
      <w:r>
        <w:rPr>
          <w:rFonts w:ascii="Times New Roman"/>
          <w:b/>
          <w:i w:val="false"/>
          <w:color w:val="000000"/>
        </w:rPr>
        <w:t>
және бакалавриат мамандықтарының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9713"/>
      </w:tblGrid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Мамандықтар топтары мен мамандықтар атауы 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Бакалавриат мамандықтары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Білім 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5В010100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оқыту және тәрбиелеу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5В010200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Бастауышта оқытудың педагогикасы мен әдістемесі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5В010400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әскери дайындық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5В010500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5В010700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Бейнелеу өнері және сызу 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5В010800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Денешынықтыру және спорт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5В010900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5В011000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5В011100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5В011200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5В011300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5В011400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5В011500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және экономика негіздері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5В011600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5В011700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мен әдебиеті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5В011800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 мен әдебиеті 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тілі: екі шетел тілі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5В012000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5В012100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 оқытпайтын мектептердегі қазақ тілі мен әдебиеті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5В012200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оқытпайтын мектептердегі орыс тілі мен әдебиеті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5В012300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педагогика және өзін-өзі тану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Гуманитарлық ғылымдар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5В020300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 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5В020400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Мәдениеттану 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5В020600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Дінтану</w:t>
            </w:r>
          </w:p>
        </w:tc>
      </w:tr>
      <w:tr>
        <w:trPr>
          <w:trHeight w:val="10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5В020800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және этнология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Өнер 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музыка өнері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5В041900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ісі және ескерткіштерді қорғау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Әлеуметтік ғылымдар және бизнес 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5В050400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5В050500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Аймақтану 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5В050800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5В051000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жергілікті басқару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5В051100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5В051200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5В051500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Мұрағаттану, құжаттар жүргізу және құжаттамалық қамтамасыз ету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5В051900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Еңбекті ұйымдастыру және нормалау 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Жаратылыстану ғылымдары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5В060100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5В060200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5В060400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5В060600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5В060700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5В060800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5В060900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5В061000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5В061200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Метеорология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Техникалық ғылымдар және технологиялар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5В070100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5В070600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және пайдалы қазбалар кен орнын барлау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5В070800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газ ісі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5В071100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және картография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5В071300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Көлік, көліктік техника және технологиялар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5B071500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техникасы мен технологиялар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5В071700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энергетикасы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5В071800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энергетикасы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және телекоммуникациялар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5В072400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машиналар және жабдықтар (сала бойынша)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5В072500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өңдеу және ағаштан бұйымдар жасау технологиясы (қолданылу саласы бойынша)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5В072600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Жеңіл өнеркәсіп бұйымдарының технологиясы және құрастырылуы 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5В072700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Азық–түлік өнімдерінің технологиясы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5В072800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 өндірістерінің технологиясы (сала бойынша)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5В072900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</w:p>
        </w:tc>
      </w:tr>
      <w:tr>
        <w:trPr>
          <w:trHeight w:val="24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5В073100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және өмір тіршілігінің қауіпсіздігі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5В073200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Стандарттау, сертификаттау және метрология 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5В073700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байыту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5В074500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құрылысы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  Ауылшаруашылық ғылымдары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5В080100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5В080200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 өндіру технологиясы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5В080300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Аңшылықтану және аң шаруашылығы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5В080400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 және өнеркәсіптік балық аулау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5В080500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және суды пайдалану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5В080600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Аграрлық техника және технология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5В080700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ресурстары және орман шаруашылығы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5В080800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Топырақтану және агрохимия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5В080900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Жеміс-көкөніс шаруашылығы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5В081000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мелиорациялау, баптау және қорғау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5В081100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қорғау және карантин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5В081200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энергиямен қамтамасыз ету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  Қызмет көрсету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5В090100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 пайдалану және жүк қозғалысы мен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5В090300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5В090400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Әлеуметтік-мәдени қызмет көрсету 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5В090500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5В090600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Мәдени–тынығу жұмысы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5В090900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(сала бойынша)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5В091000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ісі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5В091200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Мейрамхана ісі және мейманхана бизнесі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  Әскери іс және қауіпсіздік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5В100100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қауіпсіздігі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Денсаулық сақтау және әлеуметтік қамтамасыз ету (медицина)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5В110100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Мейірбикелік ісі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5В110200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денсаулық сақтау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5В110300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Фармация 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5В110400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 емдеу ісі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 арнайы білім мамандықтары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Денсаулық сақтау және әлеуметтік қамтамасыз ету (медицина)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5B130100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медицина 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5B130200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Ветеринария
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5B120100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медицина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5B120200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санитария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Білім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ғылым министрінің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21 қаңтардағы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 бұйрығына 2-қосымша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Жоғары білім берудің кәсіптік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оқу бағдарламаларын іске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асыратын білім беру ұйымдарына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оқуға қабылдаудың үлгілік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ережелеріне 3-қосымша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ҰБТ және кешенді тестілеу жүргізілетін пәндер көрсетілген мамандықтар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8"/>
        <w:gridCol w:w="5217"/>
        <w:gridCol w:w="3220"/>
        <w:gridCol w:w="2575"/>
      </w:tblGrid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Мамандықтар топтары мен мамандықтар атауы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Таңдау бойынша пәндер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Бейіндік пән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Бакалавриат мамандықтары 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1. Білім 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5В010100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оқыту және тәрбиелеу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5В010200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Бастауышта оқытудың педагогикасы мен әдістемесі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5В010400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әскери дайындық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2-шығармашылық емтихан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шығармашылық емтихан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5В010500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2-шығармашылық емтихан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шығармашылық емтихан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5В010700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Бейнелеу өнері және сызу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2-шығармашылық емтихан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шығармашылық емтихан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5В010800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Денешынықтыру және спорт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2-шығармашылық емтихан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шығармашылық емтихан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5В010900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5В011000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5В011100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5В011200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5В011300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5В011400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Дүниежүзі тарихы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Дүниежүзі тарихы 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5В011500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және экономика негіздері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Дүниежүзі тарихы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Дүниежүзі тарихы 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5В011600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5В011700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мен әдебиеті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5В011800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 мен әдебиеті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әдебиеті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тілі: екі шетел тілі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тілі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тілі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5В012000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5В012100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 оқытпайтын мектептердегі қазақ тілі мен әдебиеті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5В012200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оқытпайтын мектептердегі орыс тілі мен әдебиеті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әдебиеті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5В012300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педагогика және өзін-өзі тану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2. Гуманитарлық ғылымдар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5В020100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 тарихы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 тарихы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5В020200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 қатынастыр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тілі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тілі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5В020300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Дүниежүзі тарихы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Дүниежүзі тарихы 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5В020400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Мәдениеттану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 тарихы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тарихы 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5В020500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Әдебиет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тілі 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5В020600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Дінтану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 тарихы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Дүниежүзі тарихы 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5В020700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Аударма ісі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 тілі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тілі</w:t>
            </w:r>
          </w:p>
        </w:tc>
      </w:tr>
      <w:tr>
        <w:trPr>
          <w:trHeight w:val="585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5В020800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және этнология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Дүниежүзі тарихы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5В020900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Шығыстану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 тілі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 тілі 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филологиясы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 тілі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тілі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5В021100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Теология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 тарихы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5В021200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Тюркология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 тілі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тілі 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Құқық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5В030100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Дүниежүзі тарихы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 тарихы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5В030200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құқық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 тілі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тілі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Дүниежүзі тарихы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Дүниежүзі тарихы 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5В030400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 ісі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Дүниежүзі тарихы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Дүниежүзі тарихы 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Өнер 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5В040100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Музыкатану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2-шығармашылық емтихан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шығармашылық емтихан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орындаушылық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2-шығармашылық емтихан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шығармашылық емтихан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Вокалдық өнер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2-шығармашылық емтихан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шығармашылық емтихан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музыка өнері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2-шығармашылық емтихан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шығармашылық емтихан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5В040500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Дирижерлеу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2-шығармашылық емтихан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шығармашылық емтихан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2-шығармашылық емтихан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шығармашылық емтихан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5В040700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Актерлік өнер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2-шығармашылық емтихан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шығармашылық емтихан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5В040800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Эстрада өнері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2-шығармашылық емтихан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шығармашылық емтихан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2-шығармашылық емтихан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шығармашылық емтихан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5В041000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2-шығармашылық емтихан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шығармашылық емтихан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5В041100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2-шығармашылық емтихан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шығармашылық емтихан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5В041200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Операторлық өнер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2-шығармашылық емтихан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шығармашылық емтихан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Кескіндеме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2-шығармашылық емтихан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шығармашылық емтихан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5В041400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2-шығармашылық емтихан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шығармашылық емтихан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5В041500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Мүсін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2-шығармашылық емтихан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шығармашылық емтихан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5В041600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Өнертану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2-шығармашылық емтихан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шығармашылық емтихан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Сән өнері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2-шығармашылық емтихан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шығармашылық емтихан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5В041900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ісі және ескерткіштерді қорғау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Дүниежүзі тарихы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5В042000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2-шығармашылық емтихан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шығармашылық емтихан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5В042100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2-шығармашылық емтихан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шығармашылық емтихан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5В042200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ісі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Әдебиет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Әдебиет 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5В042300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Арт-менеджмент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2-шығармашылық емтихан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шығармашылық емтихан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Әлеуметтік ғылымдар, экономика және бизнес 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5В050100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Әлеуметтану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 тарихы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тарихы 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5В050200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Саясаттану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 тарихы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тарихы 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5В050300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Психология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5В050400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2-шығармашылық емтихан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шығармашылық емтихан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5В050500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Аймақтану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тілі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тілі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5В050800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5В050900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5В051000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жергілікті басқару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5В051100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5В051200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5В051300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Әлемдік экономика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5В051400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байланыс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5В051500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Мұрағаттану, құжаттар жүргізу және құжаттамалық қамтамасыз 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 тарихы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тарихы 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5В051900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Еңбекті ұйымдастыру және нормалау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Жаратылыстану ғылымдары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5В060100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5В060200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5В060300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5В060400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5В060500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Ядролық физика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5В060600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5В060700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5В060800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5В060900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5В061000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5В061100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Астрономия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5В061200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Техникалық ғылымдар және технологиялар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5В070100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5В070200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 қамтамасыз 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5В070500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және компьютерлік модельдеу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5В070600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және пайдалы қазбалар кен орнын барлау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5В070700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Тау-кен ісі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5В070800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газ ісі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5В070900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5В071000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 тану және жаңа материалдар технологиясы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5В071100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және картография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5В071200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5В071300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Көлік, көліктік техника және технологиялар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5В071400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Авиациялық техника және технологиялар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5B071500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техникасы мен технологиялар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5В071600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 жасау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5В071700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энергетикасы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5В071800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энергетикасы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және телекоммуникациялар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5В072000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Бейорганикалық заттардың химиялық технологиясы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5В072100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Органикалық заттардың химиялық технологиясы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5В072200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Полиграфия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5В072300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физика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5В072400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машиналар және жабдықтар (сала бойынша)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5В072500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өңдеу және ағаштан бұйымдар жасау технологиясы (қолданылу саласы бойынша)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5В072600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Жеңіл өнеркәсіп бұйымдарының технологиясы және құрастырылуы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5В072700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Азық–түлік өнімдерінің технологиясы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5В072800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 өндірістерінің технологиясы (сала бойынша)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5В072900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5В073000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материалдарын, бұйымдарын және құрастырылымдарын өндіру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5В073100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және өмір тіршілігінің қауіпсіздігі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5В073200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Стандарттау, сертификаттау және метрология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5В073300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Тоқыма материалдарының технологиясы және жобалануы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5В073700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байыту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5В073800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Материалдарды қысыммен өңдеу технологиясы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5B074300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Ұшатын аппараттар мен қозғалтқыштарды ұшуда пайдалану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5В074500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құрылысы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5В074600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 техникасы және технологиялары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5В074800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 өндіріс технологиясы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Ауылшаруашылық ғылымдары 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5В080100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5В080200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 өндіру технологиясы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5В080300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Аңшылықтану және аң шаруашылығы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5В080400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 және өнеркәсіптік балық аулау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5В080500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және суды пайдалану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5В080600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Аграрлық техника және технология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5В080700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ресурстары және орман шаруашылығы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5В080800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Топырақтану және агрохимия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5В080900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Жеміс-көкөніс шаруашылығы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5В081000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мелиорациялау, баптау және қорғау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5В081100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қорғау және карантин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5В081200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энергиямен қамтамасыз ету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Қызмет көрсету 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5В090100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 пайдалану және жүк қозғалысы мен тасымалдауды ұйымдастыру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5В090200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5В090300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5В090400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Әлеуметтік-мәдени қызмет көрсету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5В090500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5В090600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Мәдени–тынығу жұмысы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2-шығармашылық емтихан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шығармашылық емтихан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5В090700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5В090800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5В090900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(сала бойынша)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5В091000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ісі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Әдебиет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5В091200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Мейрамхана ісі және мейманхана бизнесі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Әскери іс және қауіпсіздік 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5В100100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қауіпсіздігі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5В100200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қауіпсіздік жүйелері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Денсаулық сақтау және әлеуметтік қамтамасыз ету (медицина)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5В110100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Мейірбикелік ісі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5В110200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денсаулық сақтау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5В110300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Фармация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5В110400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 емдеу ісі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Ветеринария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5B120100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медицина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5B120200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санитария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 арнайы білім мамандықтары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Денсаулық сақтау және әлеуметтік қамтамасыз ету (медицина)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5B130100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медицина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5B130200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