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321c2" w14:textId="91321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ұйымдарының бастапқы медициналық құжаттама нысандарын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министрінің м.а. 2010 жылғы 23 қарашадағы № 907 Бұйрығы. Қазақстан Республикасының Әділет министрлігінде 2010 жылы 21 желтоқсанда № 6697 болып тіркелді. Күші жойылды - Қазақстан Республикасы Денсаулық сақтау министрінің м.а. 2020 жылғы 30 қазандағы № ҚР ДСМ-175/2020 бұйрығымен</w:t>
      </w:r>
    </w:p>
    <w:p>
      <w:pPr>
        <w:spacing w:after="0"/>
        <w:ind w:left="0"/>
        <w:jc w:val="both"/>
      </w:pPr>
      <w:r>
        <w:rPr>
          <w:rFonts w:ascii="Times New Roman"/>
          <w:b w:val="false"/>
          <w:i w:val="false"/>
          <w:color w:val="ff0000"/>
          <w:sz w:val="28"/>
        </w:rPr>
        <w:t xml:space="preserve">
      Ескерту. Күші жойылды - ҚР Денсаулық сақтау министрінің м.а. 30.10.2020 </w:t>
      </w:r>
      <w:r>
        <w:rPr>
          <w:rFonts w:ascii="Times New Roman"/>
          <w:b w:val="false"/>
          <w:i w:val="false"/>
          <w:color w:val="ff0000"/>
          <w:sz w:val="28"/>
        </w:rPr>
        <w:t>№ ҚР ДСМ-175/2020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2009 жылғы 18 қыркүйектегі кодексінің 7-бабының 1-тармағының 5) және 9) тармақшаларына сәйкес әкімшілік деректерді жетілдіру және жинауды қамтамасыз ету мақсатында </w:t>
      </w:r>
      <w:r>
        <w:rPr>
          <w:rFonts w:ascii="Times New Roman"/>
          <w:b/>
          <w:i w:val="false"/>
          <w:color w:val="000000"/>
          <w:sz w:val="28"/>
        </w:rPr>
        <w:t>БҰЙЫРАМЫН</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Денсаулық сақтау министрінің 2011.09.05 </w:t>
      </w:r>
      <w:r>
        <w:rPr>
          <w:rFonts w:ascii="Times New Roman"/>
          <w:b w:val="false"/>
          <w:i w:val="false"/>
          <w:color w:val="000000"/>
          <w:sz w:val="28"/>
        </w:rPr>
        <w:t>№ 583</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Стационарларда пайдаланылатын медициналық есепке алу құжаттамасы;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Стационарларда және амбулаториялық-емханалық ұйымдарда пайдаланылатын медициналық есепке алу құжаттамасы;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Амбулаториялық-емханалық ұйымдарда пайдаланылатын медициналық есепке алу құжаттамасы;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Басқа үлгідегі медициналық ұйымдардың медициналық есепке алу құжаттамасы;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Медициналық ұйымдардың құрамындағы зертханалардың медициналық есепке алу құжаттамасы;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Қан қызметі ұйымдарының медициналық есепке алу құжаттамасы;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Денсаулық сақтау ұйымдарының бастапқы (есепке алу) медициналық құжаттамаларының нысандарының тізбесі және оларды сақтау мерзімдері;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Медициналық қызметтерді көрсету ақауларын есепке алу картасы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министрінің 29.12.2018 </w:t>
      </w:r>
      <w:r>
        <w:rPr>
          <w:rFonts w:ascii="Times New Roman"/>
          <w:b w:val="false"/>
          <w:i w:val="false"/>
          <w:color w:val="000000"/>
          <w:sz w:val="28"/>
        </w:rPr>
        <w:t>№ ҚР ДСМ-48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 w:id="2"/>
    <w:p>
      <w:pPr>
        <w:spacing w:after="0"/>
        <w:ind w:left="0"/>
        <w:jc w:val="both"/>
      </w:pPr>
      <w:r>
        <w:rPr>
          <w:rFonts w:ascii="Times New Roman"/>
          <w:b w:val="false"/>
          <w:i w:val="false"/>
          <w:color w:val="000000"/>
          <w:sz w:val="28"/>
        </w:rPr>
        <w:t>
      2. Облыстардың, республикалық маңызы бар қалалардың және астананың денсаулық сақтау басқармаларының басшылары (келісім бойынша), республикалық денсаулық сақтау ұйымдарының басшылары (келісім бойынша) осы бұйрықпен бекітілген бастапқы медициналық құжаттама нысандарын денсаулық сақтау ұйымдарына енгізсін.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7" w:id="3"/>
    <w:p>
      <w:pPr>
        <w:spacing w:after="0"/>
        <w:ind w:left="0"/>
        <w:jc w:val="both"/>
      </w:pPr>
      <w:r>
        <w:rPr>
          <w:rFonts w:ascii="Times New Roman"/>
          <w:b w:val="false"/>
          <w:i w:val="false"/>
          <w:color w:val="000000"/>
          <w:sz w:val="28"/>
        </w:rPr>
        <w:t>
      2-1. Медициналық ұйымдардың басшыларына (келісім бойынша) осы бұйрықпен бекітілген медициналық құжаттамаларды электрондық форматта жүргізілуін қамтамасыз етілсін.</w:t>
      </w:r>
    </w:p>
    <w:bookmarkEnd w:id="3"/>
    <w:p>
      <w:pPr>
        <w:spacing w:after="0"/>
        <w:ind w:left="0"/>
        <w:jc w:val="both"/>
      </w:pPr>
      <w:r>
        <w:rPr>
          <w:rFonts w:ascii="Times New Roman"/>
          <w:b w:val="false"/>
          <w:i w:val="false"/>
          <w:color w:val="000000"/>
          <w:sz w:val="28"/>
        </w:rPr>
        <w:t>
      Алғашқы медициналық құжаттамаларды электрондық нысанда берілген толтырылған нысандардың көшірмесін пациентке сұрау салу жағдайында қағаз тасымалдағыштарда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Бұйрық 2-1-тармақпен толықтырылды – ҚР Денсаулық сақтау министрінің 29.12.2018 </w:t>
      </w:r>
      <w:r>
        <w:rPr>
          <w:rFonts w:ascii="Times New Roman"/>
          <w:b w:val="false"/>
          <w:i w:val="false"/>
          <w:color w:val="000000"/>
          <w:sz w:val="28"/>
        </w:rPr>
        <w:t>№ ҚР ДСМ-48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4"/>
    <w:p>
      <w:pPr>
        <w:spacing w:after="0"/>
        <w:ind w:left="0"/>
        <w:jc w:val="both"/>
      </w:pPr>
      <w:r>
        <w:rPr>
          <w:rFonts w:ascii="Times New Roman"/>
          <w:b w:val="false"/>
          <w:i w:val="false"/>
          <w:color w:val="000000"/>
          <w:sz w:val="28"/>
        </w:rPr>
        <w:t>
      3. Қазақстан Республикасы Денсаулық сақтау министрлігінің Медициналық көмекті ұйымдастыру департаменті (А.Ғ. Төлеғалиева) осы бұйрықты заңнамада белгіленген тәртіппен Қазақстан Республикасы Әділет министрлігінде мемлекеттік тіркеуді қамтамасыз етсін.</w:t>
      </w:r>
    </w:p>
    <w:bookmarkEnd w:id="4"/>
    <w:bookmarkStart w:name="z12" w:id="5"/>
    <w:p>
      <w:pPr>
        <w:spacing w:after="0"/>
        <w:ind w:left="0"/>
        <w:jc w:val="both"/>
      </w:pPr>
      <w:r>
        <w:rPr>
          <w:rFonts w:ascii="Times New Roman"/>
          <w:b w:val="false"/>
          <w:i w:val="false"/>
          <w:color w:val="000000"/>
          <w:sz w:val="28"/>
        </w:rPr>
        <w:t>
      4. Қазақстан Республикасы Денсаулық сақтау министрлігінің Әкімшілік-құқықтық жұмыс департаменті (Ф.Б. Бисмильдин) осы бұйрық Қазақстан Республикасы Әділет министрлігінде мемлекеттік тіркеуден өткеннен кейін оны бұқаралық ақпарат құралдарында ресми жариялауды қамтамасыз етсін.</w:t>
      </w:r>
    </w:p>
    <w:bookmarkEnd w:id="5"/>
    <w:bookmarkStart w:name="z13"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Денсаулық сақтау министрлігінің кейбір бұйрықтарының күші жойылсын.</w:t>
      </w:r>
    </w:p>
    <w:bookmarkEnd w:id="6"/>
    <w:bookmarkStart w:name="z14" w:id="7"/>
    <w:p>
      <w:pPr>
        <w:spacing w:after="0"/>
        <w:ind w:left="0"/>
        <w:jc w:val="both"/>
      </w:pPr>
      <w:r>
        <w:rPr>
          <w:rFonts w:ascii="Times New Roman"/>
          <w:b w:val="false"/>
          <w:i w:val="false"/>
          <w:color w:val="000000"/>
          <w:sz w:val="28"/>
        </w:rPr>
        <w:t>
      6. Осы бұйрықтың орындалуын бақылау Қазақстан Республикасының Денсаулық сақтау вице-министрі Е.Ә. Байжүнісовке жүктелсін.</w:t>
      </w:r>
    </w:p>
    <w:bookmarkEnd w:id="7"/>
    <w:bookmarkStart w:name="z15" w:id="8"/>
    <w:p>
      <w:pPr>
        <w:spacing w:after="0"/>
        <w:ind w:left="0"/>
        <w:jc w:val="both"/>
      </w:pPr>
      <w:r>
        <w:rPr>
          <w:rFonts w:ascii="Times New Roman"/>
          <w:b w:val="false"/>
          <w:i w:val="false"/>
          <w:color w:val="000000"/>
          <w:sz w:val="28"/>
        </w:rPr>
        <w:t>
      7. Осы бұйрық оны алғашқы ресми жарияланған күнінен бастап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Министрдің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Садықов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1-қосымша</w:t>
            </w:r>
          </w:p>
        </w:tc>
      </w:tr>
    </w:tbl>
    <w:bookmarkStart w:name="z20" w:id="9"/>
    <w:p>
      <w:pPr>
        <w:spacing w:after="0"/>
        <w:ind w:left="0"/>
        <w:jc w:val="left"/>
      </w:pPr>
      <w:r>
        <w:rPr>
          <w:rFonts w:ascii="Times New Roman"/>
          <w:b/>
          <w:i w:val="false"/>
          <w:color w:val="000000"/>
        </w:rPr>
        <w:t xml:space="preserve"> Стационарда қолданылатын медициналық есеп құжаттамасы</w:t>
      </w:r>
    </w:p>
    <w:bookmarkEnd w:id="9"/>
    <w:p>
      <w:pPr>
        <w:spacing w:after="0"/>
        <w:ind w:left="0"/>
        <w:jc w:val="both"/>
      </w:pPr>
      <w:r>
        <w:rPr>
          <w:rFonts w:ascii="Times New Roman"/>
          <w:b w:val="false"/>
          <w:i w:val="false"/>
          <w:color w:val="ff0000"/>
          <w:sz w:val="28"/>
        </w:rPr>
        <w:t xml:space="preserve">
      Ескерту. 1-қосымша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003/е нысанды медициналық құжаттама</w:t>
            </w:r>
          </w:p>
        </w:tc>
      </w:tr>
    </w:tbl>
    <w:p>
      <w:pPr>
        <w:spacing w:after="0"/>
        <w:ind w:left="0"/>
        <w:jc w:val="left"/>
      </w:pPr>
      <w:r>
        <w:rPr>
          <w:rFonts w:ascii="Times New Roman"/>
          <w:b/>
          <w:i w:val="false"/>
          <w:color w:val="000000"/>
        </w:rPr>
        <w:t xml:space="preserve"> Стационарлық науқастың медициналық картасы №</w:t>
      </w:r>
    </w:p>
    <w:p>
      <w:pPr>
        <w:spacing w:after="0"/>
        <w:ind w:left="0"/>
        <w:jc w:val="both"/>
      </w:pPr>
      <w:r>
        <w:rPr>
          <w:rFonts w:ascii="Times New Roman"/>
          <w:b w:val="false"/>
          <w:i w:val="false"/>
          <w:color w:val="000000"/>
          <w:sz w:val="28"/>
        </w:rPr>
        <w:t>
      1 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 (елдер анықтымылығы)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11. Сақтандыру компаниясының атауы, сақтандыру полисiнiң №</w:t>
      </w:r>
    </w:p>
    <w:p>
      <w:pPr>
        <w:spacing w:after="0"/>
        <w:ind w:left="0"/>
        <w:jc w:val="both"/>
      </w:pPr>
      <w:r>
        <w:rPr>
          <w:rFonts w:ascii="Times New Roman"/>
          <w:b w:val="false"/>
          <w:i w:val="false"/>
          <w:color w:val="000000"/>
          <w:sz w:val="28"/>
        </w:rPr>
        <w:t>
      12. Мүгедектік тобы.</w:t>
      </w:r>
    </w:p>
    <w:p>
      <w:pPr>
        <w:spacing w:after="0"/>
        <w:ind w:left="0"/>
        <w:jc w:val="both"/>
      </w:pPr>
      <w:r>
        <w:rPr>
          <w:rFonts w:ascii="Times New Roman"/>
          <w:b w:val="false"/>
          <w:i w:val="false"/>
          <w:color w:val="000000"/>
          <w:sz w:val="28"/>
        </w:rPr>
        <w:t>
      13. Өтеу түрі</w:t>
      </w:r>
    </w:p>
    <w:p>
      <w:pPr>
        <w:spacing w:after="0"/>
        <w:ind w:left="0"/>
        <w:jc w:val="both"/>
      </w:pPr>
      <w:r>
        <w:rPr>
          <w:rFonts w:ascii="Times New Roman"/>
          <w:b w:val="false"/>
          <w:i w:val="false"/>
          <w:color w:val="000000"/>
          <w:sz w:val="28"/>
        </w:rPr>
        <w:t>
      14. Әлеуметтік мәртебесі</w:t>
      </w:r>
    </w:p>
    <w:p>
      <w:pPr>
        <w:spacing w:after="0"/>
        <w:ind w:left="0"/>
        <w:jc w:val="both"/>
      </w:pPr>
      <w:r>
        <w:rPr>
          <w:rFonts w:ascii="Times New Roman"/>
          <w:b w:val="false"/>
          <w:i w:val="false"/>
          <w:color w:val="000000"/>
          <w:sz w:val="28"/>
        </w:rPr>
        <w:t>
      15. Науқас жолданды</w:t>
      </w:r>
    </w:p>
    <w:p>
      <w:pPr>
        <w:spacing w:after="0"/>
        <w:ind w:left="0"/>
        <w:jc w:val="both"/>
      </w:pPr>
      <w:r>
        <w:rPr>
          <w:rFonts w:ascii="Times New Roman"/>
          <w:b w:val="false"/>
          <w:i w:val="false"/>
          <w:color w:val="000000"/>
          <w:sz w:val="28"/>
        </w:rPr>
        <w:t>
      16. Емдеуге жатқызу түрi</w:t>
      </w:r>
    </w:p>
    <w:p>
      <w:pPr>
        <w:spacing w:after="0"/>
        <w:ind w:left="0"/>
        <w:jc w:val="both"/>
      </w:pPr>
      <w:r>
        <w:rPr>
          <w:rFonts w:ascii="Times New Roman"/>
          <w:b w:val="false"/>
          <w:i w:val="false"/>
          <w:color w:val="000000"/>
          <w:sz w:val="28"/>
        </w:rPr>
        <w:t xml:space="preserve">
      Емдеуге жатқызу коды </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17. Осы ауруы салдарынан осы жылда жатқызылуы</w:t>
      </w:r>
    </w:p>
    <w:p>
      <w:pPr>
        <w:spacing w:after="0"/>
        <w:ind w:left="0"/>
        <w:jc w:val="both"/>
      </w:pPr>
      <w:r>
        <w:rPr>
          <w:rFonts w:ascii="Times New Roman"/>
          <w:b w:val="false"/>
          <w:i w:val="false"/>
          <w:color w:val="000000"/>
          <w:sz w:val="28"/>
        </w:rPr>
        <w:t>
      18. Жолдаған ұйымның диагнозы</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9"/>
        <w:gridCol w:w="1672"/>
        <w:gridCol w:w="1029"/>
      </w:tblGrid>
      <w:tr>
        <w:trPr>
          <w:trHeight w:val="30" w:hRule="atLeast"/>
        </w:trPr>
        <w:tc>
          <w:tcPr>
            <w:tcW w:w="9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 (болған жағдайда)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9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Жедел емдеуге жатқызу кезінде қабылдау бөліміндегі дәрігерлің біріншілікті 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Шағымы</w:t>
      </w:r>
    </w:p>
    <w:p>
      <w:pPr>
        <w:spacing w:after="0"/>
        <w:ind w:left="0"/>
        <w:jc w:val="both"/>
      </w:pPr>
      <w:r>
        <w:rPr>
          <w:rFonts w:ascii="Times New Roman"/>
          <w:b w:val="false"/>
          <w:i w:val="false"/>
          <w:color w:val="000000"/>
          <w:sz w:val="28"/>
        </w:rPr>
        <w:t>
      3. Ауру анамнезі</w:t>
      </w:r>
    </w:p>
    <w:p>
      <w:pPr>
        <w:spacing w:after="0"/>
        <w:ind w:left="0"/>
        <w:jc w:val="both"/>
      </w:pPr>
      <w:r>
        <w:rPr>
          <w:rFonts w:ascii="Times New Roman"/>
          <w:b w:val="false"/>
          <w:i w:val="false"/>
          <w:color w:val="000000"/>
          <w:sz w:val="28"/>
        </w:rPr>
        <w:t>
      4. Өмір анамнезі</w:t>
      </w:r>
    </w:p>
    <w:p>
      <w:pPr>
        <w:spacing w:after="0"/>
        <w:ind w:left="0"/>
        <w:jc w:val="both"/>
      </w:pPr>
      <w:r>
        <w:rPr>
          <w:rFonts w:ascii="Times New Roman"/>
          <w:b w:val="false"/>
          <w:i w:val="false"/>
          <w:color w:val="000000"/>
          <w:sz w:val="28"/>
        </w:rPr>
        <w:t xml:space="preserve">
      5. Аллергиялық сыртартпа (препараттардың төзімділігін қоса алғанда)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Жұқпалы аурулармен ауыруы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(коды атауы)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тері-қан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басқа Вирусты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Қызылша, қызамық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Желшешек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эпидемический паротит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35 күнде инфекциялық науқастармен қатынаста болмаған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Объективті деректер</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9. Түскен кезіндегі қойылған диагноз</w:t>
      </w:r>
    </w:p>
    <w:p>
      <w:pPr>
        <w:spacing w:after="0"/>
        <w:ind w:left="0"/>
        <w:jc w:val="both"/>
      </w:pPr>
      <w:r>
        <w:rPr>
          <w:rFonts w:ascii="Times New Roman"/>
          <w:b w:val="false"/>
          <w:i w:val="false"/>
          <w:color w:val="000000"/>
          <w:sz w:val="28"/>
        </w:rPr>
        <w:t>
      10. Алдын-ала қойылған диагноз</w:t>
      </w:r>
    </w:p>
    <w:p>
      <w:pPr>
        <w:spacing w:after="0"/>
        <w:ind w:left="0"/>
        <w:jc w:val="both"/>
      </w:pPr>
      <w:r>
        <w:rPr>
          <w:rFonts w:ascii="Times New Roman"/>
          <w:b w:val="false"/>
          <w:i w:val="false"/>
          <w:color w:val="000000"/>
          <w:sz w:val="28"/>
        </w:rPr>
        <w:t>
      11. Құлау тәуекелін бағалау</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Науқасты іріктеу (қабылдау бөлімі)</w:t>
      </w:r>
    </w:p>
    <w:p>
      <w:pPr>
        <w:spacing w:after="0"/>
        <w:ind w:left="0"/>
        <w:jc w:val="both"/>
      </w:pPr>
      <w:r>
        <w:rPr>
          <w:rFonts w:ascii="Times New Roman"/>
          <w:b w:val="false"/>
          <w:i w:val="false"/>
          <w:color w:val="000000"/>
          <w:sz w:val="28"/>
        </w:rPr>
        <w:t>
      13. Жатқызу күні мен уақыты</w:t>
      </w:r>
    </w:p>
    <w:p>
      <w:pPr>
        <w:spacing w:after="0"/>
        <w:ind w:left="0"/>
        <w:jc w:val="both"/>
      </w:pPr>
      <w:r>
        <w:rPr>
          <w:rFonts w:ascii="Times New Roman"/>
          <w:b w:val="false"/>
          <w:i w:val="false"/>
          <w:color w:val="000000"/>
          <w:sz w:val="28"/>
        </w:rPr>
        <w:t>
      14. Триаж-жүйесі бойынша іріктеу</w:t>
      </w:r>
    </w:p>
    <w:p>
      <w:pPr>
        <w:spacing w:after="0"/>
        <w:ind w:left="0"/>
        <w:jc w:val="both"/>
      </w:pPr>
      <w:r>
        <w:rPr>
          <w:rFonts w:ascii="Times New Roman"/>
          <w:b w:val="false"/>
          <w:i w:val="false"/>
          <w:color w:val="000000"/>
          <w:sz w:val="28"/>
        </w:rPr>
        <w:t>
      15. Идентификациялық бейдж</w:t>
      </w:r>
    </w:p>
    <w:p>
      <w:pPr>
        <w:spacing w:after="0"/>
        <w:ind w:left="0"/>
        <w:jc w:val="both"/>
      </w:pPr>
      <w:r>
        <w:rPr>
          <w:rFonts w:ascii="Times New Roman"/>
          <w:b w:val="false"/>
          <w:i w:val="false"/>
          <w:color w:val="000000"/>
          <w:sz w:val="28"/>
        </w:rPr>
        <w:t>
      16. Науқасқа нұсқаулық</w:t>
      </w:r>
    </w:p>
    <w:p>
      <w:pPr>
        <w:spacing w:after="0"/>
        <w:ind w:left="0"/>
        <w:jc w:val="both"/>
      </w:pPr>
      <w:r>
        <w:rPr>
          <w:rFonts w:ascii="Times New Roman"/>
          <w:b w:val="false"/>
          <w:i w:val="false"/>
          <w:color w:val="000000"/>
          <w:sz w:val="28"/>
        </w:rPr>
        <w:t xml:space="preserve">
      17. Санитарлық тазартудан өтті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(егер өтсе, уақытын, тазарту көлемін, көрсетілімдерді жазыңыз)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Тасымалдау түрлерi</w:t>
      </w:r>
    </w:p>
    <w:p>
      <w:pPr>
        <w:spacing w:after="0"/>
        <w:ind w:left="0"/>
        <w:jc w:val="both"/>
      </w:pPr>
      <w:r>
        <w:rPr>
          <w:rFonts w:ascii="Times New Roman"/>
          <w:b w:val="false"/>
          <w:i w:val="false"/>
          <w:color w:val="000000"/>
          <w:sz w:val="28"/>
        </w:rPr>
        <w:t xml:space="preserve">
      19. Инфекциялардың бергілері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иә болса, науқас изоляторға орналастырылды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Баспана - тұрмыс шарттары (мейіргерлік күтім емханаларына жатқызу кезінде)</w:t>
      </w:r>
    </w:p>
    <w:p>
      <w:pPr>
        <w:spacing w:after="0"/>
        <w:ind w:left="0"/>
        <w:jc w:val="both"/>
      </w:pPr>
      <w:r>
        <w:rPr>
          <w:rFonts w:ascii="Times New Roman"/>
          <w:b w:val="false"/>
          <w:i w:val="false"/>
          <w:color w:val="000000"/>
          <w:sz w:val="28"/>
        </w:rPr>
        <w:t>
      21. Араласу ортасы (мейіргерлік күтім емханаларына жатқызу кезінде)</w:t>
      </w:r>
    </w:p>
    <w:p>
      <w:pPr>
        <w:spacing w:after="0"/>
        <w:ind w:left="0"/>
        <w:jc w:val="both"/>
      </w:pPr>
      <w:r>
        <w:rPr>
          <w:rFonts w:ascii="Times New Roman"/>
          <w:b w:val="false"/>
          <w:i w:val="false"/>
          <w:color w:val="000000"/>
          <w:sz w:val="28"/>
        </w:rPr>
        <w:t>
      22. Материалдық қамтылуы (мейіргерлік күтім емханаларына жатқызу кезінде)</w:t>
      </w:r>
    </w:p>
    <w:p>
      <w:pPr>
        <w:spacing w:after="0"/>
        <w:ind w:left="0"/>
        <w:jc w:val="both"/>
      </w:pPr>
      <w:r>
        <w:rPr>
          <w:rFonts w:ascii="Times New Roman"/>
          <w:b w:val="false"/>
          <w:i w:val="false"/>
          <w:color w:val="000000"/>
          <w:sz w:val="28"/>
        </w:rPr>
        <w:t>
      23. Әлеуметтік демеу (мейіргерлік күтім емханаларына жатқызу кезінде)</w:t>
      </w:r>
    </w:p>
    <w:p>
      <w:pPr>
        <w:spacing w:after="0"/>
        <w:ind w:left="0"/>
        <w:jc w:val="both"/>
      </w:pPr>
      <w:r>
        <w:rPr>
          <w:rFonts w:ascii="Times New Roman"/>
          <w:b w:val="false"/>
          <w:i w:val="false"/>
          <w:color w:val="000000"/>
          <w:sz w:val="28"/>
        </w:rPr>
        <w:t>
      Тексеріс өткізген: Т.А.Ә. (болған жағдайда), ID</w:t>
      </w:r>
    </w:p>
    <w:p>
      <w:pPr>
        <w:spacing w:after="0"/>
        <w:ind w:left="0"/>
        <w:jc w:val="both"/>
      </w:pPr>
      <w:r>
        <w:rPr>
          <w:rFonts w:ascii="Times New Roman"/>
          <w:b w:val="false"/>
          <w:i w:val="false"/>
          <w:color w:val="000000"/>
          <w:sz w:val="28"/>
        </w:rPr>
        <w:t>
      2 бөлім.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 бөлімшесі, палата №, төсегі</w:t>
      </w:r>
    </w:p>
    <w:p>
      <w:pPr>
        <w:spacing w:after="0"/>
        <w:ind w:left="0"/>
        <w:jc w:val="both"/>
      </w:pPr>
      <w:r>
        <w:rPr>
          <w:rFonts w:ascii="Times New Roman"/>
          <w:b w:val="false"/>
          <w:i w:val="false"/>
          <w:color w:val="000000"/>
          <w:sz w:val="28"/>
        </w:rPr>
        <w:t>
      2. Шағымдары</w:t>
      </w:r>
    </w:p>
    <w:p>
      <w:pPr>
        <w:spacing w:after="0"/>
        <w:ind w:left="0"/>
        <w:jc w:val="both"/>
      </w:pPr>
      <w:r>
        <w:rPr>
          <w:rFonts w:ascii="Times New Roman"/>
          <w:b w:val="false"/>
          <w:i w:val="false"/>
          <w:color w:val="000000"/>
          <w:sz w:val="28"/>
        </w:rPr>
        <w:t>
      3. Науқастың объективті деректері</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xml:space="preserve">
      7. Емдеуге жатқызу сәтінде дәрі-дәрмектерді қабылдау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(атауы, қашан және қабылдау себептері)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Алдын-ала қойылған диагноз</w:t>
      </w:r>
    </w:p>
    <w:p>
      <w:pPr>
        <w:spacing w:after="0"/>
        <w:ind w:left="0"/>
        <w:jc w:val="both"/>
      </w:pPr>
      <w:r>
        <w:rPr>
          <w:rFonts w:ascii="Times New Roman"/>
          <w:b w:val="false"/>
          <w:i w:val="false"/>
          <w:color w:val="000000"/>
          <w:sz w:val="28"/>
        </w:rPr>
        <w:t>
      9. Тексеру жоспары</w:t>
      </w:r>
    </w:p>
    <w:p>
      <w:pPr>
        <w:spacing w:after="0"/>
        <w:ind w:left="0"/>
        <w:jc w:val="both"/>
      </w:pPr>
      <w:r>
        <w:rPr>
          <w:rFonts w:ascii="Times New Roman"/>
          <w:b w:val="false"/>
          <w:i w:val="false"/>
          <w:color w:val="000000"/>
          <w:sz w:val="28"/>
        </w:rPr>
        <w:t>
      10. Емдеу жоспары (4 қосымша парағы)</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Босану кезінде толтырылады:</w:t>
      </w:r>
    </w:p>
    <w:p>
      <w:pPr>
        <w:spacing w:after="0"/>
        <w:ind w:left="0"/>
        <w:jc w:val="both"/>
      </w:pPr>
      <w:r>
        <w:rPr>
          <w:rFonts w:ascii="Times New Roman"/>
          <w:b w:val="false"/>
          <w:i w:val="false"/>
          <w:color w:val="000000"/>
          <w:sz w:val="28"/>
        </w:rPr>
        <w:t>
      1. Босану күні мен уақыты</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келетін бөлігі, босану қызметі, ұрықтың болжамды салмағы).</w:t>
      </w:r>
    </w:p>
    <w:p>
      <w:pPr>
        <w:spacing w:after="0"/>
        <w:ind w:left="0"/>
        <w:jc w:val="both"/>
      </w:pPr>
      <w:r>
        <w:rPr>
          <w:rFonts w:ascii="Times New Roman"/>
          <w:b w:val="false"/>
          <w:i w:val="false"/>
          <w:color w:val="000000"/>
          <w:sz w:val="28"/>
        </w:rPr>
        <w:t>
      Дәрігердің тексеріп-қарауы: Т.А.Ә. (болған жағдайда), ID</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межелері, жынысы, бойы, салмағы, басының айналымы)</w:t>
      </w:r>
    </w:p>
    <w:p>
      <w:pPr>
        <w:spacing w:after="0"/>
        <w:ind w:left="0"/>
        <w:jc w:val="both"/>
      </w:pPr>
      <w:r>
        <w:rPr>
          <w:rFonts w:ascii="Times New Roman"/>
          <w:b w:val="false"/>
          <w:i w:val="false"/>
          <w:color w:val="000000"/>
          <w:sz w:val="28"/>
        </w:rPr>
        <w:t>
      Акушер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 қосымша парағы</w:t>
            </w:r>
          </w:p>
        </w:tc>
      </w:tr>
    </w:tbl>
    <w:p>
      <w:pPr>
        <w:spacing w:after="0"/>
        <w:ind w:left="0"/>
        <w:jc w:val="both"/>
      </w:pPr>
      <w:r>
        <w:rPr>
          <w:rFonts w:ascii="Times New Roman"/>
          <w:b w:val="false"/>
          <w:i w:val="false"/>
          <w:color w:val="000000"/>
          <w:sz w:val="28"/>
        </w:rPr>
        <w:t>
      Науқастың объективті статусы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ТАЖ</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Температурасы</w:t>
      </w:r>
    </w:p>
    <w:p>
      <w:pPr>
        <w:spacing w:after="0"/>
        <w:ind w:left="0"/>
        <w:jc w:val="both"/>
      </w:pPr>
      <w:r>
        <w:rPr>
          <w:rFonts w:ascii="Times New Roman"/>
          <w:b w:val="false"/>
          <w:i w:val="false"/>
          <w:color w:val="000000"/>
          <w:sz w:val="28"/>
        </w:rPr>
        <w:t>
      8. Ішілген сұйықтық көлемі</w:t>
      </w:r>
    </w:p>
    <w:p>
      <w:pPr>
        <w:spacing w:after="0"/>
        <w:ind w:left="0"/>
        <w:jc w:val="both"/>
      </w:pPr>
      <w:r>
        <w:rPr>
          <w:rFonts w:ascii="Times New Roman"/>
          <w:b w:val="false"/>
          <w:i w:val="false"/>
          <w:color w:val="000000"/>
          <w:sz w:val="28"/>
        </w:rPr>
        <w:t>
      9. Несеп пен нәжістің және т.б. болуы/болмауы</w:t>
      </w:r>
    </w:p>
    <w:p>
      <w:pPr>
        <w:spacing w:after="0"/>
        <w:ind w:left="0"/>
        <w:jc w:val="both"/>
      </w:pPr>
      <w:r>
        <w:rPr>
          <w:rFonts w:ascii="Times New Roman"/>
          <w:b w:val="false"/>
          <w:i w:val="false"/>
          <w:color w:val="000000"/>
          <w:sz w:val="28"/>
        </w:rPr>
        <w:t>
      10. Жалпы жағдайы (психоэмоциялық статусы, сыртқы әлпеті, мінез - құлық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секстік қанағаттануы, тыныс алуы, жөтел, оттегіне мұқтаждығы, қан айналу жүйесі, тәбеті, тілі, күнделікті рационы мен тамақтану режимі, тамақтану кезінде басқалардың көмегіне тәуелділігі, тамақтануының бұзылу себептері, диета сақтау туралы кеңес, несеп шығару жүйесінің жағдайы, сұйықтықтар тұтыну мөлшері, су балансы) (МҰ қажеттілігіне байланысты);</w:t>
      </w:r>
    </w:p>
    <w:p>
      <w:pPr>
        <w:spacing w:after="0"/>
        <w:ind w:left="0"/>
        <w:jc w:val="both"/>
      </w:pPr>
      <w:r>
        <w:rPr>
          <w:rFonts w:ascii="Times New Roman"/>
          <w:b w:val="false"/>
          <w:i w:val="false"/>
          <w:color w:val="000000"/>
          <w:sz w:val="28"/>
        </w:rPr>
        <w:t>
      11. Физиологиялық кетулер (физиологиялық жеңілденулерінің барысында, қуықтың өздігінен босауының тәуліктік жүйелілігі, несеп сипаты, дизуриялық бұзылулар, кіші дәреті, ішектің өздігінен босауының тәуліктік жүйелілігі, нәжіс сипаты, іш қатуы, өтуі, іш босатуы, ішті жүргізетін заттарды қабылдауы, іш босатуы кезінде басқалардың көмегіне тәуелділігі) (МҰ қажеттілігіне байланысты);</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қажеттілігіне байланысты).</w:t>
      </w:r>
    </w:p>
    <w:p>
      <w:pPr>
        <w:spacing w:after="0"/>
        <w:ind w:left="0"/>
        <w:jc w:val="both"/>
      </w:pPr>
      <w:r>
        <w:rPr>
          <w:rFonts w:ascii="Times New Roman"/>
          <w:b w:val="false"/>
          <w:i w:val="false"/>
          <w:color w:val="000000"/>
          <w:sz w:val="28"/>
        </w:rPr>
        <w:t>
      Тексеру жүргізілді: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2 қосымша парағы</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Тексеру күні мен уақыты</w:t>
      </w:r>
    </w:p>
    <w:p>
      <w:pPr>
        <w:spacing w:after="0"/>
        <w:ind w:left="0"/>
        <w:jc w:val="both"/>
      </w:pPr>
      <w:r>
        <w:rPr>
          <w:rFonts w:ascii="Times New Roman"/>
          <w:b w:val="false"/>
          <w:i w:val="false"/>
          <w:color w:val="000000"/>
          <w:sz w:val="28"/>
        </w:rPr>
        <w:t>
      2. Науқастың объективті деректері</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Науқастың жағдайының динамикасы</w:t>
      </w:r>
    </w:p>
    <w:p>
      <w:pPr>
        <w:spacing w:after="0"/>
        <w:ind w:left="0"/>
        <w:jc w:val="both"/>
      </w:pPr>
      <w:r>
        <w:rPr>
          <w:rFonts w:ascii="Times New Roman"/>
          <w:b w:val="false"/>
          <w:i w:val="false"/>
          <w:color w:val="000000"/>
          <w:sz w:val="28"/>
        </w:rPr>
        <w:t>
      5. Зертханалық-аспаптық зерттеулер 6. Босанудан кейінгі кезеңі (тек қана осы бейіндегі науқастарға көмек көрсететін ұйымдар үшін)</w:t>
      </w:r>
    </w:p>
    <w:p>
      <w:pPr>
        <w:spacing w:after="0"/>
        <w:ind w:left="0"/>
        <w:jc w:val="both"/>
      </w:pPr>
      <w:r>
        <w:rPr>
          <w:rFonts w:ascii="Times New Roman"/>
          <w:b w:val="false"/>
          <w:i w:val="false"/>
          <w:color w:val="000000"/>
          <w:sz w:val="28"/>
        </w:rPr>
        <w:t>
      7. Партограмма (тек қана осы бейіндегі науқастарға көмек көрсететін ұйымдар үшін)</w:t>
      </w:r>
    </w:p>
    <w:p>
      <w:pPr>
        <w:spacing w:after="0"/>
        <w:ind w:left="0"/>
        <w:jc w:val="both"/>
      </w:pPr>
      <w:r>
        <w:rPr>
          <w:rFonts w:ascii="Times New Roman"/>
          <w:b w:val="false"/>
          <w:i w:val="false"/>
          <w:color w:val="000000"/>
          <w:sz w:val="28"/>
        </w:rPr>
        <w:t>
      Тексеру жүргізілді: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3 қосымша парағы</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2009 жылғы 18 қыркүйектегі Қазақстан Республикасы Кодексінің 91-бабының 3-тармағына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4 қосымша парағы</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Тәртібі</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қабылдауды доғару күні</w:t>
      </w:r>
    </w:p>
    <w:p>
      <w:pPr>
        <w:spacing w:after="0"/>
        <w:ind w:left="0"/>
        <w:jc w:val="both"/>
      </w:pPr>
      <w:r>
        <w:rPr>
          <w:rFonts w:ascii="Times New Roman"/>
          <w:b w:val="false"/>
          <w:i w:val="false"/>
          <w:color w:val="000000"/>
          <w:sz w:val="28"/>
        </w:rPr>
        <w:t>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5 қосымша парағы</w:t>
            </w:r>
          </w:p>
        </w:tc>
      </w:tr>
    </w:tbl>
    <w:p>
      <w:pPr>
        <w:spacing w:after="0"/>
        <w:ind w:left="0"/>
        <w:jc w:val="both"/>
      </w:pPr>
      <w:r>
        <w:rPr>
          <w:rFonts w:ascii="Times New Roman"/>
          <w:b w:val="false"/>
          <w:i w:val="false"/>
          <w:color w:val="000000"/>
          <w:sz w:val="28"/>
        </w:rPr>
        <w:t>
      Диагноздардың негіздемесі (ішкі ережелерге сәйкес, негіздемелер саны тек көрсетілгендермен ғана шектелмейді)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деректері</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6 қосымша парағы</w:t>
            </w:r>
          </w:p>
        </w:tc>
      </w:tr>
    </w:tbl>
    <w:p>
      <w:pPr>
        <w:spacing w:after="0"/>
        <w:ind w:left="0"/>
        <w:jc w:val="both"/>
      </w:pPr>
      <w:r>
        <w:rPr>
          <w:rFonts w:ascii="Times New Roman"/>
          <w:b w:val="false"/>
          <w:i w:val="false"/>
          <w:color w:val="000000"/>
          <w:sz w:val="28"/>
        </w:rPr>
        <w:t>
      "Предтрансфузиондық эпикриз"</w:t>
      </w:r>
    </w:p>
    <w:p>
      <w:pPr>
        <w:spacing w:after="0"/>
        <w:ind w:left="0"/>
        <w:jc w:val="both"/>
      </w:pPr>
      <w:r>
        <w:rPr>
          <w:rFonts w:ascii="Times New Roman"/>
          <w:b w:val="false"/>
          <w:i w:val="false"/>
          <w:color w:val="000000"/>
          <w:sz w:val="28"/>
        </w:rPr>
        <w:t>
      Науқастану тарихындағы трансфузиондық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трансфузия бұрын өткізілмеген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ерекшеліктері жоқ трансфузиондық 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посттрансфузиондық асқынулар болды, қандай екенін көрсету қажет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ерекшеліктері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көп реттік (5 және одан артық) жүктілікте, өлі туу, түсік және іш тастау жағдайларын қоса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Иммуногематологиялық ерекшеліктер: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болған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антигендердің немесе экстраагглютининдердің нұсқалы түрлері табылған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иммундық антиэритроцитарлық қарсы денелер табылған (белгілі болса, ерекшеліктерін көрсету қажет)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антиэритроцитарлық қарсы денелер зерттелген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Қанның эритроцитті компоненттері (ҚЭҚ) үшін көрсеткіштер ЖҚА, ҚСЖ от ж.</w:t>
      </w:r>
    </w:p>
    <w:p>
      <w:pPr>
        <w:spacing w:after="0"/>
        <w:ind w:left="0"/>
        <w:jc w:val="both"/>
      </w:pPr>
      <w:r>
        <w:rPr>
          <w:rFonts w:ascii="Times New Roman"/>
          <w:b w:val="false"/>
          <w:i w:val="false"/>
          <w:color w:val="000000"/>
          <w:sz w:val="28"/>
        </w:rPr>
        <w:t xml:space="preserve">
      Ересектердің қойылтылған эритроциттердің бір мөлшері гемоглобинді шамамен 10г/л өсіру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өткірқаназдық, гемоглобин г/л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созылмалы теңгерілмеген қаназдық г/л, емханалық деректер: шамадан тыс әлсіздікке шағым, Ps , АҚ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қаназдық кезінде О2 жеткізудің төмендеуіг/л, РаО2 мм сын.бағ, РvО2мм сын.бағ</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Есептелген мөлшері</w:t>
      </w:r>
    </w:p>
    <w:p>
      <w:pPr>
        <w:spacing w:after="0"/>
        <w:ind w:left="0"/>
        <w:jc w:val="both"/>
      </w:pPr>
      <w:r>
        <w:rPr>
          <w:rFonts w:ascii="Times New Roman"/>
          <w:b w:val="false"/>
          <w:i w:val="false"/>
          <w:color w:val="000000"/>
          <w:sz w:val="28"/>
        </w:rPr>
        <w:t>
      СЗП/криопреципитатүшін көрсеткіштер</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ВСК жеткілікті</w:t>
      </w:r>
    </w:p>
    <w:p>
      <w:pPr>
        <w:spacing w:after="0"/>
        <w:ind w:left="0"/>
        <w:jc w:val="both"/>
      </w:pPr>
      <w:r>
        <w:rPr>
          <w:rFonts w:ascii="Times New Roman"/>
          <w:b w:val="false"/>
          <w:i w:val="false"/>
          <w:color w:val="000000"/>
          <w:sz w:val="28"/>
        </w:rPr>
        <w:t>
      ПТИ %, МНО, АЧТВ, Фибриноген г/л, АТIII</w:t>
      </w:r>
    </w:p>
    <w:p>
      <w:pPr>
        <w:spacing w:after="0"/>
        <w:ind w:left="0"/>
        <w:jc w:val="both"/>
      </w:pPr>
      <w:r>
        <w:rPr>
          <w:rFonts w:ascii="Times New Roman"/>
          <w:b w:val="false"/>
          <w:i w:val="false"/>
          <w:color w:val="000000"/>
          <w:sz w:val="28"/>
        </w:rPr>
        <w:t>
      Плазманың гепаринге төзімділігі , ВСК мин,</w:t>
      </w:r>
    </w:p>
    <w:p>
      <w:pPr>
        <w:spacing w:after="0"/>
        <w:ind w:left="0"/>
        <w:jc w:val="both"/>
      </w:pPr>
      <w:r>
        <w:rPr>
          <w:rFonts w:ascii="Times New Roman"/>
          <w:b w:val="false"/>
          <w:i w:val="false"/>
          <w:color w:val="000000"/>
          <w:sz w:val="28"/>
        </w:rPr>
        <w:t xml:space="preserve">
      Талдау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коагуляциялық гемостаза факторларының тапшылығы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плазмалық антикоагулянттардың тапшылығы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плазмаалмасу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Есептелген мөлшері (12-20мл/кг) </w:t>
      </w:r>
    </w:p>
    <w:p>
      <w:pPr>
        <w:spacing w:after="0"/>
        <w:ind w:left="0"/>
        <w:jc w:val="both"/>
      </w:pPr>
      <w:r>
        <w:rPr>
          <w:rFonts w:ascii="Times New Roman"/>
          <w:b w:val="false"/>
          <w:i w:val="false"/>
          <w:color w:val="000000"/>
          <w:sz w:val="28"/>
        </w:rPr>
        <w:t>
      КТ үшін көрсеткіштер: тромбоциттердің соңғы саны *109/л</w:t>
      </w:r>
    </w:p>
    <w:p>
      <w:pPr>
        <w:spacing w:after="0"/>
        <w:ind w:left="0"/>
        <w:jc w:val="both"/>
      </w:pPr>
      <w:r>
        <w:rPr>
          <w:rFonts w:ascii="Times New Roman"/>
          <w:b w:val="false"/>
          <w:i w:val="false"/>
          <w:color w:val="000000"/>
          <w:sz w:val="28"/>
        </w:rPr>
        <w:t>
      Талдау кк/аа/жж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20*109/л, геморрагиялық тромбоципениялық синдром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10*109/л төмен геморрагиялық синдромсыз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50*109/л, хирургиялық операция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100*109/л, нейрохирургиялық операция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Тромбоцитопатия, геморрагиялық синдром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Есептелген мөлшері </w:t>
      </w:r>
    </w:p>
    <w:p>
      <w:pPr>
        <w:spacing w:after="0"/>
        <w:ind w:left="0"/>
        <w:jc w:val="both"/>
      </w:pPr>
      <w:r>
        <w:rPr>
          <w:rFonts w:ascii="Times New Roman"/>
          <w:b w:val="false"/>
          <w:i w:val="false"/>
          <w:color w:val="000000"/>
          <w:sz w:val="28"/>
        </w:rPr>
        <w:t>
      Альбумин үшін көрсеткіштер:</w:t>
      </w:r>
    </w:p>
    <w:p>
      <w:pPr>
        <w:spacing w:after="0"/>
        <w:ind w:left="0"/>
        <w:jc w:val="both"/>
      </w:pPr>
      <w:r>
        <w:rPr>
          <w:rFonts w:ascii="Times New Roman"/>
          <w:b w:val="false"/>
          <w:i w:val="false"/>
          <w:color w:val="000000"/>
          <w:sz w:val="28"/>
        </w:rPr>
        <w:t xml:space="preserve">
      Гипопртеинемия г/л, </w:t>
      </w:r>
    </w:p>
    <w:p>
      <w:pPr>
        <w:spacing w:after="0"/>
        <w:ind w:left="0"/>
        <w:jc w:val="both"/>
      </w:pPr>
      <w:r>
        <w:rPr>
          <w:rFonts w:ascii="Times New Roman"/>
          <w:b w:val="false"/>
          <w:i w:val="false"/>
          <w:color w:val="000000"/>
          <w:sz w:val="28"/>
        </w:rPr>
        <w:t>
      Талдау кк/аа/жж</w:t>
      </w:r>
    </w:p>
    <w:p>
      <w:pPr>
        <w:spacing w:after="0"/>
        <w:ind w:left="0"/>
        <w:jc w:val="both"/>
      </w:pPr>
      <w:r>
        <w:rPr>
          <w:rFonts w:ascii="Times New Roman"/>
          <w:b w:val="false"/>
          <w:i w:val="false"/>
          <w:color w:val="000000"/>
          <w:sz w:val="28"/>
        </w:rPr>
        <w:t xml:space="preserve">
      Трансфузияға негізделген көрсеткіштер дәрігердің Т.А.Ә. (болған жағдайда), ID </w:t>
      </w:r>
    </w:p>
    <w:p>
      <w:pPr>
        <w:spacing w:after="0"/>
        <w:ind w:left="0"/>
        <w:jc w:val="both"/>
      </w:pPr>
      <w:r>
        <w:rPr>
          <w:rFonts w:ascii="Times New Roman"/>
          <w:b w:val="false"/>
          <w:i w:val="false"/>
          <w:color w:val="000000"/>
          <w:sz w:val="28"/>
        </w:rPr>
        <w:t>
      Трансфузияның көрсеткіштері тексерілгенін растаймын</w:t>
      </w:r>
    </w:p>
    <w:p>
      <w:pPr>
        <w:spacing w:after="0"/>
        <w:ind w:left="0"/>
        <w:jc w:val="both"/>
      </w:pPr>
      <w:r>
        <w:rPr>
          <w:rFonts w:ascii="Times New Roman"/>
          <w:b w:val="false"/>
          <w:i w:val="false"/>
          <w:color w:val="000000"/>
          <w:sz w:val="28"/>
        </w:rPr>
        <w:t xml:space="preserve">
      Бөлімше меңгерушісіТ.А.Ә. (болған жағдайда), ID </w:t>
      </w:r>
    </w:p>
    <w:p>
      <w:pPr>
        <w:spacing w:after="0"/>
        <w:ind w:left="0"/>
        <w:jc w:val="both"/>
      </w:pPr>
      <w:r>
        <w:rPr>
          <w:rFonts w:ascii="Times New Roman"/>
          <w:b w:val="false"/>
          <w:i w:val="false"/>
          <w:color w:val="000000"/>
          <w:sz w:val="28"/>
        </w:rPr>
        <w:t>
      Қан компоненттері, препараттары трансфузиясының хаттамасы</w:t>
      </w:r>
    </w:p>
    <w:p>
      <w:pPr>
        <w:spacing w:after="0"/>
        <w:ind w:left="0"/>
        <w:jc w:val="both"/>
      </w:pPr>
      <w:r>
        <w:rPr>
          <w:rFonts w:ascii="Times New Roman"/>
          <w:b w:val="false"/>
          <w:i w:val="false"/>
          <w:color w:val="000000"/>
          <w:sz w:val="28"/>
        </w:rPr>
        <w:t>
      Трансфузияны өткізген күні</w:t>
      </w:r>
    </w:p>
    <w:p>
      <w:pPr>
        <w:spacing w:after="0"/>
        <w:ind w:left="0"/>
        <w:jc w:val="both"/>
      </w:pPr>
      <w:r>
        <w:rPr>
          <w:rFonts w:ascii="Times New Roman"/>
          <w:b w:val="false"/>
          <w:i w:val="false"/>
          <w:color w:val="000000"/>
          <w:sz w:val="28"/>
        </w:rPr>
        <w:t>
      Трансфузияны өткізген уақыты: басталды кк/аа/жж, аяқталды кк/аа/жж</w:t>
      </w:r>
    </w:p>
    <w:p>
      <w:pPr>
        <w:spacing w:after="0"/>
        <w:ind w:left="0"/>
        <w:jc w:val="both"/>
      </w:pPr>
      <w:r>
        <w:rPr>
          <w:rFonts w:ascii="Times New Roman"/>
          <w:b w:val="false"/>
          <w:i w:val="false"/>
          <w:color w:val="000000"/>
          <w:sz w:val="28"/>
        </w:rPr>
        <w:t>
      Науқастың қан тобы мен резус-тиістілігі</w:t>
      </w:r>
    </w:p>
    <w:p>
      <w:pPr>
        <w:spacing w:after="0"/>
        <w:ind w:left="0"/>
        <w:jc w:val="both"/>
      </w:pPr>
      <w:r>
        <w:rPr>
          <w:rFonts w:ascii="Times New Roman"/>
          <w:b w:val="false"/>
          <w:i w:val="false"/>
          <w:color w:val="000000"/>
          <w:sz w:val="28"/>
        </w:rPr>
        <w:t xml:space="preserve">
      Трансфузия өткізілетін аурухана бөлімшесі </w:t>
      </w:r>
    </w:p>
    <w:p>
      <w:pPr>
        <w:spacing w:after="0"/>
        <w:ind w:left="0"/>
        <w:jc w:val="both"/>
      </w:pPr>
      <w:r>
        <w:rPr>
          <w:rFonts w:ascii="Times New Roman"/>
          <w:b w:val="false"/>
          <w:i w:val="false"/>
          <w:color w:val="000000"/>
          <w:sz w:val="28"/>
        </w:rPr>
        <w:t xml:space="preserve">
      Трансфузияға дейін: </w:t>
      </w:r>
    </w:p>
    <w:p>
      <w:pPr>
        <w:spacing w:after="0"/>
        <w:ind w:left="0"/>
        <w:jc w:val="both"/>
      </w:pPr>
      <w:r>
        <w:rPr>
          <w:rFonts w:ascii="Times New Roman"/>
          <w:b w:val="false"/>
          <w:i w:val="false"/>
          <w:color w:val="000000"/>
          <w:sz w:val="28"/>
        </w:rPr>
        <w:t xml:space="preserve">
      АҚ </w:t>
      </w:r>
    </w:p>
    <w:p>
      <w:pPr>
        <w:spacing w:after="0"/>
        <w:ind w:left="0"/>
        <w:jc w:val="both"/>
      </w:pPr>
      <w:r>
        <w:rPr>
          <w:rFonts w:ascii="Times New Roman"/>
          <w:b w:val="false"/>
          <w:i w:val="false"/>
          <w:color w:val="000000"/>
          <w:sz w:val="28"/>
        </w:rPr>
        <w:t xml:space="preserve">
      Ps </w:t>
      </w:r>
    </w:p>
    <w:p>
      <w:pPr>
        <w:spacing w:after="0"/>
        <w:ind w:left="0"/>
        <w:jc w:val="both"/>
      </w:pPr>
      <w:r>
        <w:rPr>
          <w:rFonts w:ascii="Times New Roman"/>
          <w:b w:val="false"/>
          <w:i w:val="false"/>
          <w:color w:val="000000"/>
          <w:sz w:val="28"/>
        </w:rPr>
        <w:t xml:space="preserve">
      t0 </w:t>
      </w:r>
    </w:p>
    <w:p>
      <w:pPr>
        <w:spacing w:after="0"/>
        <w:ind w:left="0"/>
        <w:jc w:val="both"/>
      </w:pPr>
      <w:r>
        <w:rPr>
          <w:rFonts w:ascii="Times New Roman"/>
          <w:b w:val="false"/>
          <w:i w:val="false"/>
          <w:color w:val="000000"/>
          <w:sz w:val="28"/>
        </w:rPr>
        <w:t xml:space="preserve">
      Трансфузиялық сыртартпа </w:t>
      </w:r>
    </w:p>
    <w:p>
      <w:pPr>
        <w:spacing w:after="0"/>
        <w:ind w:left="0"/>
        <w:jc w:val="both"/>
      </w:pPr>
      <w:r>
        <w:rPr>
          <w:rFonts w:ascii="Times New Roman"/>
          <w:b w:val="false"/>
          <w:i w:val="false"/>
          <w:color w:val="000000"/>
          <w:sz w:val="28"/>
        </w:rPr>
        <w:t xml:space="preserve">
      Трансфузия көрсетілімдері </w:t>
      </w:r>
    </w:p>
    <w:p>
      <w:pPr>
        <w:spacing w:after="0"/>
        <w:ind w:left="0"/>
        <w:jc w:val="both"/>
      </w:pPr>
      <w:r>
        <w:rPr>
          <w:rFonts w:ascii="Times New Roman"/>
          <w:b w:val="false"/>
          <w:i w:val="false"/>
          <w:color w:val="000000"/>
          <w:sz w:val="28"/>
        </w:rPr>
        <w:t xml:space="preserve">
      Трансфузиялық заттың атауы </w:t>
      </w:r>
    </w:p>
    <w:p>
      <w:pPr>
        <w:spacing w:after="0"/>
        <w:ind w:left="0"/>
        <w:jc w:val="both"/>
      </w:pPr>
      <w:r>
        <w:rPr>
          <w:rFonts w:ascii="Times New Roman"/>
          <w:b w:val="false"/>
          <w:i w:val="false"/>
          <w:color w:val="000000"/>
          <w:sz w:val="28"/>
        </w:rPr>
        <w:t>
      Донордың қан тобы мен резус-тиістілігі</w:t>
      </w:r>
    </w:p>
    <w:p>
      <w:pPr>
        <w:spacing w:after="0"/>
        <w:ind w:left="0"/>
        <w:jc w:val="both"/>
      </w:pPr>
      <w:r>
        <w:rPr>
          <w:rFonts w:ascii="Times New Roman"/>
          <w:b w:val="false"/>
          <w:i w:val="false"/>
          <w:color w:val="000000"/>
          <w:sz w:val="28"/>
        </w:rPr>
        <w:t>
      Трансфузиялық зат этикеткасының нөмірі</w:t>
      </w:r>
    </w:p>
    <w:p>
      <w:pPr>
        <w:spacing w:after="0"/>
        <w:ind w:left="0"/>
        <w:jc w:val="both"/>
      </w:pPr>
      <w:r>
        <w:rPr>
          <w:rFonts w:ascii="Times New Roman"/>
          <w:b w:val="false"/>
          <w:i w:val="false"/>
          <w:color w:val="000000"/>
          <w:sz w:val="28"/>
        </w:rPr>
        <w:t xml:space="preserve">
      Трансфузиялық затты дайындаушы ұйымның атауы </w:t>
      </w:r>
    </w:p>
    <w:p>
      <w:pPr>
        <w:spacing w:after="0"/>
        <w:ind w:left="0"/>
        <w:jc w:val="both"/>
      </w:pPr>
      <w:r>
        <w:rPr>
          <w:rFonts w:ascii="Times New Roman"/>
          <w:b w:val="false"/>
          <w:i w:val="false"/>
          <w:color w:val="000000"/>
          <w:sz w:val="28"/>
        </w:rPr>
        <w:t>
      Трансфузиялық затты дайындау күні</w:t>
      </w:r>
    </w:p>
    <w:p>
      <w:pPr>
        <w:spacing w:after="0"/>
        <w:ind w:left="0"/>
        <w:jc w:val="both"/>
      </w:pPr>
      <w:r>
        <w:rPr>
          <w:rFonts w:ascii="Times New Roman"/>
          <w:b w:val="false"/>
          <w:i w:val="false"/>
          <w:color w:val="000000"/>
          <w:sz w:val="28"/>
        </w:rPr>
        <w:t>
      Үйлесу сынамасын өткізу:</w:t>
      </w:r>
    </w:p>
    <w:p>
      <w:pPr>
        <w:spacing w:after="0"/>
        <w:ind w:left="0"/>
        <w:jc w:val="both"/>
      </w:pPr>
      <w:r>
        <w:rPr>
          <w:rFonts w:ascii="Times New Roman"/>
          <w:b w:val="false"/>
          <w:i w:val="false"/>
          <w:color w:val="000000"/>
          <w:sz w:val="28"/>
        </w:rPr>
        <w:t xml:space="preserve">
      -қан тобы арқылы </w:t>
      </w:r>
    </w:p>
    <w:p>
      <w:pPr>
        <w:spacing w:after="0"/>
        <w:ind w:left="0"/>
        <w:jc w:val="both"/>
      </w:pPr>
      <w:r>
        <w:rPr>
          <w:rFonts w:ascii="Times New Roman"/>
          <w:b w:val="false"/>
          <w:i w:val="false"/>
          <w:color w:val="000000"/>
          <w:sz w:val="28"/>
        </w:rPr>
        <w:t>
      - резус-тиістілігі арқылы</w:t>
      </w:r>
    </w:p>
    <w:p>
      <w:pPr>
        <w:spacing w:after="0"/>
        <w:ind w:left="0"/>
        <w:jc w:val="both"/>
      </w:pPr>
      <w:r>
        <w:rPr>
          <w:rFonts w:ascii="Times New Roman"/>
          <w:b w:val="false"/>
          <w:i w:val="false"/>
          <w:color w:val="000000"/>
          <w:sz w:val="28"/>
        </w:rPr>
        <w:t>
      Сынап көруді өткізген дәрігердің Т.А.Ә. (болған жағдайда), ID (қан тобы және резус)</w:t>
      </w:r>
    </w:p>
    <w:p>
      <w:pPr>
        <w:spacing w:after="0"/>
        <w:ind w:left="0"/>
        <w:jc w:val="both"/>
      </w:pPr>
      <w:r>
        <w:rPr>
          <w:rFonts w:ascii="Times New Roman"/>
          <w:b w:val="false"/>
          <w:i w:val="false"/>
          <w:color w:val="000000"/>
          <w:sz w:val="28"/>
        </w:rPr>
        <w:t xml:space="preserve">
      - биологиялық сынамасы арқылы </w:t>
      </w:r>
    </w:p>
    <w:p>
      <w:pPr>
        <w:spacing w:after="0"/>
        <w:ind w:left="0"/>
        <w:jc w:val="both"/>
      </w:pPr>
      <w:r>
        <w:rPr>
          <w:rFonts w:ascii="Times New Roman"/>
          <w:b w:val="false"/>
          <w:i w:val="false"/>
          <w:color w:val="000000"/>
          <w:sz w:val="28"/>
        </w:rPr>
        <w:t>
      Құйылған _______ миллилитр (мл) (тамыр арқылы, тамшылатып, сорғалатып, тамшылатып-сорғалатып)</w:t>
      </w:r>
    </w:p>
    <w:p>
      <w:pPr>
        <w:spacing w:after="0"/>
        <w:ind w:left="0"/>
        <w:jc w:val="both"/>
      </w:pPr>
      <w:r>
        <w:rPr>
          <w:rFonts w:ascii="Times New Roman"/>
          <w:b w:val="false"/>
          <w:i w:val="false"/>
          <w:color w:val="000000"/>
          <w:sz w:val="28"/>
        </w:rPr>
        <w:t xml:space="preserve">
      Трансфузиядан кейінгі серпіліс және/немесе асқыну </w:t>
      </w:r>
    </w:p>
    <w:p>
      <w:pPr>
        <w:spacing w:after="0"/>
        <w:ind w:left="0"/>
        <w:jc w:val="both"/>
      </w:pPr>
      <w:r>
        <w:rPr>
          <w:rFonts w:ascii="Times New Roman"/>
          <w:b w:val="false"/>
          <w:i w:val="false"/>
          <w:color w:val="000000"/>
          <w:sz w:val="28"/>
        </w:rPr>
        <w:t xml:space="preserve">
      Қабылданған шаралар </w:t>
      </w:r>
    </w:p>
    <w:p>
      <w:pPr>
        <w:spacing w:after="0"/>
        <w:ind w:left="0"/>
        <w:jc w:val="both"/>
      </w:pPr>
      <w:r>
        <w:rPr>
          <w:rFonts w:ascii="Times New Roman"/>
          <w:b w:val="false"/>
          <w:i w:val="false"/>
          <w:color w:val="000000"/>
          <w:sz w:val="28"/>
        </w:rPr>
        <w:t>
      Трансфузияны өткізген дәрігердің Т.А.Ә. (болған жағдайда), ID</w:t>
      </w:r>
    </w:p>
    <w:p>
      <w:pPr>
        <w:spacing w:after="0"/>
        <w:ind w:left="0"/>
        <w:jc w:val="both"/>
      </w:pPr>
      <w:r>
        <w:rPr>
          <w:rFonts w:ascii="Times New Roman"/>
          <w:b w:val="false"/>
          <w:i w:val="false"/>
          <w:color w:val="000000"/>
          <w:sz w:val="28"/>
        </w:rPr>
        <w:t xml:space="preserve">
      Трансфузиядан кейін: </w:t>
      </w:r>
    </w:p>
    <w:p>
      <w:pPr>
        <w:spacing w:after="0"/>
        <w:ind w:left="0"/>
        <w:jc w:val="both"/>
      </w:pPr>
      <w:r>
        <w:rPr>
          <w:rFonts w:ascii="Times New Roman"/>
          <w:b w:val="false"/>
          <w:i w:val="false"/>
          <w:color w:val="000000"/>
          <w:sz w:val="28"/>
        </w:rPr>
        <w:t xml:space="preserve">
      Ps___________, АҚ ______, t 0 _____ (1 сағаттан кейін); Ps___________, АҚ ______, t0 _____ (2 сағаттан кейін); Ps___________, АҚ ______, t0 _____ (3 сағаттан кейін). Несептің бірінші бөлігінің түсі Тәуліктік диурез </w:t>
      </w:r>
    </w:p>
    <w:p>
      <w:pPr>
        <w:spacing w:after="0"/>
        <w:ind w:left="0"/>
        <w:jc w:val="both"/>
      </w:pPr>
      <w:r>
        <w:rPr>
          <w:rFonts w:ascii="Times New Roman"/>
          <w:b w:val="false"/>
          <w:i w:val="false"/>
          <w:color w:val="000000"/>
          <w:sz w:val="28"/>
        </w:rPr>
        <w:t>
      Мейіргердің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Трансфузиялық заттың атауы</w:t>
      </w:r>
    </w:p>
    <w:p>
      <w:pPr>
        <w:spacing w:after="0"/>
        <w:ind w:left="0"/>
        <w:jc w:val="both"/>
      </w:pPr>
      <w:r>
        <w:rPr>
          <w:rFonts w:ascii="Times New Roman"/>
          <w:b w:val="false"/>
          <w:i w:val="false"/>
          <w:color w:val="000000"/>
          <w:sz w:val="28"/>
        </w:rPr>
        <w:t>
      3. Мөлшері, мл</w:t>
      </w:r>
    </w:p>
    <w:p>
      <w:pPr>
        <w:spacing w:after="0"/>
        <w:ind w:left="0"/>
        <w:jc w:val="both"/>
      </w:pPr>
      <w:r>
        <w:rPr>
          <w:rFonts w:ascii="Times New Roman"/>
          <w:b w:val="false"/>
          <w:i w:val="false"/>
          <w:color w:val="000000"/>
          <w:sz w:val="28"/>
        </w:rPr>
        <w:t>
      4. Донордың қан тобы, Rh</w:t>
      </w:r>
    </w:p>
    <w:p>
      <w:pPr>
        <w:spacing w:after="0"/>
        <w:ind w:left="0"/>
        <w:jc w:val="both"/>
      </w:pPr>
      <w:r>
        <w:rPr>
          <w:rFonts w:ascii="Times New Roman"/>
          <w:b w:val="false"/>
          <w:i w:val="false"/>
          <w:color w:val="000000"/>
          <w:sz w:val="28"/>
        </w:rPr>
        <w:t>
      5. Көрсетілімдер</w:t>
      </w:r>
    </w:p>
    <w:p>
      <w:pPr>
        <w:spacing w:after="0"/>
        <w:ind w:left="0"/>
        <w:jc w:val="both"/>
      </w:pPr>
      <w:r>
        <w:rPr>
          <w:rFonts w:ascii="Times New Roman"/>
          <w:b w:val="false"/>
          <w:i w:val="false"/>
          <w:color w:val="000000"/>
          <w:sz w:val="28"/>
        </w:rPr>
        <w:t>
      6. Заттаңба №, өндіруші</w:t>
      </w:r>
    </w:p>
    <w:p>
      <w:pPr>
        <w:spacing w:after="0"/>
        <w:ind w:left="0"/>
        <w:jc w:val="both"/>
      </w:pPr>
      <w:r>
        <w:rPr>
          <w:rFonts w:ascii="Times New Roman"/>
          <w:b w:val="false"/>
          <w:i w:val="false"/>
          <w:color w:val="000000"/>
          <w:sz w:val="28"/>
        </w:rPr>
        <w:t>
      7. Асқынулар</w:t>
      </w:r>
    </w:p>
    <w:p>
      <w:pPr>
        <w:spacing w:after="0"/>
        <w:ind w:left="0"/>
        <w:jc w:val="both"/>
      </w:pPr>
      <w:r>
        <w:rPr>
          <w:rFonts w:ascii="Times New Roman"/>
          <w:b w:val="false"/>
          <w:i w:val="false"/>
          <w:color w:val="000000"/>
          <w:sz w:val="28"/>
        </w:rPr>
        <w:t>
      8.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7 қосымша парағы</w:t>
            </w:r>
          </w:p>
        </w:tc>
      </w:tr>
    </w:tbl>
    <w:p>
      <w:pPr>
        <w:spacing w:after="0"/>
        <w:ind w:left="0"/>
        <w:jc w:val="both"/>
      </w:pPr>
      <w:r>
        <w:rPr>
          <w:rFonts w:ascii="Times New Roman"/>
          <w:b w:val="false"/>
          <w:i w:val="false"/>
          <w:color w:val="000000"/>
          <w:sz w:val="28"/>
        </w:rPr>
        <w:t>
      Диагностикалық зерттеулер/қызмет зерттеулердің хаттамасы</w:t>
      </w:r>
    </w:p>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2.Тарификатордан қызметтің атауы</w:t>
      </w:r>
    </w:p>
    <w:p>
      <w:pPr>
        <w:spacing w:after="0"/>
        <w:ind w:left="0"/>
        <w:jc w:val="both"/>
      </w:pPr>
      <w:r>
        <w:rPr>
          <w:rFonts w:ascii="Times New Roman"/>
          <w:b w:val="false"/>
          <w:i w:val="false"/>
          <w:color w:val="000000"/>
          <w:sz w:val="28"/>
        </w:rPr>
        <w:t>
      3. Өткізілген зерттеулер туралы ақпарат</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8 қосымша парағы</w:t>
            </w:r>
          </w:p>
        </w:tc>
      </w:tr>
    </w:tbl>
    <w:p>
      <w:pPr>
        <w:spacing w:after="0"/>
        <w:ind w:left="0"/>
        <w:jc w:val="both"/>
      </w:pPr>
      <w:r>
        <w:rPr>
          <w:rFonts w:ascii="Times New Roman"/>
          <w:b w:val="false"/>
          <w:i w:val="false"/>
          <w:color w:val="000000"/>
          <w:sz w:val="28"/>
        </w:rPr>
        <w:t>
      Реанимация және жіті терапия бөлімшесіндегі (палатасындағы) тағайындаулар мен науқас жағдайының негізгі көрсеткіштерінің картасы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w:t>
      </w:r>
    </w:p>
    <w:p>
      <w:pPr>
        <w:spacing w:after="0"/>
        <w:ind w:left="0"/>
        <w:jc w:val="both"/>
      </w:pPr>
      <w:r>
        <w:rPr>
          <w:rFonts w:ascii="Times New Roman"/>
          <w:b w:val="false"/>
          <w:i w:val="false"/>
          <w:color w:val="000000"/>
          <w:sz w:val="28"/>
        </w:rPr>
        <w:t>
      3. Дәрігерлік тағайындаулар парағы (медициналық араласуларды өткізуді уақытын секундпен көрсету)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қажет болған жағдайда гидробаланс сипаттамасы)</w:t>
      </w:r>
    </w:p>
    <w:p>
      <w:pPr>
        <w:spacing w:after="0"/>
        <w:ind w:left="0"/>
        <w:jc w:val="both"/>
      </w:pPr>
      <w:r>
        <w:rPr>
          <w:rFonts w:ascii="Times New Roman"/>
          <w:b w:val="false"/>
          <w:i w:val="false"/>
          <w:color w:val="000000"/>
          <w:sz w:val="28"/>
        </w:rPr>
        <w:t>
      6.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9 қосымша парағы</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қосымша зерттеулерді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Т.А.Ә. (болған жағдайда), ID</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10 қосымша парағы</w:t>
            </w:r>
          </w:p>
        </w:tc>
      </w:tr>
    </w:tbl>
    <w:p>
      <w:pPr>
        <w:spacing w:after="0"/>
        <w:ind w:left="0"/>
        <w:jc w:val="both"/>
      </w:pPr>
      <w:r>
        <w:rPr>
          <w:rFonts w:ascii="Times New Roman"/>
          <w:b w:val="false"/>
          <w:i w:val="false"/>
          <w:color w:val="000000"/>
          <w:sz w:val="28"/>
        </w:rPr>
        <w:t xml:space="preserve">
      Ота/рәсім/ аферез хаттамасы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Ота/рәсім/ аферезге көрсеткіштер</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науқастың жағдайы,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жәрдемақы</w:t>
      </w:r>
    </w:p>
    <w:p>
      <w:pPr>
        <w:spacing w:after="0"/>
        <w:ind w:left="0"/>
        <w:jc w:val="both"/>
      </w:pPr>
      <w:r>
        <w:rPr>
          <w:rFonts w:ascii="Times New Roman"/>
          <w:b w:val="false"/>
          <w:i w:val="false"/>
          <w:color w:val="000000"/>
          <w:sz w:val="28"/>
        </w:rPr>
        <w:t>
      5. Ота/рәсім/ аферез хаттамасы:</w:t>
      </w:r>
    </w:p>
    <w:p>
      <w:pPr>
        <w:spacing w:after="0"/>
        <w:ind w:left="0"/>
        <w:jc w:val="both"/>
      </w:pPr>
      <w:r>
        <w:rPr>
          <w:rFonts w:ascii="Times New Roman"/>
          <w:b w:val="false"/>
          <w:i w:val="false"/>
          <w:color w:val="000000"/>
          <w:sz w:val="28"/>
        </w:rPr>
        <w:t>
      5.1 Ота/рәсім/ аферез басталған және аяқталған күні мен уақыты</w:t>
      </w:r>
    </w:p>
    <w:p>
      <w:pPr>
        <w:spacing w:after="0"/>
        <w:ind w:left="0"/>
        <w:jc w:val="both"/>
      </w:pPr>
      <w:r>
        <w:rPr>
          <w:rFonts w:ascii="Times New Roman"/>
          <w:b w:val="false"/>
          <w:i w:val="false"/>
          <w:color w:val="000000"/>
          <w:sz w:val="28"/>
        </w:rPr>
        <w:t>
      5.2 Ота/рәсім/ аферез ағымы (сипаттамасы), орындау техникасын қоса алғанда</w:t>
      </w:r>
    </w:p>
    <w:p>
      <w:pPr>
        <w:spacing w:after="0"/>
        <w:ind w:left="0"/>
        <w:jc w:val="both"/>
      </w:pPr>
      <w:r>
        <w:rPr>
          <w:rFonts w:ascii="Times New Roman"/>
          <w:b w:val="false"/>
          <w:i w:val="false"/>
          <w:color w:val="000000"/>
          <w:sz w:val="28"/>
        </w:rPr>
        <w:t>
      5.3 Ота/рәсім/ аферез кезінде кеңесшілердің қатысуы, ұсынымдары және т.б.</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Ота аяқталуы, ота кезіндегі асқынулар (егер болмаса "Ота/рәсім/ аферез кезінде асқынулар болған жоқ" деп жазу қажет)</w:t>
      </w:r>
    </w:p>
    <w:p>
      <w:pPr>
        <w:spacing w:after="0"/>
        <w:ind w:left="0"/>
        <w:jc w:val="both"/>
      </w:pPr>
      <w:r>
        <w:rPr>
          <w:rFonts w:ascii="Times New Roman"/>
          <w:b w:val="false"/>
          <w:i w:val="false"/>
          <w:color w:val="000000"/>
          <w:sz w:val="28"/>
        </w:rPr>
        <w:t>
      5.6 Қан кетулер (мл)</w:t>
      </w:r>
    </w:p>
    <w:p>
      <w:pPr>
        <w:spacing w:after="0"/>
        <w:ind w:left="0"/>
        <w:jc w:val="both"/>
      </w:pPr>
      <w:r>
        <w:rPr>
          <w:rFonts w:ascii="Times New Roman"/>
          <w:b w:val="false"/>
          <w:i w:val="false"/>
          <w:color w:val="000000"/>
          <w:sz w:val="28"/>
        </w:rPr>
        <w:t>
      5.7 Ота/рәсім/ аферез коды мен атауы</w:t>
      </w:r>
    </w:p>
    <w:p>
      <w:pPr>
        <w:spacing w:after="0"/>
        <w:ind w:left="0"/>
        <w:jc w:val="both"/>
      </w:pPr>
      <w:r>
        <w:rPr>
          <w:rFonts w:ascii="Times New Roman"/>
          <w:b w:val="false"/>
          <w:i w:val="false"/>
          <w:color w:val="000000"/>
          <w:sz w:val="28"/>
        </w:rPr>
        <w:t>
      5.8 Ота/рәсім/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Ота/рәсім/ аферез жасаған дәрігерлердің, анестезиолог пен мейірбикенің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11 қосымша парағы</w:t>
            </w:r>
          </w:p>
        </w:tc>
      </w:tr>
    </w:tbl>
    <w:p>
      <w:pPr>
        <w:spacing w:after="0"/>
        <w:ind w:left="0"/>
        <w:jc w:val="both"/>
      </w:pPr>
      <w:r>
        <w:rPr>
          <w:rFonts w:ascii="Times New Roman"/>
          <w:b w:val="false"/>
          <w:i w:val="false"/>
          <w:color w:val="000000"/>
          <w:sz w:val="28"/>
        </w:rPr>
        <w:t>
      Нәрестенің даму тарихы</w:t>
      </w:r>
    </w:p>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1. Ата-анасы туралы ақпарат (қан тобы, резус-тиістілік)</w:t>
      </w:r>
    </w:p>
    <w:p>
      <w:pPr>
        <w:spacing w:after="0"/>
        <w:ind w:left="0"/>
        <w:jc w:val="both"/>
      </w:pPr>
      <w:r>
        <w:rPr>
          <w:rFonts w:ascii="Times New Roman"/>
          <w:b w:val="false"/>
          <w:i w:val="false"/>
          <w:color w:val="000000"/>
          <w:sz w:val="28"/>
        </w:rPr>
        <w:t>
      2. Нәрестенің туу/қайтыс болу, түсуі, шығуы, ауыстырылуы туралы толық сипаттамасымен ақпарат</w:t>
      </w:r>
    </w:p>
    <w:p>
      <w:pPr>
        <w:spacing w:after="0"/>
        <w:ind w:left="0"/>
        <w:jc w:val="both"/>
      </w:pPr>
      <w:r>
        <w:rPr>
          <w:rFonts w:ascii="Times New Roman"/>
          <w:b w:val="false"/>
          <w:i w:val="false"/>
          <w:color w:val="000000"/>
          <w:sz w:val="28"/>
        </w:rPr>
        <w:t>
      3. Нәрестенің қорытынды диагнозы</w:t>
      </w:r>
    </w:p>
    <w:p>
      <w:pPr>
        <w:spacing w:after="0"/>
        <w:ind w:left="0"/>
        <w:jc w:val="both"/>
      </w:pPr>
      <w:r>
        <w:rPr>
          <w:rFonts w:ascii="Times New Roman"/>
          <w:b w:val="false"/>
          <w:i w:val="false"/>
          <w:color w:val="000000"/>
          <w:sz w:val="28"/>
        </w:rPr>
        <w:t>
      4. Ата-анасы жағынан тектілік</w:t>
      </w:r>
    </w:p>
    <w:p>
      <w:pPr>
        <w:spacing w:after="0"/>
        <w:ind w:left="0"/>
        <w:jc w:val="both"/>
      </w:pPr>
      <w:r>
        <w:rPr>
          <w:rFonts w:ascii="Times New Roman"/>
          <w:b w:val="false"/>
          <w:i w:val="false"/>
          <w:color w:val="000000"/>
          <w:sz w:val="28"/>
        </w:rPr>
        <w:t>
      5. Нәресте және босану үрдісі туралы ақпарат</w:t>
      </w:r>
    </w:p>
    <w:p>
      <w:pPr>
        <w:spacing w:after="0"/>
        <w:ind w:left="0"/>
        <w:jc w:val="both"/>
      </w:pPr>
      <w:r>
        <w:rPr>
          <w:rFonts w:ascii="Times New Roman"/>
          <w:b w:val="false"/>
          <w:i w:val="false"/>
          <w:color w:val="000000"/>
          <w:sz w:val="28"/>
        </w:rPr>
        <w:t>
      6. Нәрестені Апгар шкаласы бойынша бағалау</w:t>
      </w:r>
    </w:p>
    <w:p>
      <w:pPr>
        <w:spacing w:after="0"/>
        <w:ind w:left="0"/>
        <w:jc w:val="both"/>
      </w:pPr>
      <w:r>
        <w:rPr>
          <w:rFonts w:ascii="Times New Roman"/>
          <w:b w:val="false"/>
          <w:i w:val="false"/>
          <w:color w:val="000000"/>
          <w:sz w:val="28"/>
        </w:rPr>
        <w:t>
      7. Емшекпен қоректендіру, даму ақаулары, туу жарақаттанушылық, гонобленореяның алдын алу туралы ақпарат</w:t>
      </w:r>
    </w:p>
    <w:p>
      <w:pPr>
        <w:spacing w:after="0"/>
        <w:ind w:left="0"/>
        <w:jc w:val="both"/>
      </w:pPr>
      <w:r>
        <w:rPr>
          <w:rFonts w:ascii="Times New Roman"/>
          <w:b w:val="false"/>
          <w:i w:val="false"/>
          <w:color w:val="000000"/>
          <w:sz w:val="28"/>
        </w:rPr>
        <w:t>
      8. Тұқым қуалайтын аурулар скринингіне (фенилкетонурия, туа біткен гипотиреоз, аудиологиялық скрининг) қан алу күні</w:t>
      </w:r>
    </w:p>
    <w:p>
      <w:pPr>
        <w:spacing w:after="0"/>
        <w:ind w:left="0"/>
        <w:jc w:val="both"/>
      </w:pPr>
      <w:r>
        <w:rPr>
          <w:rFonts w:ascii="Times New Roman"/>
          <w:b w:val="false"/>
          <w:i w:val="false"/>
          <w:color w:val="000000"/>
          <w:sz w:val="28"/>
        </w:rPr>
        <w:t>
      Кезекші акушер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Нәрестені босану бөлімшесінен ауыстырғанда толтырылады:</w:t>
      </w:r>
    </w:p>
    <w:p>
      <w:pPr>
        <w:spacing w:after="0"/>
        <w:ind w:left="0"/>
        <w:jc w:val="both"/>
      </w:pPr>
      <w:r>
        <w:rPr>
          <w:rFonts w:ascii="Times New Roman"/>
          <w:b w:val="false"/>
          <w:i w:val="false"/>
          <w:color w:val="000000"/>
          <w:sz w:val="28"/>
        </w:rPr>
        <w:t xml:space="preserve">
      Уақыты мен күні </w:t>
      </w:r>
    </w:p>
    <w:p>
      <w:pPr>
        <w:spacing w:after="0"/>
        <w:ind w:left="0"/>
        <w:jc w:val="both"/>
      </w:pPr>
      <w:r>
        <w:rPr>
          <w:rFonts w:ascii="Times New Roman"/>
          <w:b w:val="false"/>
          <w:i w:val="false"/>
          <w:color w:val="000000"/>
          <w:sz w:val="28"/>
        </w:rPr>
        <w:t>
      1. Босану залынан ауыстырылғандағы нәресте туралы ақпарат, палата №</w:t>
      </w:r>
    </w:p>
    <w:p>
      <w:pPr>
        <w:spacing w:after="0"/>
        <w:ind w:left="0"/>
        <w:jc w:val="both"/>
      </w:pPr>
      <w:r>
        <w:rPr>
          <w:rFonts w:ascii="Times New Roman"/>
          <w:b w:val="false"/>
          <w:i w:val="false"/>
          <w:color w:val="000000"/>
          <w:sz w:val="28"/>
        </w:rPr>
        <w:t>
      2. Босану залынан ауыстырылғандағы нәрестенің жағдайы</w:t>
      </w:r>
    </w:p>
    <w:p>
      <w:pPr>
        <w:spacing w:after="0"/>
        <w:ind w:left="0"/>
        <w:jc w:val="both"/>
      </w:pPr>
      <w:r>
        <w:rPr>
          <w:rFonts w:ascii="Times New Roman"/>
          <w:b w:val="false"/>
          <w:i w:val="false"/>
          <w:color w:val="000000"/>
          <w:sz w:val="28"/>
        </w:rPr>
        <w:t>
      3. Алдын ала қойылатын диагноз</w:t>
      </w:r>
    </w:p>
    <w:p>
      <w:pPr>
        <w:spacing w:after="0"/>
        <w:ind w:left="0"/>
        <w:jc w:val="both"/>
      </w:pPr>
      <w:r>
        <w:rPr>
          <w:rFonts w:ascii="Times New Roman"/>
          <w:b w:val="false"/>
          <w:i w:val="false"/>
          <w:color w:val="000000"/>
          <w:sz w:val="28"/>
        </w:rPr>
        <w:t>
      4. Нәрестені қабылдаған және өңдеген мейіргер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xml:space="preserve">
      Нәрестелер (бөлімшесінде) палатасында нәрестені алғашқы рет қарау </w:t>
      </w:r>
    </w:p>
    <w:p>
      <w:pPr>
        <w:spacing w:after="0"/>
        <w:ind w:left="0"/>
        <w:jc w:val="both"/>
      </w:pPr>
      <w:r>
        <w:rPr>
          <w:rFonts w:ascii="Times New Roman"/>
          <w:b w:val="false"/>
          <w:i w:val="false"/>
          <w:color w:val="000000"/>
          <w:sz w:val="28"/>
        </w:rPr>
        <w:t xml:space="preserve">
      Уақыты мен күні </w:t>
      </w:r>
    </w:p>
    <w:p>
      <w:pPr>
        <w:spacing w:after="0"/>
        <w:ind w:left="0"/>
        <w:jc w:val="both"/>
      </w:pPr>
      <w:r>
        <w:rPr>
          <w:rFonts w:ascii="Times New Roman"/>
          <w:b w:val="false"/>
          <w:i w:val="false"/>
          <w:color w:val="000000"/>
          <w:sz w:val="28"/>
        </w:rPr>
        <w:t>
      1. Жалпы жағдайы (нәрестенің жатқан жатысы, айғайының сипаттамасы, тремор, бұлшық ет тонусы), тері қабаты, көрнекі жылбысқы қабықтары, кіндік қалдығы, емізу кезінде көкірек клеткасының қалпы</w:t>
      </w:r>
    </w:p>
    <w:p>
      <w:pPr>
        <w:spacing w:after="0"/>
        <w:ind w:left="0"/>
        <w:jc w:val="both"/>
      </w:pPr>
      <w:r>
        <w:rPr>
          <w:rFonts w:ascii="Times New Roman"/>
          <w:b w:val="false"/>
          <w:i w:val="false"/>
          <w:color w:val="000000"/>
          <w:sz w:val="28"/>
        </w:rPr>
        <w:t>
      2. Емшекпен қоректендіру жиілігі</w:t>
      </w:r>
    </w:p>
    <w:p>
      <w:pPr>
        <w:spacing w:after="0"/>
        <w:ind w:left="0"/>
        <w:jc w:val="both"/>
      </w:pPr>
      <w:r>
        <w:rPr>
          <w:rFonts w:ascii="Times New Roman"/>
          <w:b w:val="false"/>
          <w:i w:val="false"/>
          <w:color w:val="000000"/>
          <w:sz w:val="28"/>
        </w:rPr>
        <w:t>
      3. Тамыр соғуы, өкпесінің жағдайы.</w:t>
      </w:r>
    </w:p>
    <w:p>
      <w:pPr>
        <w:spacing w:after="0"/>
        <w:ind w:left="0"/>
        <w:jc w:val="both"/>
      </w:pPr>
      <w:r>
        <w:rPr>
          <w:rFonts w:ascii="Times New Roman"/>
          <w:b w:val="false"/>
          <w:i w:val="false"/>
          <w:color w:val="000000"/>
          <w:sz w:val="28"/>
        </w:rPr>
        <w:t>
      4. Күнделікті нәрестені бақылау ақпараты, нәрестенің жағдайының өзгеруі туралы ақпарат</w:t>
      </w:r>
    </w:p>
    <w:p>
      <w:pPr>
        <w:spacing w:after="0"/>
        <w:ind w:left="0"/>
        <w:jc w:val="both"/>
      </w:pPr>
      <w:r>
        <w:rPr>
          <w:rFonts w:ascii="Times New Roman"/>
          <w:b w:val="false"/>
          <w:i w:val="false"/>
          <w:color w:val="000000"/>
          <w:sz w:val="28"/>
        </w:rPr>
        <w:t>
      5. Тұқым қуалайтын аурулар скринингі, егулер, аудиологиялық неонаталды скрининг</w:t>
      </w:r>
    </w:p>
    <w:p>
      <w:pPr>
        <w:spacing w:after="0"/>
        <w:ind w:left="0"/>
        <w:jc w:val="both"/>
      </w:pPr>
      <w:r>
        <w:rPr>
          <w:rFonts w:ascii="Times New Roman"/>
          <w:b w:val="false"/>
          <w:i w:val="false"/>
          <w:color w:val="000000"/>
          <w:sz w:val="28"/>
        </w:rPr>
        <w:t>
      Кезекші акушер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Қорытынды және алдын ала қойылған диагноз</w:t>
      </w:r>
    </w:p>
    <w:p>
      <w:pPr>
        <w:spacing w:after="0"/>
        <w:ind w:left="0"/>
        <w:jc w:val="both"/>
      </w:pPr>
      <w:r>
        <w:rPr>
          <w:rFonts w:ascii="Times New Roman"/>
          <w:b w:val="false"/>
          <w:i w:val="false"/>
          <w:color w:val="000000"/>
          <w:sz w:val="28"/>
        </w:rPr>
        <w:t>
      1. Ұсынымдар мен олардың негізделуі</w:t>
      </w:r>
    </w:p>
    <w:p>
      <w:pPr>
        <w:spacing w:after="0"/>
        <w:ind w:left="0"/>
        <w:jc w:val="both"/>
      </w:pPr>
      <w:r>
        <w:rPr>
          <w:rFonts w:ascii="Times New Roman"/>
          <w:b w:val="false"/>
          <w:i w:val="false"/>
          <w:color w:val="000000"/>
          <w:sz w:val="28"/>
        </w:rPr>
        <w:t>
      2. Диагноз</w:t>
      </w:r>
    </w:p>
    <w:p>
      <w:pPr>
        <w:spacing w:after="0"/>
        <w:ind w:left="0"/>
        <w:jc w:val="both"/>
      </w:pPr>
      <w:r>
        <w:rPr>
          <w:rFonts w:ascii="Times New Roman"/>
          <w:b w:val="false"/>
          <w:i w:val="false"/>
          <w:color w:val="000000"/>
          <w:sz w:val="28"/>
        </w:rPr>
        <w:t>
      Қорытынды бөлім</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Эпикриз науқастың жағдайындағы динамикалық өзгерістерді қамтиды; емдеу кезіндегі асқынулар; зертханалық зерттеулердің, сондай-ақ кеңестердің нәтижелерін қорытындылау; диагнозға сүйене отырып, емдеудің одан әрі әдісін анықтаңыз, қажет болған жағдайда қалпына келтіру әлеуетін, реабилитациялық диагнозды және қалпына келтіру маршрутының ауқымын көрсететін ұсыныстар беріңіз. Сұрау бойынша науқасқа эпикриздің көшірмесі беріледі.</w:t>
      </w:r>
    </w:p>
    <w:p>
      <w:pPr>
        <w:spacing w:after="0"/>
        <w:ind w:left="0"/>
        <w:jc w:val="both"/>
      </w:pPr>
      <w:r>
        <w:rPr>
          <w:rFonts w:ascii="Times New Roman"/>
          <w:b w:val="false"/>
          <w:i w:val="false"/>
          <w:color w:val="000000"/>
          <w:sz w:val="28"/>
        </w:rPr>
        <w:t>
      1. Клиникалық диагнозы</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МҰ ауыстырылды</w:t>
      </w:r>
    </w:p>
    <w:p>
      <w:pPr>
        <w:spacing w:after="0"/>
        <w:ind w:left="0"/>
        <w:jc w:val="both"/>
      </w:pPr>
      <w:r>
        <w:rPr>
          <w:rFonts w:ascii="Times New Roman"/>
          <w:b w:val="false"/>
          <w:i w:val="false"/>
          <w:color w:val="000000"/>
          <w:sz w:val="28"/>
        </w:rPr>
        <w:t>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(болған жағдайда), ID</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кк/аа/жж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негiзгi ауруының асқынуы қосалқы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003/е "Стационарлық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994"/>
        <w:gridCol w:w="9486"/>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ТЖҚУ</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Тромбопластиннің жартылай қосылу уақыты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масштаб</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Емшекпен емізу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желдету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Ричмонд үгіт-седация шкаласы, Richmond Agitation-Sedation Scale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Медбикелік қызметкерлер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жиілігінің қысқаруы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004/е нысанды медициналық құжаттама</w:t>
            </w:r>
          </w:p>
        </w:tc>
      </w:tr>
    </w:tbl>
    <w:p>
      <w:pPr>
        <w:spacing w:after="0"/>
        <w:ind w:left="0"/>
        <w:jc w:val="both"/>
      </w:pPr>
      <w:r>
        <w:rPr>
          <w:rFonts w:ascii="Times New Roman"/>
          <w:b w:val="false"/>
          <w:i w:val="false"/>
          <w:color w:val="000000"/>
          <w:sz w:val="28"/>
        </w:rPr>
        <w:t xml:space="preserve">
      Патологоанатомиялық зерттеу </w:t>
      </w:r>
      <w:r>
        <w:br/>
      </w:r>
      <w:r>
        <w:rPr>
          <w:rFonts w:ascii="Times New Roman"/>
          <w:b w:val="false"/>
          <w:i w:val="false"/>
          <w:color w:val="000000"/>
          <w:sz w:val="28"/>
        </w:rPr>
        <w:t>хаттамасы (картасы)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xml:space="preserve">
      Науқас картасының № </w:t>
      </w:r>
    </w:p>
    <w:p>
      <w:pPr>
        <w:spacing w:after="0"/>
        <w:ind w:left="0"/>
        <w:jc w:val="both"/>
      </w:pPr>
      <w:r>
        <w:rPr>
          <w:rFonts w:ascii="Times New Roman"/>
          <w:b w:val="false"/>
          <w:i w:val="false"/>
          <w:color w:val="000000"/>
          <w:sz w:val="28"/>
        </w:rPr>
        <w:t xml:space="preserve">
      Науқастың ЖСН </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xml:space="preserve">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Азаматтығы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xml:space="preserve">
      Сақтандыру компаниясының атауы, сақтандыру полисiнiң № </w:t>
      </w:r>
    </w:p>
    <w:p>
      <w:pPr>
        <w:spacing w:after="0"/>
        <w:ind w:left="0"/>
        <w:jc w:val="both"/>
      </w:pPr>
      <w:r>
        <w:rPr>
          <w:rFonts w:ascii="Times New Roman"/>
          <w:b w:val="false"/>
          <w:i w:val="false"/>
          <w:color w:val="000000"/>
          <w:sz w:val="28"/>
        </w:rPr>
        <w:t>
      Ауруханаға әкелінді (сағаттан (күннен) кейін сырқаты басталғаннан соң)</w:t>
      </w:r>
    </w:p>
    <w:p>
      <w:pPr>
        <w:spacing w:after="0"/>
        <w:ind w:left="0"/>
        <w:jc w:val="both"/>
      </w:pPr>
      <w:r>
        <w:rPr>
          <w:rFonts w:ascii="Times New Roman"/>
          <w:b w:val="false"/>
          <w:i w:val="false"/>
          <w:color w:val="000000"/>
          <w:sz w:val="28"/>
        </w:rPr>
        <w:t xml:space="preserve">
      Өткізілген төсек-күн </w:t>
      </w:r>
    </w:p>
    <w:p>
      <w:pPr>
        <w:spacing w:after="0"/>
        <w:ind w:left="0"/>
        <w:jc w:val="both"/>
      </w:pPr>
      <w:r>
        <w:rPr>
          <w:rFonts w:ascii="Times New Roman"/>
          <w:b w:val="false"/>
          <w:i w:val="false"/>
          <w:color w:val="000000"/>
          <w:sz w:val="28"/>
        </w:rPr>
        <w:t xml:space="preserve">
      Қайтыс болған күні </w:t>
      </w:r>
    </w:p>
    <w:p>
      <w:pPr>
        <w:spacing w:after="0"/>
        <w:ind w:left="0"/>
        <w:jc w:val="both"/>
      </w:pPr>
      <w:r>
        <w:rPr>
          <w:rFonts w:ascii="Times New Roman"/>
          <w:b w:val="false"/>
          <w:i w:val="false"/>
          <w:color w:val="000000"/>
          <w:sz w:val="28"/>
        </w:rPr>
        <w:t xml:space="preserve">
      Мәйітті ашу күні мен уақыты </w:t>
      </w:r>
    </w:p>
    <w:p>
      <w:pPr>
        <w:spacing w:after="0"/>
        <w:ind w:left="0"/>
        <w:jc w:val="both"/>
      </w:pPr>
      <w:r>
        <w:rPr>
          <w:rFonts w:ascii="Times New Roman"/>
          <w:b w:val="false"/>
          <w:i w:val="false"/>
          <w:color w:val="000000"/>
          <w:sz w:val="28"/>
        </w:rPr>
        <w:t>
      Емдеуші дәрігер Т.А.Ә. (болған жағдайда)</w:t>
      </w:r>
    </w:p>
    <w:p>
      <w:pPr>
        <w:spacing w:after="0"/>
        <w:ind w:left="0"/>
        <w:jc w:val="both"/>
      </w:pPr>
      <w:r>
        <w:rPr>
          <w:rFonts w:ascii="Times New Roman"/>
          <w:b w:val="false"/>
          <w:i w:val="false"/>
          <w:color w:val="000000"/>
          <w:sz w:val="28"/>
        </w:rPr>
        <w:t>
      Мәйітті ашуға қатысқандар Т.А.Ә. (болған жағдайда), ID</w:t>
      </w:r>
    </w:p>
    <w:p>
      <w:pPr>
        <w:spacing w:after="0"/>
        <w:ind w:left="0"/>
        <w:jc w:val="both"/>
      </w:pPr>
      <w:r>
        <w:rPr>
          <w:rFonts w:ascii="Times New Roman"/>
          <w:b w:val="false"/>
          <w:i w:val="false"/>
          <w:color w:val="000000"/>
          <w:sz w:val="28"/>
        </w:rPr>
        <w:t xml:space="preserve">
      Жолдаған ұйымның диагнозы </w:t>
      </w:r>
    </w:p>
    <w:p>
      <w:pPr>
        <w:spacing w:after="0"/>
        <w:ind w:left="0"/>
        <w:jc w:val="both"/>
      </w:pPr>
      <w:r>
        <w:rPr>
          <w:rFonts w:ascii="Times New Roman"/>
          <w:b w:val="false"/>
          <w:i w:val="false"/>
          <w:color w:val="000000"/>
          <w:sz w:val="28"/>
        </w:rPr>
        <w:t xml:space="preserve">
      Түскен кездегі диагнозы </w:t>
      </w:r>
    </w:p>
    <w:p>
      <w:pPr>
        <w:spacing w:after="0"/>
        <w:ind w:left="0"/>
        <w:jc w:val="both"/>
      </w:pPr>
      <w:r>
        <w:rPr>
          <w:rFonts w:ascii="Times New Roman"/>
          <w:b w:val="false"/>
          <w:i w:val="false"/>
          <w:color w:val="000000"/>
          <w:sz w:val="28"/>
        </w:rPr>
        <w:t xml:space="preserve">
      Стационардағы клиникалық диагноздары және олардың қойылған күні </w:t>
      </w:r>
    </w:p>
    <w:p>
      <w:pPr>
        <w:spacing w:after="0"/>
        <w:ind w:left="0"/>
        <w:jc w:val="both"/>
      </w:pPr>
      <w:r>
        <w:rPr>
          <w:rFonts w:ascii="Times New Roman"/>
          <w:b w:val="false"/>
          <w:i w:val="false"/>
          <w:color w:val="000000"/>
          <w:sz w:val="28"/>
        </w:rPr>
        <w:t xml:space="preserve">
      Қорытынды клиникалық диагноз және оны қойған күні </w:t>
      </w:r>
    </w:p>
    <w:p>
      <w:pPr>
        <w:spacing w:after="0"/>
        <w:ind w:left="0"/>
        <w:jc w:val="both"/>
      </w:pPr>
      <w:r>
        <w:rPr>
          <w:rFonts w:ascii="Times New Roman"/>
          <w:b w:val="false"/>
          <w:i w:val="false"/>
          <w:color w:val="000000"/>
          <w:sz w:val="28"/>
        </w:rPr>
        <w:t xml:space="preserve">
      Негізгі ауру </w:t>
      </w:r>
    </w:p>
    <w:p>
      <w:pPr>
        <w:spacing w:after="0"/>
        <w:ind w:left="0"/>
        <w:jc w:val="both"/>
      </w:pPr>
      <w:r>
        <w:rPr>
          <w:rFonts w:ascii="Times New Roman"/>
          <w:b w:val="false"/>
          <w:i w:val="false"/>
          <w:color w:val="000000"/>
          <w:sz w:val="28"/>
        </w:rPr>
        <w:t xml:space="preserve">
      Негізгі аурудың асқынуы </w:t>
      </w:r>
    </w:p>
    <w:p>
      <w:pPr>
        <w:spacing w:after="0"/>
        <w:ind w:left="0"/>
        <w:jc w:val="both"/>
      </w:pPr>
      <w:r>
        <w:rPr>
          <w:rFonts w:ascii="Times New Roman"/>
          <w:b w:val="false"/>
          <w:i w:val="false"/>
          <w:color w:val="000000"/>
          <w:sz w:val="28"/>
        </w:rPr>
        <w:t xml:space="preserve">
      Қосалқы аурулары </w:t>
      </w:r>
    </w:p>
    <w:p>
      <w:pPr>
        <w:spacing w:after="0"/>
        <w:ind w:left="0"/>
        <w:jc w:val="both"/>
      </w:pPr>
      <w:r>
        <w:rPr>
          <w:rFonts w:ascii="Times New Roman"/>
          <w:b w:val="false"/>
          <w:i w:val="false"/>
          <w:color w:val="000000"/>
          <w:sz w:val="28"/>
        </w:rPr>
        <w:t xml:space="preserve">
      Қайтыс болу себебі </w:t>
      </w:r>
    </w:p>
    <w:p>
      <w:pPr>
        <w:spacing w:after="0"/>
        <w:ind w:left="0"/>
        <w:jc w:val="both"/>
      </w:pPr>
      <w:r>
        <w:rPr>
          <w:rFonts w:ascii="Times New Roman"/>
          <w:b w:val="false"/>
          <w:i w:val="false"/>
          <w:color w:val="000000"/>
          <w:sz w:val="28"/>
        </w:rPr>
        <w:t xml:space="preserve">
      Клиникалық –зертханалық зерттеулер нәтижелері </w:t>
      </w:r>
    </w:p>
    <w:p>
      <w:pPr>
        <w:spacing w:after="0"/>
        <w:ind w:left="0"/>
        <w:jc w:val="both"/>
      </w:pPr>
      <w:r>
        <w:rPr>
          <w:rFonts w:ascii="Times New Roman"/>
          <w:b w:val="false"/>
          <w:i w:val="false"/>
          <w:color w:val="000000"/>
          <w:sz w:val="28"/>
        </w:rPr>
        <w:t xml:space="preserve">
      Патологоанатомиялық диагноз (негізгі ауруы, асқынулары, қосалқы аурулары) </w:t>
      </w:r>
    </w:p>
    <w:p>
      <w:pPr>
        <w:spacing w:after="0"/>
        <w:ind w:left="0"/>
        <w:jc w:val="both"/>
      </w:pPr>
      <w:r>
        <w:rPr>
          <w:rFonts w:ascii="Times New Roman"/>
          <w:b w:val="false"/>
          <w:i w:val="false"/>
          <w:color w:val="000000"/>
          <w:sz w:val="28"/>
        </w:rPr>
        <w:t xml:space="preserve">
      Клиникалық диагностикалау қателері (керекті астын сызыңыз, жазыңыз) </w:t>
      </w:r>
    </w:p>
    <w:p>
      <w:pPr>
        <w:spacing w:after="0"/>
        <w:ind w:left="0"/>
        <w:jc w:val="both"/>
      </w:pPr>
      <w:r>
        <w:rPr>
          <w:rFonts w:ascii="Times New Roman"/>
          <w:b w:val="false"/>
          <w:i w:val="false"/>
          <w:color w:val="000000"/>
          <w:sz w:val="28"/>
        </w:rPr>
        <w:t xml:space="preserve">
      Негізгі ауруы бойынша диагноздың айырмашылықтары </w:t>
      </w:r>
    </w:p>
    <w:p>
      <w:pPr>
        <w:spacing w:after="0"/>
        <w:ind w:left="0"/>
        <w:jc w:val="both"/>
      </w:pPr>
      <w:r>
        <w:rPr>
          <w:rFonts w:ascii="Times New Roman"/>
          <w:b w:val="false"/>
          <w:i w:val="false"/>
          <w:color w:val="000000"/>
          <w:sz w:val="28"/>
        </w:rPr>
        <w:t xml:space="preserve">
      Кеш диагностикалау </w:t>
      </w:r>
    </w:p>
    <w:p>
      <w:pPr>
        <w:spacing w:after="0"/>
        <w:ind w:left="0"/>
        <w:jc w:val="both"/>
      </w:pPr>
      <w:r>
        <w:rPr>
          <w:rFonts w:ascii="Times New Roman"/>
          <w:b w:val="false"/>
          <w:i w:val="false"/>
          <w:color w:val="000000"/>
          <w:sz w:val="28"/>
        </w:rPr>
        <w:t xml:space="preserve">
      негізгі ауруы </w:t>
      </w:r>
    </w:p>
    <w:p>
      <w:pPr>
        <w:spacing w:after="0"/>
        <w:ind w:left="0"/>
        <w:jc w:val="both"/>
      </w:pPr>
      <w:r>
        <w:rPr>
          <w:rFonts w:ascii="Times New Roman"/>
          <w:b w:val="false"/>
          <w:i w:val="false"/>
          <w:color w:val="000000"/>
          <w:sz w:val="28"/>
        </w:rPr>
        <w:t xml:space="preserve">
      асқынулары бойынша </w:t>
      </w:r>
    </w:p>
    <w:p>
      <w:pPr>
        <w:spacing w:after="0"/>
        <w:ind w:left="0"/>
        <w:jc w:val="both"/>
      </w:pPr>
      <w:r>
        <w:rPr>
          <w:rFonts w:ascii="Times New Roman"/>
          <w:b w:val="false"/>
          <w:i w:val="false"/>
          <w:color w:val="000000"/>
          <w:sz w:val="28"/>
        </w:rPr>
        <w:t xml:space="preserve">
      қайтыс болуға әкелген асқынуының </w:t>
      </w:r>
    </w:p>
    <w:p>
      <w:pPr>
        <w:spacing w:after="0"/>
        <w:ind w:left="0"/>
        <w:jc w:val="both"/>
      </w:pPr>
      <w:r>
        <w:rPr>
          <w:rFonts w:ascii="Times New Roman"/>
          <w:b w:val="false"/>
          <w:i w:val="false"/>
          <w:color w:val="000000"/>
          <w:sz w:val="28"/>
        </w:rPr>
        <w:t xml:space="preserve">
      қосалқы аурулары бойынша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Диагностикадағы объективті қиындықтар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Аз уақыт болуы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Науқастың толық қаралмауы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Қарау деректерін асыра бағалау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Аурудың сиректігі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Диагнозының дұрыс ресімделмеуі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Қайтыс болу себептері № ____қайтыс болғаны туралы дәрігерлік куәлікте мынадай жазбалар жасалған </w:t>
      </w:r>
    </w:p>
    <w:p>
      <w:pPr>
        <w:spacing w:after="0"/>
        <w:ind w:left="0"/>
        <w:jc w:val="both"/>
      </w:pPr>
      <w:r>
        <w:rPr>
          <w:rFonts w:ascii="Times New Roman"/>
          <w:b w:val="false"/>
          <w:i w:val="false"/>
          <w:color w:val="000000"/>
          <w:sz w:val="28"/>
        </w:rPr>
        <w:t>
      Диагноздың АХЖ-10 бойынша коды мен атауы</w:t>
      </w:r>
    </w:p>
    <w:p>
      <w:pPr>
        <w:spacing w:after="0"/>
        <w:ind w:left="0"/>
        <w:jc w:val="both"/>
      </w:pPr>
      <w:r>
        <w:rPr>
          <w:rFonts w:ascii="Times New Roman"/>
          <w:b w:val="false"/>
          <w:i w:val="false"/>
          <w:color w:val="000000"/>
          <w:sz w:val="28"/>
        </w:rPr>
        <w:t>
      Дәрігердің, патологоанатомның, бөлімше меңгерушісінің Т.А.Ә. (болған жағдайда), ID</w:t>
      </w:r>
    </w:p>
    <w:p>
      <w:pPr>
        <w:spacing w:after="0"/>
        <w:ind w:left="0"/>
        <w:jc w:val="both"/>
      </w:pPr>
      <w:r>
        <w:rPr>
          <w:rFonts w:ascii="Times New Roman"/>
          <w:b w:val="false"/>
          <w:i w:val="false"/>
          <w:color w:val="000000"/>
          <w:sz w:val="28"/>
        </w:rPr>
        <w:t xml:space="preserve">
      Патологоанатомиялық зерттеудің нәтижелері </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Дене салмағы:</w:t>
      </w:r>
    </w:p>
    <w:p>
      <w:pPr>
        <w:spacing w:after="0"/>
        <w:ind w:left="0"/>
        <w:jc w:val="both"/>
      </w:pPr>
      <w:r>
        <w:rPr>
          <w:rFonts w:ascii="Times New Roman"/>
          <w:b w:val="false"/>
          <w:i w:val="false"/>
          <w:color w:val="000000"/>
          <w:sz w:val="28"/>
        </w:rPr>
        <w:t>
      Дене мүшелері салмағы:</w:t>
      </w:r>
    </w:p>
    <w:p>
      <w:pPr>
        <w:spacing w:after="0"/>
        <w:ind w:left="0"/>
        <w:jc w:val="both"/>
      </w:pPr>
      <w:r>
        <w:rPr>
          <w:rFonts w:ascii="Times New Roman"/>
          <w:b w:val="false"/>
          <w:i w:val="false"/>
          <w:color w:val="000000"/>
          <w:sz w:val="28"/>
        </w:rPr>
        <w:t>
      Ми:</w:t>
      </w:r>
    </w:p>
    <w:p>
      <w:pPr>
        <w:spacing w:after="0"/>
        <w:ind w:left="0"/>
        <w:jc w:val="both"/>
      </w:pPr>
      <w:r>
        <w:rPr>
          <w:rFonts w:ascii="Times New Roman"/>
          <w:b w:val="false"/>
          <w:i w:val="false"/>
          <w:color w:val="000000"/>
          <w:sz w:val="28"/>
        </w:rPr>
        <w:t xml:space="preserve">
      Жүрек: </w:t>
      </w:r>
    </w:p>
    <w:p>
      <w:pPr>
        <w:spacing w:after="0"/>
        <w:ind w:left="0"/>
        <w:jc w:val="both"/>
      </w:pPr>
      <w:r>
        <w:rPr>
          <w:rFonts w:ascii="Times New Roman"/>
          <w:b w:val="false"/>
          <w:i w:val="false"/>
          <w:color w:val="000000"/>
          <w:sz w:val="28"/>
        </w:rPr>
        <w:t xml:space="preserve">
      Өкпе: </w:t>
      </w:r>
    </w:p>
    <w:p>
      <w:pPr>
        <w:spacing w:after="0"/>
        <w:ind w:left="0"/>
        <w:jc w:val="both"/>
      </w:pPr>
      <w:r>
        <w:rPr>
          <w:rFonts w:ascii="Times New Roman"/>
          <w:b w:val="false"/>
          <w:i w:val="false"/>
          <w:color w:val="000000"/>
          <w:sz w:val="28"/>
        </w:rPr>
        <w:t xml:space="preserve">
      Бауыр: </w:t>
      </w:r>
    </w:p>
    <w:p>
      <w:pPr>
        <w:spacing w:after="0"/>
        <w:ind w:left="0"/>
        <w:jc w:val="both"/>
      </w:pPr>
      <w:r>
        <w:rPr>
          <w:rFonts w:ascii="Times New Roman"/>
          <w:b w:val="false"/>
          <w:i w:val="false"/>
          <w:color w:val="000000"/>
          <w:sz w:val="28"/>
        </w:rPr>
        <w:t xml:space="preserve">
      Көк бауыр: </w:t>
      </w:r>
    </w:p>
    <w:p>
      <w:pPr>
        <w:spacing w:after="0"/>
        <w:ind w:left="0"/>
        <w:jc w:val="both"/>
      </w:pPr>
      <w:r>
        <w:rPr>
          <w:rFonts w:ascii="Times New Roman"/>
          <w:b w:val="false"/>
          <w:i w:val="false"/>
          <w:color w:val="000000"/>
          <w:sz w:val="28"/>
        </w:rPr>
        <w:t>
      Сол бүйрек, оң бүйрек:</w:t>
      </w:r>
    </w:p>
    <w:p>
      <w:pPr>
        <w:spacing w:after="0"/>
        <w:ind w:left="0"/>
        <w:jc w:val="both"/>
      </w:pPr>
      <w:r>
        <w:rPr>
          <w:rFonts w:ascii="Times New Roman"/>
          <w:b w:val="false"/>
          <w:i w:val="false"/>
          <w:color w:val="000000"/>
          <w:sz w:val="28"/>
        </w:rPr>
        <w:t>
      Тимус:</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xml:space="preserve">
      Блоктар дайындалды </w:t>
      </w:r>
    </w:p>
    <w:p>
      <w:pPr>
        <w:spacing w:after="0"/>
        <w:ind w:left="0"/>
        <w:jc w:val="both"/>
      </w:pPr>
      <w:r>
        <w:rPr>
          <w:rFonts w:ascii="Times New Roman"/>
          <w:b w:val="false"/>
          <w:i w:val="false"/>
          <w:color w:val="000000"/>
          <w:sz w:val="28"/>
        </w:rPr>
        <w:t xml:space="preserve">
      Басқа зерттеу әдістеріне материал алынды </w:t>
      </w:r>
    </w:p>
    <w:p>
      <w:pPr>
        <w:spacing w:after="0"/>
        <w:ind w:left="0"/>
        <w:jc w:val="both"/>
      </w:pPr>
      <w:r>
        <w:rPr>
          <w:rFonts w:ascii="Times New Roman"/>
          <w:b w:val="false"/>
          <w:i w:val="false"/>
          <w:color w:val="000000"/>
          <w:sz w:val="28"/>
        </w:rPr>
        <w:t xml:space="preserve">
      Бір данада толтырылады. Сызбалар мен фотосуреттер қоса беріледі </w:t>
      </w:r>
    </w:p>
    <w:p>
      <w:pPr>
        <w:spacing w:after="0"/>
        <w:ind w:left="0"/>
        <w:jc w:val="both"/>
      </w:pPr>
      <w:r>
        <w:rPr>
          <w:rFonts w:ascii="Times New Roman"/>
          <w:b w:val="false"/>
          <w:i w:val="false"/>
          <w:color w:val="000000"/>
          <w:sz w:val="28"/>
        </w:rPr>
        <w:t xml:space="preserve">
      Гистологиялық зерттеу нәтижелері </w:t>
      </w:r>
    </w:p>
    <w:p>
      <w:pPr>
        <w:spacing w:after="0"/>
        <w:ind w:left="0"/>
        <w:jc w:val="both"/>
      </w:pPr>
      <w:r>
        <w:rPr>
          <w:rFonts w:ascii="Times New Roman"/>
          <w:b w:val="false"/>
          <w:i w:val="false"/>
          <w:color w:val="000000"/>
          <w:sz w:val="28"/>
        </w:rPr>
        <w:t xml:space="preserve">
      Қосымша ___ парақ </w:t>
      </w:r>
    </w:p>
    <w:p>
      <w:pPr>
        <w:spacing w:after="0"/>
        <w:ind w:left="0"/>
        <w:jc w:val="both"/>
      </w:pPr>
      <w:r>
        <w:rPr>
          <w:rFonts w:ascii="Times New Roman"/>
          <w:b w:val="false"/>
          <w:i w:val="false"/>
          <w:color w:val="000000"/>
          <w:sz w:val="28"/>
        </w:rPr>
        <w:t xml:space="preserve">
      Сызбалар,кестелер,фотосуреттер (қанша) </w:t>
      </w:r>
    </w:p>
    <w:p>
      <w:pPr>
        <w:spacing w:after="0"/>
        <w:ind w:left="0"/>
        <w:jc w:val="both"/>
      </w:pPr>
      <w:r>
        <w:rPr>
          <w:rFonts w:ascii="Times New Roman"/>
          <w:b w:val="false"/>
          <w:i w:val="false"/>
          <w:color w:val="000000"/>
          <w:sz w:val="28"/>
        </w:rPr>
        <w:t xml:space="preserve">
      Конференцияда талқылану күні </w:t>
      </w:r>
    </w:p>
    <w:p>
      <w:pPr>
        <w:spacing w:after="0"/>
        <w:ind w:left="0"/>
        <w:jc w:val="both"/>
      </w:pPr>
      <w:r>
        <w:rPr>
          <w:rFonts w:ascii="Times New Roman"/>
          <w:b w:val="false"/>
          <w:i w:val="false"/>
          <w:color w:val="000000"/>
          <w:sz w:val="28"/>
        </w:rPr>
        <w:t>
      Патологоанатомның Т.А.Ә. (болған жағдайда), ID</w:t>
      </w:r>
    </w:p>
    <w:p>
      <w:pPr>
        <w:spacing w:after="0"/>
        <w:ind w:left="0"/>
        <w:jc w:val="both"/>
      </w:pPr>
      <w:r>
        <w:rPr>
          <w:rFonts w:ascii="Times New Roman"/>
          <w:b w:val="false"/>
          <w:i w:val="false"/>
          <w:color w:val="000000"/>
          <w:sz w:val="28"/>
        </w:rPr>
        <w:t>
      № 004/е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005-2/е нысанды медициналық құжаттама</w:t>
            </w:r>
          </w:p>
        </w:tc>
      </w:tr>
    </w:tbl>
    <w:p>
      <w:pPr>
        <w:spacing w:after="0"/>
        <w:ind w:left="0"/>
        <w:jc w:val="both"/>
      </w:pPr>
      <w:r>
        <w:rPr>
          <w:rFonts w:ascii="Times New Roman"/>
          <w:b w:val="false"/>
          <w:i w:val="false"/>
          <w:color w:val="000000"/>
          <w:sz w:val="28"/>
        </w:rPr>
        <w:t>
      Қанның, оның компоненттері мен препараттарының және диагностикалық стандарттардың қабылдануы мен таратылуын есепке алу есеп нысаны</w:t>
      </w:r>
    </w:p>
    <w:p>
      <w:pPr>
        <w:spacing w:after="0"/>
        <w:ind w:left="0"/>
        <w:jc w:val="both"/>
      </w:pPr>
      <w:r>
        <w:rPr>
          <w:rFonts w:ascii="Times New Roman"/>
          <w:b w:val="false"/>
          <w:i w:val="false"/>
          <w:color w:val="000000"/>
          <w:sz w:val="28"/>
        </w:rPr>
        <w:t>
      1. Өнімді алған күні мен уақыты</w:t>
      </w:r>
    </w:p>
    <w:p>
      <w:pPr>
        <w:spacing w:after="0"/>
        <w:ind w:left="0"/>
        <w:jc w:val="both"/>
      </w:pPr>
      <w:r>
        <w:rPr>
          <w:rFonts w:ascii="Times New Roman"/>
          <w:b w:val="false"/>
          <w:i w:val="false"/>
          <w:color w:val="000000"/>
          <w:sz w:val="28"/>
        </w:rPr>
        <w:t>
      2. Дайындаушы ұйым;</w:t>
      </w:r>
    </w:p>
    <w:p>
      <w:pPr>
        <w:spacing w:after="0"/>
        <w:ind w:left="0"/>
        <w:jc w:val="both"/>
      </w:pPr>
      <w:r>
        <w:rPr>
          <w:rFonts w:ascii="Times New Roman"/>
          <w:b w:val="false"/>
          <w:i w:val="false"/>
          <w:color w:val="000000"/>
          <w:sz w:val="28"/>
        </w:rPr>
        <w:t>
      3. Заттаңбаның нөмірі (сериясы);</w:t>
      </w:r>
    </w:p>
    <w:p>
      <w:pPr>
        <w:spacing w:after="0"/>
        <w:ind w:left="0"/>
        <w:jc w:val="both"/>
      </w:pPr>
      <w:r>
        <w:rPr>
          <w:rFonts w:ascii="Times New Roman"/>
          <w:b w:val="false"/>
          <w:i w:val="false"/>
          <w:color w:val="000000"/>
          <w:sz w:val="28"/>
        </w:rPr>
        <w:t>
      4. Дайындалған күні/сақталу мерзімі;</w:t>
      </w:r>
    </w:p>
    <w:p>
      <w:pPr>
        <w:spacing w:after="0"/>
        <w:ind w:left="0"/>
        <w:jc w:val="both"/>
      </w:pPr>
      <w:r>
        <w:rPr>
          <w:rFonts w:ascii="Times New Roman"/>
          <w:b w:val="false"/>
          <w:i w:val="false"/>
          <w:color w:val="000000"/>
          <w:sz w:val="28"/>
        </w:rPr>
        <w:t>
      5. Қан тобы, резус-тиістілігі (егер қажет болса);</w:t>
      </w:r>
    </w:p>
    <w:p>
      <w:pPr>
        <w:spacing w:after="0"/>
        <w:ind w:left="0"/>
        <w:jc w:val="both"/>
      </w:pPr>
      <w:r>
        <w:rPr>
          <w:rFonts w:ascii="Times New Roman"/>
          <w:b w:val="false"/>
          <w:i w:val="false"/>
          <w:color w:val="000000"/>
          <w:sz w:val="28"/>
        </w:rPr>
        <w:t>
      6. Өнімнің атауы (егер қажет болса);</w:t>
      </w:r>
    </w:p>
    <w:p>
      <w:pPr>
        <w:spacing w:after="0"/>
        <w:ind w:left="0"/>
        <w:jc w:val="both"/>
      </w:pPr>
      <w:r>
        <w:rPr>
          <w:rFonts w:ascii="Times New Roman"/>
          <w:b w:val="false"/>
          <w:i w:val="false"/>
          <w:color w:val="000000"/>
          <w:sz w:val="28"/>
        </w:rPr>
        <w:t>
      7. Мөлшері;</w:t>
      </w:r>
    </w:p>
    <w:p>
      <w:pPr>
        <w:spacing w:after="0"/>
        <w:ind w:left="0"/>
        <w:jc w:val="both"/>
      </w:pPr>
      <w:r>
        <w:rPr>
          <w:rFonts w:ascii="Times New Roman"/>
          <w:b w:val="false"/>
          <w:i w:val="false"/>
          <w:color w:val="000000"/>
          <w:sz w:val="28"/>
        </w:rPr>
        <w:t>
      8. Өнімнің келуін тіркеген маманның идентификаторы;</w:t>
      </w:r>
    </w:p>
    <w:p>
      <w:pPr>
        <w:spacing w:after="0"/>
        <w:ind w:left="0"/>
        <w:jc w:val="both"/>
      </w:pPr>
      <w:r>
        <w:rPr>
          <w:rFonts w:ascii="Times New Roman"/>
          <w:b w:val="false"/>
          <w:i w:val="false"/>
          <w:color w:val="000000"/>
          <w:sz w:val="28"/>
        </w:rPr>
        <w:t>
      9. Құйылуға/қолдануға берілген өнімнің уақыты мен күні ;</w:t>
      </w:r>
    </w:p>
    <w:p>
      <w:pPr>
        <w:spacing w:after="0"/>
        <w:ind w:left="0"/>
        <w:jc w:val="both"/>
      </w:pPr>
      <w:r>
        <w:rPr>
          <w:rFonts w:ascii="Times New Roman"/>
          <w:b w:val="false"/>
          <w:i w:val="false"/>
          <w:color w:val="000000"/>
          <w:sz w:val="28"/>
        </w:rPr>
        <w:t>
      10. Өнімді қодануға берген бөлімшенің атауы;</w:t>
      </w:r>
    </w:p>
    <w:p>
      <w:pPr>
        <w:spacing w:after="0"/>
        <w:ind w:left="0"/>
        <w:jc w:val="both"/>
      </w:pPr>
      <w:r>
        <w:rPr>
          <w:rFonts w:ascii="Times New Roman"/>
          <w:b w:val="false"/>
          <w:i w:val="false"/>
          <w:color w:val="000000"/>
          <w:sz w:val="28"/>
        </w:rPr>
        <w:t>
      11. Өнімді қодануға берген маманның идентификаторы ;</w:t>
      </w:r>
    </w:p>
    <w:p>
      <w:pPr>
        <w:spacing w:after="0"/>
        <w:ind w:left="0"/>
        <w:jc w:val="both"/>
      </w:pPr>
      <w:r>
        <w:rPr>
          <w:rFonts w:ascii="Times New Roman"/>
          <w:b w:val="false"/>
          <w:i w:val="false"/>
          <w:color w:val="000000"/>
          <w:sz w:val="28"/>
        </w:rPr>
        <w:t>
      12. Өнімді қабылдаған маманның идентификаторы ;</w:t>
      </w:r>
    </w:p>
    <w:p>
      <w:pPr>
        <w:spacing w:after="0"/>
        <w:ind w:left="0"/>
        <w:jc w:val="both"/>
      </w:pPr>
      <w:r>
        <w:rPr>
          <w:rFonts w:ascii="Times New Roman"/>
          <w:b w:val="false"/>
          <w:i w:val="false"/>
          <w:color w:val="000000"/>
          <w:sz w:val="28"/>
        </w:rPr>
        <w:t>
      13. Есептен шығарудың уақыты мен күні ;</w:t>
      </w:r>
    </w:p>
    <w:p>
      <w:pPr>
        <w:spacing w:after="0"/>
        <w:ind w:left="0"/>
        <w:jc w:val="both"/>
      </w:pPr>
      <w:r>
        <w:rPr>
          <w:rFonts w:ascii="Times New Roman"/>
          <w:b w:val="false"/>
          <w:i w:val="false"/>
          <w:color w:val="000000"/>
          <w:sz w:val="28"/>
        </w:rPr>
        <w:t>
      14. Есептен шығарудың себебі ;</w:t>
      </w:r>
    </w:p>
    <w:p>
      <w:pPr>
        <w:spacing w:after="0"/>
        <w:ind w:left="0"/>
        <w:jc w:val="both"/>
      </w:pPr>
      <w:r>
        <w:rPr>
          <w:rFonts w:ascii="Times New Roman"/>
          <w:b w:val="false"/>
          <w:i w:val="false"/>
          <w:color w:val="000000"/>
          <w:sz w:val="28"/>
        </w:rPr>
        <w:t>
      15. Кәдеге жаратудың уақыты мен күні ;</w:t>
      </w:r>
    </w:p>
    <w:p>
      <w:pPr>
        <w:spacing w:after="0"/>
        <w:ind w:left="0"/>
        <w:jc w:val="both"/>
      </w:pPr>
      <w:r>
        <w:rPr>
          <w:rFonts w:ascii="Times New Roman"/>
          <w:b w:val="false"/>
          <w:i w:val="false"/>
          <w:color w:val="000000"/>
          <w:sz w:val="28"/>
        </w:rPr>
        <w:t>
      16. Кәдеге жаратудың тәсілі;</w:t>
      </w:r>
    </w:p>
    <w:p>
      <w:pPr>
        <w:spacing w:after="0"/>
        <w:ind w:left="0"/>
        <w:jc w:val="both"/>
      </w:pPr>
      <w:r>
        <w:rPr>
          <w:rFonts w:ascii="Times New Roman"/>
          <w:b w:val="false"/>
          <w:i w:val="false"/>
          <w:color w:val="000000"/>
          <w:sz w:val="28"/>
        </w:rPr>
        <w:t>
      17. Кәдеге жаратқан маманның идентификаторы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006/е нысанды медициналық құжаттама</w:t>
            </w:r>
          </w:p>
        </w:tc>
      </w:tr>
    </w:tbl>
    <w:bookmarkStart w:name="z33" w:id="10"/>
    <w:p>
      <w:pPr>
        <w:spacing w:after="0"/>
        <w:ind w:left="0"/>
        <w:jc w:val="left"/>
      </w:pPr>
      <w:r>
        <w:rPr>
          <w:rFonts w:ascii="Times New Roman"/>
          <w:b/>
          <w:i w:val="false"/>
          <w:color w:val="000000"/>
        </w:rPr>
        <w:t xml:space="preserve"> Ретроплацентарлық қанды жинауды есепке алу журналы жылға </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
        <w:gridCol w:w="1310"/>
        <w:gridCol w:w="2490"/>
        <w:gridCol w:w="795"/>
        <w:gridCol w:w="796"/>
        <w:gridCol w:w="2490"/>
        <w:gridCol w:w="796"/>
        <w:gridCol w:w="796"/>
        <w:gridCol w:w="796"/>
        <w:gridCol w:w="1236"/>
      </w:tblGrid>
      <w:tr>
        <w:trPr>
          <w:trHeight w:val="30" w:hRule="atLeast"/>
        </w:trPr>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 ның №</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тегі,аты, әкесінің аты (болған жағдайда)</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007/е нысанды медициналық құжаттама</w:t>
            </w:r>
          </w:p>
        </w:tc>
      </w:tr>
    </w:tbl>
    <w:bookmarkStart w:name="z34" w:id="11"/>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бөлiмшенiң атауы, төсек бейiнi </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3"/>
        <w:gridCol w:w="507"/>
        <w:gridCol w:w="1857"/>
        <w:gridCol w:w="1103"/>
        <w:gridCol w:w="947"/>
        <w:gridCol w:w="507"/>
        <w:gridCol w:w="507"/>
        <w:gridCol w:w="2231"/>
        <w:gridCol w:w="1961"/>
        <w:gridCol w:w="788"/>
        <w:gridCol w:w="789"/>
      </w:tblGrid>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науқастар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науқастар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
        <w:gridCol w:w="1322"/>
        <w:gridCol w:w="1340"/>
        <w:gridCol w:w="2166"/>
        <w:gridCol w:w="2351"/>
        <w:gridCol w:w="944"/>
        <w:gridCol w:w="944"/>
        <w:gridCol w:w="1341"/>
        <w:gridCol w:w="94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науқастар</w:t>
            </w:r>
          </w:p>
        </w:tc>
        <w:tc>
          <w:tcPr>
            <w:tcW w:w="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саны</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0"/>
        <w:gridCol w:w="1180"/>
        <w:gridCol w:w="994"/>
        <w:gridCol w:w="994"/>
        <w:gridCol w:w="994"/>
        <w:gridCol w:w="994"/>
        <w:gridCol w:w="994"/>
        <w:gridCol w:w="994"/>
        <w:gridCol w:w="994"/>
        <w:gridCol w:w="994"/>
        <w:gridCol w:w="994"/>
        <w:gridCol w:w="99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12"/>
    <w:p>
      <w:pPr>
        <w:spacing w:after="0"/>
        <w:ind w:left="0"/>
        <w:jc w:val="left"/>
      </w:pPr>
      <w:r>
        <w:rPr>
          <w:rFonts w:ascii="Times New Roman"/>
          <w:b/>
          <w:i w:val="false"/>
          <w:color w:val="000000"/>
        </w:rPr>
        <w:t xml:space="preserve"> Науқастар тiзiмi</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4"/>
        <w:gridCol w:w="2500"/>
        <w:gridCol w:w="2650"/>
        <w:gridCol w:w="2123"/>
        <w:gridCol w:w="487"/>
        <w:gridCol w:w="1808"/>
        <w:gridCol w:w="488"/>
      </w:tblGrid>
      <w:tr>
        <w:trPr>
          <w:trHeight w:val="30" w:hRule="atLeast"/>
        </w:trPr>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науқастардың тегi, аты, әкесiнiң аты (болған жағдайда)</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(болған жағдайда)</w:t>
            </w:r>
          </w:p>
        </w:tc>
        <w:tc>
          <w:tcPr>
            <w:tcW w:w="2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аты(болған жағдайда)</w:t>
            </w:r>
          </w:p>
        </w:tc>
        <w:tc>
          <w:tcPr>
            <w:tcW w:w="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(болған жағдайда).</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"Науқастар мен стационардың төсек қорының қозғалыстарын есепке алу парағы" № 007/е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науқастар қозғалысын есепке алу парағы жоғары тұрған денсаулық сақтау органының сметасы мен бұйрықтарына сәйкес аурухананың құрамында бөлiнген әр бөлiмшеде толтырылады.</w:t>
      </w:r>
    </w:p>
    <w:p>
      <w:pPr>
        <w:spacing w:after="0"/>
        <w:ind w:left="0"/>
        <w:jc w:val="both"/>
      </w:pPr>
      <w:r>
        <w:rPr>
          <w:rFonts w:ascii="Times New Roman"/>
          <w:b w:val="false"/>
          <w:i w:val="false"/>
          <w:color w:val="000000"/>
          <w:sz w:val="28"/>
        </w:rPr>
        <w:t>
      Аурухана бойынша бұйрықпен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науқастар қозғалысы туралы мәлiмет жазылады (арнайы бейіндер төсектерi туралы мәлiметтердi қоса), ал арнайы бейiндердiң төсектерi мен науқастарының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науқастар қозғалысы, бөлiмшенiң қай төсегiнде жатқанына қарамастан көрсетiледi. Мысалы, хирургия бөлiмшесiнiң құрамынан бұйрықпен урологиялық науқастарға 3 төсек бөлiндi,ал iс жүзiнде бөлiмшеде 3 емес 5 урологиялық науқас жатқан жағдайда, бұл науқастар қозғалысы урологиялық төсектермен көрсетiледi. Сонымен қатар урологиялық сырқаты бар науқастар құрамында урологиялық төсектерi жоқ басқа бөлiмшелерге де жатқызылуы мүмкiн. Бұл науқастар туралы деректер, тек олар жатқан бөлiмшелердiң мәлiметiнде көрсетiледi; құрамында урологиялық төсектерi бар бөлiмшенiң урологиялық науқастары туралы мәлiметке қосылмайды. Аурухана бойынша жиынтық мәлiмет алу үшiн,статистика бөлмесiне бөлiмшелерден өткiзiлiп, тексерiлген парақтардағы мәлiметтердi бүкiл аурухана бойынша жүргiзiлетiн науқастар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науқастар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3 - 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бүгiнгi таңғы сағат 9-ға дейiн (бұрыннан жатқан, жаңадан түскен, бiр бөлiмшеден екiншiсiне ауысқан, ауруханадан шыққан, қайтыс болған) болған науқастар қозғалысы жазылады. 18 и 19 - бағандарда бөлiмшеде бүгiнгi сағат 9-дан жатқан науқастар саны жазылады.Өткен күннiң 18 - бағандағы науқастар саны бүгiнгi күннiң 5- бағанына көшiрiлiп жазылады.</w:t>
      </w:r>
    </w:p>
    <w:p>
      <w:pPr>
        <w:spacing w:after="0"/>
        <w:ind w:left="0"/>
        <w:jc w:val="both"/>
      </w:pPr>
      <w:r>
        <w:rPr>
          <w:rFonts w:ascii="Times New Roman"/>
          <w:b w:val="false"/>
          <w:i w:val="false"/>
          <w:color w:val="000000"/>
          <w:sz w:val="28"/>
        </w:rPr>
        <w:t>
      Күнделiктi науқастар санының тепе-теңдiгiн тексерiп отырған абзал, яғни бүгiнгi күннiң басында көрсетiлген науқастар саны (16), өткен күннiң басындағы (5), жаңа түскен (6), және басқа бөлiмшеден ауыстырылған (10) науқастар санының қосындысынан басқа бөлiмшелерге ауысқан (11), шығарылған (12), және қайтыс болған (17) науқастар санын шегергендегi санға тең ,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009/е нысанды медициналық құжаттама</w:t>
            </w:r>
          </w:p>
        </w:tc>
      </w:tr>
    </w:tbl>
    <w:bookmarkStart w:name="z36" w:id="13"/>
    <w:p>
      <w:pPr>
        <w:spacing w:after="0"/>
        <w:ind w:left="0"/>
        <w:jc w:val="left"/>
      </w:pPr>
      <w:r>
        <w:rPr>
          <w:rFonts w:ascii="Times New Roman"/>
          <w:b/>
          <w:i w:val="false"/>
          <w:color w:val="000000"/>
        </w:rPr>
        <w:t xml:space="preserve"> Қанның компоненттері мен препараттарын есепке алу нысаны</w:t>
      </w:r>
    </w:p>
    <w:bookmarkEnd w:id="13"/>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Науқастың жеке сәйкестендіру нөмірі 5. Науқастың тегі, аты, әкесінің аты (болған жағдайда)</w:t>
      </w:r>
    </w:p>
    <w:p>
      <w:pPr>
        <w:spacing w:after="0"/>
        <w:ind w:left="0"/>
        <w:jc w:val="both"/>
      </w:pPr>
      <w:r>
        <w:rPr>
          <w:rFonts w:ascii="Times New Roman"/>
          <w:b w:val="false"/>
          <w:i w:val="false"/>
          <w:color w:val="000000"/>
          <w:sz w:val="28"/>
        </w:rPr>
        <w:t>
      6. Науқастың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Инфузиялық / 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(егер қажет болса)</w:t>
      </w:r>
    </w:p>
    <w:p>
      <w:pPr>
        <w:spacing w:after="0"/>
        <w:ind w:left="0"/>
        <w:jc w:val="both"/>
      </w:pPr>
      <w:r>
        <w:rPr>
          <w:rFonts w:ascii="Times New Roman"/>
          <w:b w:val="false"/>
          <w:i w:val="false"/>
          <w:color w:val="000000"/>
          <w:sz w:val="28"/>
        </w:rPr>
        <w:t>
      11. Заттаңба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009-1/е нысанды медициналық құжаттама</w:t>
            </w:r>
          </w:p>
        </w:tc>
      </w:tr>
    </w:tbl>
    <w:bookmarkStart w:name="z37" w:id="14"/>
    <w:p>
      <w:pPr>
        <w:spacing w:after="0"/>
        <w:ind w:left="0"/>
        <w:jc w:val="left"/>
      </w:pPr>
      <w:r>
        <w:rPr>
          <w:rFonts w:ascii="Times New Roman"/>
          <w:b/>
          <w:i w:val="false"/>
          <w:color w:val="000000"/>
        </w:rPr>
        <w:t xml:space="preserve"> Қан және оның компоненттері реципиенттерін есепке алуды есеп нысаны</w:t>
      </w:r>
    </w:p>
    <w:bookmarkEnd w:id="14"/>
    <w:p>
      <w:pPr>
        <w:spacing w:after="0"/>
        <w:ind w:left="0"/>
        <w:jc w:val="both"/>
      </w:pPr>
      <w:r>
        <w:rPr>
          <w:rFonts w:ascii="Times New Roman"/>
          <w:b w:val="false"/>
          <w:i w:val="false"/>
          <w:color w:val="000000"/>
          <w:sz w:val="28"/>
        </w:rPr>
        <w:t>
      1. Науқастың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Тұрғылықты мекенжайы</w:t>
      </w:r>
    </w:p>
    <w:p>
      <w:pPr>
        <w:spacing w:after="0"/>
        <w:ind w:left="0"/>
        <w:jc w:val="both"/>
      </w:pPr>
      <w:r>
        <w:rPr>
          <w:rFonts w:ascii="Times New Roman"/>
          <w:b w:val="false"/>
          <w:i w:val="false"/>
          <w:color w:val="000000"/>
          <w:sz w:val="28"/>
        </w:rPr>
        <w:t>
      4.Жұмыс/оқу/балалар мекемесінің орны</w:t>
      </w:r>
    </w:p>
    <w:p>
      <w:pPr>
        <w:spacing w:after="0"/>
        <w:ind w:left="0"/>
        <w:jc w:val="both"/>
      </w:pPr>
      <w:r>
        <w:rPr>
          <w:rFonts w:ascii="Times New Roman"/>
          <w:b w:val="false"/>
          <w:i w:val="false"/>
          <w:color w:val="000000"/>
          <w:sz w:val="28"/>
        </w:rPr>
        <w:t>
      5. Тіркелген МҰ</w:t>
      </w:r>
    </w:p>
    <w:p>
      <w:pPr>
        <w:spacing w:after="0"/>
        <w:ind w:left="0"/>
        <w:jc w:val="both"/>
      </w:pPr>
      <w:r>
        <w:rPr>
          <w:rFonts w:ascii="Times New Roman"/>
          <w:b w:val="false"/>
          <w:i w:val="false"/>
          <w:color w:val="000000"/>
          <w:sz w:val="28"/>
        </w:rPr>
        <w:t>
      6. Стационарда болу мерзімі</w:t>
      </w:r>
    </w:p>
    <w:p>
      <w:pPr>
        <w:spacing w:after="0"/>
        <w:ind w:left="0"/>
        <w:jc w:val="both"/>
      </w:pPr>
      <w:r>
        <w:rPr>
          <w:rFonts w:ascii="Times New Roman"/>
          <w:b w:val="false"/>
          <w:i w:val="false"/>
          <w:color w:val="000000"/>
          <w:sz w:val="28"/>
        </w:rPr>
        <w:t>
      7. Науқастың диагнозы</w:t>
      </w:r>
    </w:p>
    <w:p>
      <w:pPr>
        <w:spacing w:after="0"/>
        <w:ind w:left="0"/>
        <w:jc w:val="both"/>
      </w:pPr>
      <w:r>
        <w:rPr>
          <w:rFonts w:ascii="Times New Roman"/>
          <w:b w:val="false"/>
          <w:i w:val="false"/>
          <w:color w:val="000000"/>
          <w:sz w:val="28"/>
        </w:rPr>
        <w:t>
      8. Гемотрансфузия уақыты мен күні</w:t>
      </w:r>
    </w:p>
    <w:p>
      <w:pPr>
        <w:spacing w:after="0"/>
        <w:ind w:left="0"/>
        <w:jc w:val="both"/>
      </w:pPr>
      <w:r>
        <w:rPr>
          <w:rFonts w:ascii="Times New Roman"/>
          <w:b w:val="false"/>
          <w:i w:val="false"/>
          <w:color w:val="000000"/>
          <w:sz w:val="28"/>
        </w:rPr>
        <w:t>
      9. Қан компоненттерінің атауы</w:t>
      </w:r>
    </w:p>
    <w:p>
      <w:pPr>
        <w:spacing w:after="0"/>
        <w:ind w:left="0"/>
        <w:jc w:val="both"/>
      </w:pPr>
      <w:r>
        <w:rPr>
          <w:rFonts w:ascii="Times New Roman"/>
          <w:b w:val="false"/>
          <w:i w:val="false"/>
          <w:color w:val="000000"/>
          <w:sz w:val="28"/>
        </w:rPr>
        <w:t>
      10. Заттаңба нөмірі</w:t>
      </w:r>
    </w:p>
    <w:p>
      <w:pPr>
        <w:spacing w:after="0"/>
        <w:ind w:left="0"/>
        <w:jc w:val="both"/>
      </w:pPr>
      <w:r>
        <w:rPr>
          <w:rFonts w:ascii="Times New Roman"/>
          <w:b w:val="false"/>
          <w:i w:val="false"/>
          <w:color w:val="000000"/>
          <w:sz w:val="28"/>
        </w:rPr>
        <w:t>
      11. Мөлшері</w:t>
      </w:r>
    </w:p>
    <w:p>
      <w:pPr>
        <w:spacing w:after="0"/>
        <w:ind w:left="0"/>
        <w:jc w:val="both"/>
      </w:pPr>
      <w:r>
        <w:rPr>
          <w:rFonts w:ascii="Times New Roman"/>
          <w:b w:val="false"/>
          <w:i w:val="false"/>
          <w:color w:val="000000"/>
          <w:sz w:val="28"/>
        </w:rPr>
        <w:t>
      12. Өнімнің компоненттерін көрсетумен барлық трансфузиялар саны</w:t>
      </w:r>
    </w:p>
    <w:p>
      <w:pPr>
        <w:spacing w:after="0"/>
        <w:ind w:left="0"/>
        <w:jc w:val="both"/>
      </w:pPr>
      <w:r>
        <w:rPr>
          <w:rFonts w:ascii="Times New Roman"/>
          <w:b w:val="false"/>
          <w:i w:val="false"/>
          <w:color w:val="000000"/>
          <w:sz w:val="28"/>
        </w:rPr>
        <w:t>
      13. Адамның иммундық тапшылық вирусы – болған жағдайда (бұдан әрі – АИТВ) -нфекцияларына, В және С гепатиттеріне тексеру күні, нөмірі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015/е нысанды медициналық құжаттама</w:t>
            </w:r>
          </w:p>
        </w:tc>
      </w:tr>
    </w:tbl>
    <w:bookmarkStart w:name="z38" w:id="15"/>
    <w:p>
      <w:pPr>
        <w:spacing w:after="0"/>
        <w:ind w:left="0"/>
        <w:jc w:val="left"/>
      </w:pPr>
      <w:r>
        <w:rPr>
          <w:rFonts w:ascii="Times New Roman"/>
          <w:b/>
          <w:i w:val="false"/>
          <w:color w:val="000000"/>
        </w:rPr>
        <w:t xml:space="preserve"> Мәйіттердің келіп түсуі мен берілуін тіркеу журналы жыл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6"/>
        <w:gridCol w:w="621"/>
        <w:gridCol w:w="621"/>
        <w:gridCol w:w="2464"/>
        <w:gridCol w:w="622"/>
        <w:gridCol w:w="1254"/>
        <w:gridCol w:w="2522"/>
        <w:gridCol w:w="1313"/>
        <w:gridCol w:w="795"/>
        <w:gridCol w:w="1142"/>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Р/c №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тегі, аты, әкесінің аты (болған жағдайда)</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(болған жағдайда)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 картасының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6"/>
        <w:gridCol w:w="3180"/>
        <w:gridCol w:w="1544"/>
        <w:gridCol w:w="1544"/>
        <w:gridCol w:w="3418"/>
        <w:gridCol w:w="1308"/>
      </w:tblGrid>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(болған жағдайда)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017/е нысанды медициналық құжаттама</w:t>
            </w:r>
          </w:p>
        </w:tc>
      </w:tr>
    </w:tbl>
    <w:bookmarkStart w:name="z39" w:id="16"/>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 ми өлімі негізінде өлімді констатациялау актісі</w:t>
      </w:r>
    </w:p>
    <w:bookmarkEnd w:id="16"/>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(болған жағдайда), ID</w:t>
      </w:r>
    </w:p>
    <w:p>
      <w:pPr>
        <w:spacing w:after="0"/>
        <w:ind w:left="0"/>
        <w:jc w:val="both"/>
      </w:pPr>
      <w:r>
        <w:rPr>
          <w:rFonts w:ascii="Times New Roman"/>
          <w:b w:val="false"/>
          <w:i w:val="false"/>
          <w:color w:val="000000"/>
          <w:sz w:val="28"/>
        </w:rPr>
        <w:t>
      Реаниматолог дәрігердің Т.А.Ә. (болған жағдайда), ID</w:t>
      </w:r>
    </w:p>
    <w:p>
      <w:pPr>
        <w:spacing w:after="0"/>
        <w:ind w:left="0"/>
        <w:jc w:val="both"/>
      </w:pPr>
      <w:r>
        <w:rPr>
          <w:rFonts w:ascii="Times New Roman"/>
          <w:b w:val="false"/>
          <w:i w:val="false"/>
          <w:color w:val="000000"/>
          <w:sz w:val="28"/>
        </w:rPr>
        <w:t>
      Емдеуші дәрігерінің Т.А.Ә. (болған жағдайда), ID</w:t>
      </w:r>
    </w:p>
    <w:p>
      <w:pPr>
        <w:spacing w:after="0"/>
        <w:ind w:left="0"/>
        <w:jc w:val="both"/>
      </w:pPr>
      <w:r>
        <w:rPr>
          <w:rFonts w:ascii="Times New Roman"/>
          <w:b w:val="false"/>
          <w:i w:val="false"/>
          <w:color w:val="000000"/>
          <w:sz w:val="28"/>
        </w:rPr>
        <w:t>
      Сот-медицина сарапшысының Т.А.Ә.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науқастың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(болған жағдайда), ID</w:t>
      </w:r>
    </w:p>
    <w:p>
      <w:pPr>
        <w:spacing w:after="0"/>
        <w:ind w:left="0"/>
        <w:jc w:val="both"/>
      </w:pPr>
      <w:r>
        <w:rPr>
          <w:rFonts w:ascii="Times New Roman"/>
          <w:b w:val="false"/>
          <w:i w:val="false"/>
          <w:color w:val="000000"/>
          <w:sz w:val="28"/>
        </w:rPr>
        <w:t>
      реаниматолог Т.А.Ә.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(болған жағдайда), ID</w:t>
      </w:r>
    </w:p>
    <w:p>
      <w:pPr>
        <w:spacing w:after="0"/>
        <w:ind w:left="0"/>
        <w:jc w:val="both"/>
      </w:pPr>
      <w:r>
        <w:rPr>
          <w:rFonts w:ascii="Times New Roman"/>
          <w:b w:val="false"/>
          <w:i w:val="false"/>
          <w:color w:val="000000"/>
          <w:sz w:val="28"/>
        </w:rPr>
        <w:t>
      Невропатолог Т.А.Ә. (болған жағдайда), ID</w:t>
      </w:r>
    </w:p>
    <w:p>
      <w:pPr>
        <w:spacing w:after="0"/>
        <w:ind w:left="0"/>
        <w:jc w:val="both"/>
      </w:pPr>
      <w:r>
        <w:rPr>
          <w:rFonts w:ascii="Times New Roman"/>
          <w:b w:val="false"/>
          <w:i w:val="false"/>
          <w:color w:val="000000"/>
          <w:sz w:val="28"/>
        </w:rPr>
        <w:t>
      Маман-дәрігер Т.А.Ә.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both"/>
      </w:pPr>
      <w:r>
        <w:rPr>
          <w:rFonts w:ascii="Times New Roman"/>
          <w:b w:val="false"/>
          <w:i w:val="false"/>
          <w:color w:val="000000"/>
          <w:sz w:val="28"/>
        </w:rPr>
        <w:t>
      № 017/е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024/е нысанды медициналық құжаттама</w:t>
            </w:r>
          </w:p>
        </w:tc>
      </w:tr>
    </w:tbl>
    <w:bookmarkStart w:name="z40" w:id="17"/>
    <w:p>
      <w:pPr>
        <w:spacing w:after="0"/>
        <w:ind w:left="0"/>
        <w:jc w:val="left"/>
      </w:pPr>
      <w:r>
        <w:rPr>
          <w:rFonts w:ascii="Times New Roman"/>
          <w:b/>
          <w:i w:val="false"/>
          <w:color w:val="000000"/>
        </w:rPr>
        <w:t xml:space="preserve"> Консервіленген сүйек кемігін есепке алу журналы</w:t>
      </w:r>
    </w:p>
    <w:bookmarkEnd w:id="17"/>
    <w:p>
      <w:pPr>
        <w:spacing w:after="0"/>
        <w:ind w:left="0"/>
        <w:jc w:val="both"/>
      </w:pPr>
      <w:r>
        <w:rPr>
          <w:rFonts w:ascii="Times New Roman"/>
          <w:b w:val="false"/>
          <w:i w:val="false"/>
          <w:color w:val="000000"/>
          <w:sz w:val="28"/>
        </w:rPr>
        <w:t>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1730"/>
        <w:gridCol w:w="508"/>
        <w:gridCol w:w="508"/>
        <w:gridCol w:w="508"/>
        <w:gridCol w:w="508"/>
        <w:gridCol w:w="524"/>
        <w:gridCol w:w="2513"/>
        <w:gridCol w:w="508"/>
        <w:gridCol w:w="790"/>
        <w:gridCol w:w="788"/>
        <w:gridCol w:w="1025"/>
        <w:gridCol w:w="933"/>
        <w:gridCol w:w="933"/>
      </w:tblGrid>
      <w:tr>
        <w:trPr>
          <w:trHeight w:val="30"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тегі, аты, Әкесінің аты (болған жағдайда)</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883"/>
        <w:gridCol w:w="1360"/>
        <w:gridCol w:w="938"/>
        <w:gridCol w:w="1306"/>
        <w:gridCol w:w="883"/>
        <w:gridCol w:w="886"/>
        <w:gridCol w:w="883"/>
        <w:gridCol w:w="1624"/>
        <w:gridCol w:w="884"/>
        <w:gridCol w:w="887"/>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6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034/е нысанды медициналық құжаттама</w:t>
            </w:r>
          </w:p>
        </w:tc>
      </w:tr>
    </w:tbl>
    <w:bookmarkStart w:name="z41" w:id="18"/>
    <w:p>
      <w:pPr>
        <w:spacing w:after="0"/>
        <w:ind w:left="0"/>
        <w:jc w:val="left"/>
      </w:pPr>
      <w:r>
        <w:rPr>
          <w:rFonts w:ascii="Times New Roman"/>
          <w:b/>
          <w:i w:val="false"/>
          <w:color w:val="000000"/>
        </w:rPr>
        <w:t xml:space="preserve"> Консервіленген донорлық тіндердің және (немесе) ағзалардың (ағзалардың бөліктері) паспорты</w:t>
      </w:r>
    </w:p>
    <w:bookmarkEnd w:id="18"/>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Донордың ТАӘ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ИФА және (немесе )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______________________________</w:t>
      </w:r>
    </w:p>
    <w:p>
      <w:pPr>
        <w:spacing w:after="0"/>
        <w:ind w:left="0"/>
        <w:jc w:val="both"/>
      </w:pPr>
      <w:r>
        <w:rPr>
          <w:rFonts w:ascii="Times New Roman"/>
          <w:b w:val="false"/>
          <w:i w:val="false"/>
          <w:color w:val="000000"/>
          <w:sz w:val="28"/>
        </w:rPr>
        <w:t>
      Өкпенің оң _________________________________ сол ______________________________</w:t>
      </w:r>
    </w:p>
    <w:p>
      <w:pPr>
        <w:spacing w:after="0"/>
        <w:ind w:left="0"/>
        <w:jc w:val="both"/>
      </w:pPr>
      <w:r>
        <w:rPr>
          <w:rFonts w:ascii="Times New Roman"/>
          <w:b w:val="false"/>
          <w:i w:val="false"/>
          <w:color w:val="000000"/>
          <w:sz w:val="28"/>
        </w:rPr>
        <w:t>
      Жүректің _____________________________________________________________________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________________________________________________________________________</w:t>
      </w:r>
    </w:p>
    <w:p>
      <w:pPr>
        <w:spacing w:after="0"/>
        <w:ind w:left="0"/>
        <w:jc w:val="both"/>
      </w:pPr>
      <w:r>
        <w:rPr>
          <w:rFonts w:ascii="Times New Roman"/>
          <w:b w:val="false"/>
          <w:i w:val="false"/>
          <w:color w:val="000000"/>
          <w:sz w:val="28"/>
        </w:rPr>
        <w:t xml:space="preserve">
      Реципиенттердің ТАӘ (болған жағдайда) </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xml:space="preserve">
      Жасы, қан тобы 1. ____________________________ </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xml:space="preserve">
      Реципиенттердің </w:t>
      </w:r>
    </w:p>
    <w:p>
      <w:pPr>
        <w:spacing w:after="0"/>
        <w:ind w:left="0"/>
        <w:jc w:val="both"/>
      </w:pPr>
      <w:r>
        <w:rPr>
          <w:rFonts w:ascii="Times New Roman"/>
          <w:b w:val="false"/>
          <w:i w:val="false"/>
          <w:color w:val="000000"/>
          <w:sz w:val="28"/>
        </w:rPr>
        <w:t xml:space="preserve">
      1. ___________________________ </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(болған жағдайда):</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(болған жағдайда) , қолы: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Күні, айы, жылы, уақыты: "______"</w:t>
      </w:r>
    </w:p>
    <w:p>
      <w:pPr>
        <w:spacing w:after="0"/>
        <w:ind w:left="0"/>
        <w:jc w:val="both"/>
      </w:pPr>
      <w:r>
        <w:rPr>
          <w:rFonts w:ascii="Times New Roman"/>
          <w:b w:val="false"/>
          <w:i w:val="false"/>
          <w:color w:val="000000"/>
          <w:sz w:val="28"/>
        </w:rPr>
        <w:t>
      ______________________________ 20__ жыл "___" сағат "______"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2010жылғы "23" қарашадағы № 907 бұйрығымен бекітілген № 066/е нысанды медициналық құжаттама </w:t>
            </w:r>
          </w:p>
        </w:tc>
      </w:tr>
    </w:tbl>
    <w:bookmarkStart w:name="z42" w:id="19"/>
    <w:p>
      <w:pPr>
        <w:spacing w:after="0"/>
        <w:ind w:left="0"/>
        <w:jc w:val="left"/>
      </w:pPr>
      <w:r>
        <w:rPr>
          <w:rFonts w:ascii="Times New Roman"/>
          <w:b/>
          <w:i w:val="false"/>
          <w:color w:val="000000"/>
        </w:rPr>
        <w:t xml:space="preserve"> Стационардан шыққан науқастың статистикалық картасы (тәуліктік, күндізгі) №</w:t>
      </w:r>
    </w:p>
    <w:bookmarkEnd w:id="19"/>
    <w:p>
      <w:pPr>
        <w:spacing w:after="0"/>
        <w:ind w:left="0"/>
        <w:jc w:val="both"/>
      </w:pPr>
      <w:r>
        <w:rPr>
          <w:rFonts w:ascii="Times New Roman"/>
          <w:b w:val="false"/>
          <w:i w:val="false"/>
          <w:color w:val="000000"/>
          <w:sz w:val="28"/>
        </w:rPr>
        <w:t xml:space="preserve">
      Жалпы бөлім: </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 (елдер анықтамалығы)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11. Сақтандыру компаниясының атауы, сақтандыру полисiнiң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xml:space="preserve">
      14. Емдеуге жатқызу түрi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бiрiншi рет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қайталап</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 емдеу кезінде толтырылады:</w:t>
      </w:r>
    </w:p>
    <w:p>
      <w:pPr>
        <w:spacing w:after="0"/>
        <w:ind w:left="0"/>
        <w:jc w:val="both"/>
      </w:pPr>
      <w:r>
        <w:rPr>
          <w:rFonts w:ascii="Times New Roman"/>
          <w:b w:val="false"/>
          <w:i w:val="false"/>
          <w:color w:val="000000"/>
          <w:sz w:val="28"/>
        </w:rPr>
        <w:t>
      Емдеуге жатқызу коды</w:t>
      </w:r>
    </w:p>
    <w:p>
      <w:pPr>
        <w:spacing w:after="0"/>
        <w:ind w:left="0"/>
        <w:jc w:val="both"/>
      </w:pPr>
      <w:r>
        <w:rPr>
          <w:rFonts w:ascii="Times New Roman"/>
          <w:b w:val="false"/>
          <w:i w:val="false"/>
          <w:color w:val="000000"/>
          <w:sz w:val="28"/>
        </w:rPr>
        <w:t>
      Арнайы стационарларда толтырылады:</w:t>
      </w:r>
    </w:p>
    <w:p>
      <w:pPr>
        <w:spacing w:after="0"/>
        <w:ind w:left="0"/>
        <w:jc w:val="both"/>
      </w:pPr>
      <w:r>
        <w:rPr>
          <w:rFonts w:ascii="Times New Roman"/>
          <w:b w:val="false"/>
          <w:i w:val="false"/>
          <w:color w:val="000000"/>
          <w:sz w:val="28"/>
        </w:rPr>
        <w:t>
      Емдеуге жатқызу мақсаты (психикалық, онкологиялық, наркологиялық бейіндер)</w:t>
      </w:r>
    </w:p>
    <w:p>
      <w:pPr>
        <w:spacing w:after="0"/>
        <w:ind w:left="0"/>
        <w:jc w:val="both"/>
      </w:pPr>
      <w:r>
        <w:rPr>
          <w:rFonts w:ascii="Times New Roman"/>
          <w:b w:val="false"/>
          <w:i w:val="false"/>
          <w:color w:val="000000"/>
          <w:sz w:val="28"/>
        </w:rPr>
        <w:t>
      15. Пациент жіберілді</w:t>
      </w:r>
    </w:p>
    <w:p>
      <w:pPr>
        <w:spacing w:after="0"/>
        <w:ind w:left="0"/>
        <w:jc w:val="both"/>
      </w:pPr>
      <w:r>
        <w:rPr>
          <w:rFonts w:ascii="Times New Roman"/>
          <w:b w:val="false"/>
          <w:i w:val="false"/>
          <w:color w:val="000000"/>
          <w:sz w:val="28"/>
        </w:rPr>
        <w:t>
      16. Жодаған МҰ атауы (МҰ регистрінен)</w:t>
      </w:r>
    </w:p>
    <w:p>
      <w:pPr>
        <w:spacing w:after="0"/>
        <w:ind w:left="0"/>
        <w:jc w:val="both"/>
      </w:pPr>
      <w:r>
        <w:rPr>
          <w:rFonts w:ascii="Times New Roman"/>
          <w:b w:val="false"/>
          <w:i w:val="false"/>
          <w:color w:val="000000"/>
          <w:sz w:val="28"/>
        </w:rPr>
        <w:t>
      17. Жолдаған ұйымның диагнозы</w:t>
      </w:r>
    </w:p>
    <w:p>
      <w:pPr>
        <w:spacing w:after="0"/>
        <w:ind w:left="0"/>
        <w:jc w:val="both"/>
      </w:pPr>
      <w:r>
        <w:rPr>
          <w:rFonts w:ascii="Times New Roman"/>
          <w:b w:val="false"/>
          <w:i w:val="false"/>
          <w:color w:val="000000"/>
          <w:sz w:val="28"/>
        </w:rPr>
        <w:t>
      18. Түскен кездегi диагнозы</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xml:space="preserve">
      20. Ауруханаға жатқызылды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қарайтын адаммен ауруханаға жатқызылды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баланы емізетін анамен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Емдеуге жатқызу күнi мен уақыты</w:t>
      </w:r>
    </w:p>
    <w:p>
      <w:pPr>
        <w:spacing w:after="0"/>
        <w:ind w:left="0"/>
        <w:jc w:val="both"/>
      </w:pPr>
      <w:r>
        <w:rPr>
          <w:rFonts w:ascii="Times New Roman"/>
          <w:b w:val="false"/>
          <w:i w:val="false"/>
          <w:color w:val="000000"/>
          <w:sz w:val="28"/>
        </w:rPr>
        <w:t>
      22. Бөлiмше, палата №</w:t>
      </w:r>
    </w:p>
    <w:p>
      <w:pPr>
        <w:spacing w:after="0"/>
        <w:ind w:left="0"/>
        <w:jc w:val="both"/>
      </w:pPr>
      <w:r>
        <w:rPr>
          <w:rFonts w:ascii="Times New Roman"/>
          <w:b w:val="false"/>
          <w:i w:val="false"/>
          <w:color w:val="000000"/>
          <w:sz w:val="28"/>
        </w:rPr>
        <w:t>
      23. Реанимацияда болды</w:t>
      </w:r>
    </w:p>
    <w:p>
      <w:pPr>
        <w:spacing w:after="0"/>
        <w:ind w:left="0"/>
        <w:jc w:val="both"/>
      </w:pPr>
      <w:r>
        <w:rPr>
          <w:rFonts w:ascii="Times New Roman"/>
          <w:b w:val="false"/>
          <w:i w:val="false"/>
          <w:color w:val="000000"/>
          <w:sz w:val="28"/>
        </w:rPr>
        <w:t>
      24. Төсек бейiнi:</w:t>
      </w:r>
    </w:p>
    <w:p>
      <w:pPr>
        <w:spacing w:after="0"/>
        <w:ind w:left="0"/>
        <w:jc w:val="both"/>
      </w:pPr>
      <w:r>
        <w:rPr>
          <w:rFonts w:ascii="Times New Roman"/>
          <w:b w:val="false"/>
          <w:i w:val="false"/>
          <w:color w:val="000000"/>
          <w:sz w:val="28"/>
        </w:rPr>
        <w:t>
      25. Тасымалдау түрлерi:</w:t>
      </w:r>
    </w:p>
    <w:p>
      <w:pPr>
        <w:spacing w:after="0"/>
        <w:ind w:left="0"/>
        <w:jc w:val="both"/>
      </w:pPr>
      <w:r>
        <w:rPr>
          <w:rFonts w:ascii="Times New Roman"/>
          <w:b w:val="false"/>
          <w:i w:val="false"/>
          <w:color w:val="000000"/>
          <w:sz w:val="28"/>
        </w:rPr>
        <w:t>
      26. АИТВ-ға тексеру</w:t>
      </w:r>
    </w:p>
    <w:p>
      <w:pPr>
        <w:spacing w:after="0"/>
        <w:ind w:left="0"/>
        <w:jc w:val="both"/>
      </w:pPr>
      <w:r>
        <w:rPr>
          <w:rFonts w:ascii="Times New Roman"/>
          <w:b w:val="false"/>
          <w:i w:val="false"/>
          <w:color w:val="000000"/>
          <w:sz w:val="28"/>
        </w:rPr>
        <w:t>
      27. Қан тобы, резус-фактор</w:t>
      </w:r>
    </w:p>
    <w:p>
      <w:pPr>
        <w:spacing w:after="0"/>
        <w:ind w:left="0"/>
        <w:jc w:val="both"/>
      </w:pPr>
      <w:r>
        <w:rPr>
          <w:rFonts w:ascii="Times New Roman"/>
          <w:b w:val="false"/>
          <w:i w:val="false"/>
          <w:color w:val="000000"/>
          <w:sz w:val="28"/>
        </w:rPr>
        <w:t>
      28. Аллергиялық реакциялары</w:t>
      </w:r>
    </w:p>
    <w:p>
      <w:pPr>
        <w:spacing w:after="0"/>
        <w:ind w:left="0"/>
        <w:jc w:val="both"/>
      </w:pPr>
      <w:r>
        <w:rPr>
          <w:rFonts w:ascii="Times New Roman"/>
          <w:b w:val="false"/>
          <w:i w:val="false"/>
          <w:color w:val="000000"/>
          <w:sz w:val="28"/>
        </w:rPr>
        <w:t xml:space="preserve">
      29. Дәрiлердiң жағымсыз әсерлерi (жақпауы)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дәрiнiң аты, жағымсыз әсерiнiң сипаты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Қорытынды клиникалық диагнозы асқынулары Ілеспелі ауру 1 Ілеспелі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xml:space="preserve">
      Көрсетілген қызметтердің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Клиникалық бөлімшеде қолданылған дәрі-дәрмектердің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Қолданылған операциялық және анестезиологиялық дәрі-дәрмектердің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Негiзгi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320"/>
        <w:gridCol w:w="1221"/>
        <w:gridCol w:w="4127"/>
        <w:gridCol w:w="1671"/>
        <w:gridCol w:w="1796"/>
        <w:gridCol w:w="1385"/>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r>
              <w:br/>
            </w:r>
            <w:r>
              <w:rPr>
                <w:rFonts w:ascii="Times New Roman"/>
                <w:b w:val="false"/>
                <w:i w:val="false"/>
                <w:color w:val="000000"/>
                <w:sz w:val="20"/>
              </w:rPr>
              <w:t>
Уақыты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w:t>
            </w:r>
            <w:r>
              <w:br/>
            </w:r>
            <w:r>
              <w:rPr>
                <w:rFonts w:ascii="Times New Roman"/>
                <w:b w:val="false"/>
                <w:i w:val="false"/>
                <w:color w:val="000000"/>
                <w:sz w:val="20"/>
              </w:rPr>
              <w:t>
(коды)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bl>
    <w:p>
      <w:pPr>
        <w:spacing w:after="0"/>
        <w:ind w:left="0"/>
        <w:jc w:val="both"/>
      </w:pPr>
      <w:r>
        <w:rPr>
          <w:rFonts w:ascii="Times New Roman"/>
          <w:b w:val="false"/>
          <w:i w:val="false"/>
          <w:color w:val="000000"/>
          <w:sz w:val="28"/>
        </w:rPr>
        <w:t>
      Нашақорлық науқастарға көмек көрсететін стационарлар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9"/>
        <w:gridCol w:w="1145"/>
        <w:gridCol w:w="3198"/>
        <w:gridCol w:w="2027"/>
        <w:gridCol w:w="1145"/>
        <w:gridCol w:w="1146"/>
      </w:tblGrid>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есірткі (1)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Онкологиялық науқастарға көмек көрсететін стационарлар толтырады:</w:t>
      </w:r>
    </w:p>
    <w:p>
      <w:pPr>
        <w:spacing w:after="0"/>
        <w:ind w:left="0"/>
        <w:jc w:val="both"/>
      </w:pPr>
      <w:r>
        <w:rPr>
          <w:rFonts w:ascii="Times New Roman"/>
          <w:b w:val="false"/>
          <w:i w:val="false"/>
          <w:color w:val="000000"/>
          <w:sz w:val="28"/>
        </w:rPr>
        <w:t>
      Ісіктің орналасуы код наименование*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 код наименование*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 (Стадия опухолевого процесса):</w:t>
      </w:r>
    </w:p>
    <w:p>
      <w:pPr>
        <w:spacing w:after="0"/>
        <w:ind w:left="0"/>
        <w:jc w:val="both"/>
      </w:pPr>
      <w:r>
        <w:rPr>
          <w:rFonts w:ascii="Times New Roman"/>
          <w:b w:val="false"/>
          <w:i w:val="false"/>
          <w:color w:val="000000"/>
          <w:sz w:val="28"/>
        </w:rPr>
        <w:t>
      TNM жүйесі бойынша сатысы: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xml:space="preserve">
      Осы жатқызылу кезеңінде жүргізілген емнің сипаты: </w:t>
      </w:r>
    </w:p>
    <w:p>
      <w:pPr>
        <w:spacing w:after="0"/>
        <w:ind w:left="0"/>
        <w:jc w:val="both"/>
      </w:pPr>
      <w:r>
        <w:rPr>
          <w:rFonts w:ascii="Times New Roman"/>
          <w:b w:val="false"/>
          <w:i w:val="false"/>
          <w:color w:val="000000"/>
          <w:sz w:val="28"/>
        </w:rPr>
        <w:t xml:space="preserve">
      Емдеу көлемі: </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xml:space="preserve">
      Сәулемен емдеу курсының басталған күні: </w:t>
      </w:r>
    </w:p>
    <w:p>
      <w:pPr>
        <w:spacing w:after="0"/>
        <w:ind w:left="0"/>
        <w:jc w:val="both"/>
      </w:pPr>
      <w:r>
        <w:rPr>
          <w:rFonts w:ascii="Times New Roman"/>
          <w:b w:val="false"/>
          <w:i w:val="false"/>
          <w:color w:val="000000"/>
          <w:sz w:val="28"/>
        </w:rPr>
        <w:t>
      Сәулелеу тәсілі: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сәулелендіру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Тіркескен сәулелендіру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Сәулелелендірудің басқа түрі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Сәулелік ем түрі: </w:t>
      </w:r>
    </w:p>
    <w:p>
      <w:pPr>
        <w:spacing w:after="0"/>
        <w:ind w:left="0"/>
        <w:jc w:val="both"/>
      </w:pPr>
      <w:r>
        <w:rPr>
          <w:rFonts w:ascii="Times New Roman"/>
          <w:b w:val="false"/>
          <w:i w:val="false"/>
          <w:color w:val="000000"/>
          <w:sz w:val="28"/>
        </w:rPr>
        <w:t xml:space="preserve">
      Сәулелік ем әдісі: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Үзіліссіз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Фракцияланған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Сәулелік 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w:t>
      </w:r>
    </w:p>
    <w:p>
      <w:pPr>
        <w:spacing w:after="0"/>
        <w:ind w:left="0"/>
        <w:jc w:val="both"/>
      </w:pPr>
      <w:r>
        <w:rPr>
          <w:rFonts w:ascii="Times New Roman"/>
          <w:b w:val="false"/>
          <w:i w:val="false"/>
          <w:color w:val="000000"/>
          <w:sz w:val="28"/>
        </w:rPr>
        <w:t xml:space="preserve">
      Сәулелік емдеудің асқынулары: </w:t>
      </w:r>
    </w:p>
    <w:p>
      <w:pPr>
        <w:spacing w:after="0"/>
        <w:ind w:left="0"/>
        <w:jc w:val="both"/>
      </w:pPr>
      <w:r>
        <w:rPr>
          <w:rFonts w:ascii="Times New Roman"/>
          <w:b w:val="false"/>
          <w:i w:val="false"/>
          <w:color w:val="000000"/>
          <w:sz w:val="28"/>
        </w:rPr>
        <w:t xml:space="preserve">
      Сәулелік терапевт </w:t>
      </w:r>
    </w:p>
    <w:p>
      <w:pPr>
        <w:spacing w:after="0"/>
        <w:ind w:left="0"/>
        <w:jc w:val="both"/>
      </w:pPr>
      <w:r>
        <w:rPr>
          <w:rFonts w:ascii="Times New Roman"/>
          <w:b w:val="false"/>
          <w:i w:val="false"/>
          <w:color w:val="000000"/>
          <w:sz w:val="28"/>
        </w:rPr>
        <w:t xml:space="preserve">
      Химиятерапиялық емдеу курсының басталған күні </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Акушерлік-гинекологиялық бейіндегі науқастарға көмек көрсететін стационарлар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w:t>
      </w:r>
    </w:p>
    <w:p>
      <w:pPr>
        <w:spacing w:after="0"/>
        <w:ind w:left="0"/>
        <w:jc w:val="both"/>
      </w:pPr>
      <w:r>
        <w:rPr>
          <w:rFonts w:ascii="Times New Roman"/>
          <w:b w:val="false"/>
          <w:i w:val="false"/>
          <w:color w:val="000000"/>
          <w:sz w:val="28"/>
        </w:rPr>
        <w:t xml:space="preserve">
      Босандыру сипаты </w:t>
      </w:r>
    </w:p>
    <w:p>
      <w:pPr>
        <w:spacing w:after="0"/>
        <w:ind w:left="0"/>
        <w:jc w:val="both"/>
      </w:pPr>
      <w:r>
        <w:rPr>
          <w:rFonts w:ascii="Times New Roman"/>
          <w:b w:val="false"/>
          <w:i w:val="false"/>
          <w:color w:val="000000"/>
          <w:sz w:val="28"/>
        </w:rPr>
        <w:t xml:space="preserve">
      Босану саны </w:t>
      </w:r>
    </w:p>
    <w:p>
      <w:pPr>
        <w:spacing w:after="0"/>
        <w:ind w:left="0"/>
        <w:jc w:val="both"/>
      </w:pPr>
      <w:r>
        <w:rPr>
          <w:rFonts w:ascii="Times New Roman"/>
          <w:b w:val="false"/>
          <w:i w:val="false"/>
          <w:color w:val="000000"/>
          <w:sz w:val="28"/>
        </w:rPr>
        <w:t>
      Жүктілікті үзу немесе босану сәтіндегі жүктілік мерзімі, апта</w:t>
      </w:r>
    </w:p>
    <w:p>
      <w:pPr>
        <w:spacing w:after="0"/>
        <w:ind w:left="0"/>
        <w:jc w:val="both"/>
      </w:pPr>
      <w:r>
        <w:rPr>
          <w:rFonts w:ascii="Times New Roman"/>
          <w:b w:val="false"/>
          <w:i w:val="false"/>
          <w:color w:val="000000"/>
          <w:sz w:val="28"/>
        </w:rPr>
        <w:t>
      Аборт түрлері</w:t>
      </w:r>
    </w:p>
    <w:p>
      <w:pPr>
        <w:spacing w:after="0"/>
        <w:ind w:left="0"/>
        <w:jc w:val="both"/>
      </w:pPr>
      <w:r>
        <w:rPr>
          <w:rFonts w:ascii="Times New Roman"/>
          <w:b w:val="false"/>
          <w:i w:val="false"/>
          <w:color w:val="000000"/>
          <w:sz w:val="28"/>
        </w:rPr>
        <w:t xml:space="preserve">
      Жаңа туған нәресте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7"/>
        <w:gridCol w:w="6133"/>
      </w:tblGrid>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r>
              <w:br/>
            </w:r>
            <w:r>
              <w:rPr>
                <w:rFonts w:ascii="Times New Roman"/>
                <w:b w:val="false"/>
                <w:i w:val="false"/>
                <w:color w:val="000000"/>
                <w:sz w:val="20"/>
              </w:rPr>
              <w:t xml:space="preserve">
Салмағы </w:t>
            </w:r>
            <w:r>
              <w:br/>
            </w:r>
            <w:r>
              <w:rPr>
                <w:rFonts w:ascii="Times New Roman"/>
                <w:b w:val="false"/>
                <w:i w:val="false"/>
                <w:color w:val="000000"/>
                <w:sz w:val="20"/>
              </w:rPr>
              <w:t xml:space="preserve">
Бас айналымы </w:t>
            </w:r>
            <w:r>
              <w:br/>
            </w:r>
            <w:r>
              <w:rPr>
                <w:rFonts w:ascii="Times New Roman"/>
                <w:b w:val="false"/>
                <w:i w:val="false"/>
                <w:color w:val="000000"/>
                <w:sz w:val="20"/>
              </w:rPr>
              <w:t xml:space="preserve">
Кеуде айналымы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Тұқым қуалайтын аурулар скринингі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Нәрестені егу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xml:space="preserve">
ІПВ (ОПВ)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xml:space="preserve">
Гепатит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Тууына қатысты өлім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10-ХАЖ диагнозы</w:t>
            </w:r>
            <w:r>
              <w:br/>
            </w:r>
            <w:r>
              <w:rPr>
                <w:rFonts w:ascii="Times New Roman"/>
                <w:b w:val="false"/>
                <w:i w:val="false"/>
                <w:color w:val="000000"/>
                <w:sz w:val="20"/>
              </w:rPr>
              <w:t>
Диагноз атауы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r>
    </w:tbl>
    <w:p>
      <w:pPr>
        <w:spacing w:after="0"/>
        <w:ind w:left="0"/>
        <w:jc w:val="both"/>
      </w:pPr>
      <w:r>
        <w:rPr>
          <w:rFonts w:ascii="Times New Roman"/>
          <w:b w:val="false"/>
          <w:i w:val="false"/>
          <w:color w:val="000000"/>
          <w:sz w:val="28"/>
        </w:rPr>
        <w:t xml:space="preserve">
      Жас нәресте перзетханаиә емдеуден өтті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Бөлiмше меңгерушісі Т.А.Ә. (болған жағдайда), ID</w:t>
      </w:r>
    </w:p>
    <w:p>
      <w:pPr>
        <w:spacing w:after="0"/>
        <w:ind w:left="0"/>
        <w:jc w:val="both"/>
      </w:pPr>
      <w:r>
        <w:rPr>
          <w:rFonts w:ascii="Times New Roman"/>
          <w:b w:val="false"/>
          <w:i w:val="false"/>
          <w:color w:val="000000"/>
          <w:sz w:val="28"/>
        </w:rPr>
        <w:t>
      № 066/е "Стационардан шыққан науқастың статистикалық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 пациенттің </w:t>
            </w:r>
            <w:r>
              <w:br/>
            </w:r>
            <w:r>
              <w:rPr>
                <w:rFonts w:ascii="Times New Roman"/>
                <w:b w:val="false"/>
                <w:i w:val="false"/>
                <w:color w:val="000000"/>
                <w:sz w:val="20"/>
              </w:rPr>
              <w:t xml:space="preserve">статистикалық картасының </w:t>
            </w:r>
            <w:r>
              <w:br/>
            </w:r>
            <w:r>
              <w:rPr>
                <w:rFonts w:ascii="Times New Roman"/>
                <w:b w:val="false"/>
                <w:i w:val="false"/>
                <w:color w:val="000000"/>
                <w:sz w:val="20"/>
              </w:rPr>
              <w:t xml:space="preserve">1 қосымша парағы </w:t>
            </w:r>
          </w:p>
        </w:tc>
      </w:tr>
    </w:tbl>
    <w:p>
      <w:pPr>
        <w:spacing w:after="0"/>
        <w:ind w:left="0"/>
        <w:jc w:val="both"/>
      </w:pPr>
      <w:r>
        <w:rPr>
          <w:rFonts w:ascii="Times New Roman"/>
          <w:b w:val="false"/>
          <w:i w:val="false"/>
          <w:color w:val="000000"/>
          <w:sz w:val="28"/>
        </w:rPr>
        <w:t>
      Жіті коронарлық синдромы бар пациенттің картасы № картаны толтыру күні</w:t>
      </w:r>
    </w:p>
    <w:p>
      <w:pPr>
        <w:spacing w:after="0"/>
        <w:ind w:left="0"/>
        <w:jc w:val="both"/>
      </w:pPr>
      <w:r>
        <w:rPr>
          <w:rFonts w:ascii="Times New Roman"/>
          <w:b w:val="false"/>
          <w:i w:val="false"/>
          <w:color w:val="000000"/>
          <w:sz w:val="28"/>
        </w:rPr>
        <w:t xml:space="preserve">
      ЖКС: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ST көтеруімен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алдыңғы (передний)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(нижний)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қапталық (латеральный)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оң жақ қарынша (ОҚ) (RV3R, RV4R бұру) (правый желудочек (ПЖ) (отведение RV3R, RV4R)</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(неопределенная)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алдыңғы (передний)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(нижний)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қапталық (латеральный)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оң жақ қарынша (ОҚ)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(неопределенная)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xml:space="preserve">
      Индекстік жағдайдың уақыты (ишемия белгілерінің басталуы) уақыты (кк/аа) </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w:t>
      </w:r>
    </w:p>
    <w:p>
      <w:pPr>
        <w:spacing w:after="0"/>
        <w:ind w:left="0"/>
        <w:jc w:val="both"/>
      </w:pPr>
      <w:r>
        <w:rPr>
          <w:rFonts w:ascii="Times New Roman"/>
          <w:b w:val="false"/>
          <w:i w:val="false"/>
          <w:color w:val="000000"/>
          <w:sz w:val="28"/>
        </w:rPr>
        <w:t xml:space="preserve">
      Мед.персоналмен алғашқы байланыс жасау уақыты </w:t>
      </w:r>
    </w:p>
    <w:p>
      <w:pPr>
        <w:spacing w:after="0"/>
        <w:ind w:left="0"/>
        <w:jc w:val="both"/>
      </w:pPr>
      <w:r>
        <w:rPr>
          <w:rFonts w:ascii="Times New Roman"/>
          <w:b w:val="false"/>
          <w:i w:val="false"/>
          <w:color w:val="000000"/>
          <w:sz w:val="28"/>
        </w:rPr>
        <w:t xml:space="preserve">
      Жағдай орын алған орын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үйде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жұмыста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қоғамдың орында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Келу орны: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қабылдау бөлімі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РжҚТБ/ ҚТБ/ ҚТП (қабылдау бөліміне соқпай)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АКГ-зертханасы (қабылдау бөліміне соқпай, РжҚТБ/ ҚТБ/ ҚТП) АКГ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(др.)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xml:space="preserve">
      Артериялық гипертензия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Қант диабеті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(диетотерапия, пероральды)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Шылым шегу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Артық дене салмағы (Избыточная массса тела)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 фиказалық белсенділік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Бұрын болған кардиалық сыртартқы</w:t>
      </w:r>
    </w:p>
    <w:p>
      <w:pPr>
        <w:spacing w:after="0"/>
        <w:ind w:left="0"/>
        <w:jc w:val="both"/>
      </w:pPr>
      <w:r>
        <w:rPr>
          <w:rFonts w:ascii="Times New Roman"/>
          <w:b w:val="false"/>
          <w:i w:val="false"/>
          <w:color w:val="000000"/>
          <w:sz w:val="28"/>
        </w:rPr>
        <w:t xml:space="preserve">
      Өткерген миокард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Журекшелер фибрилляциясы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стенокардия ширыққан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Тұрақсыз стенокардия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(астын сызыңыз)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(подчеркнуть)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/СРТ (астын сызыңыз)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клапанов сердца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 функциясының созылмалы жеткіліксіздігі</w:t>
      </w:r>
    </w:p>
    <w:p>
      <w:pPr>
        <w:spacing w:after="0"/>
        <w:ind w:left="0"/>
        <w:jc w:val="both"/>
      </w:pPr>
      <w:r>
        <w:rPr>
          <w:rFonts w:ascii="Times New Roman"/>
          <w:b w:val="false"/>
          <w:i w:val="false"/>
          <w:color w:val="000000"/>
          <w:sz w:val="28"/>
        </w:rPr>
        <w:t xml:space="preserve">
      Хроническая сердечная недостаточность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(NYNA бойынша 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Ілеспелі кардиалық патология</w:t>
      </w:r>
    </w:p>
    <w:p>
      <w:pPr>
        <w:spacing w:after="0"/>
        <w:ind w:left="0"/>
        <w:jc w:val="both"/>
      </w:pPr>
      <w:r>
        <w:rPr>
          <w:rFonts w:ascii="Times New Roman"/>
          <w:b w:val="false"/>
          <w:i w:val="false"/>
          <w:color w:val="000000"/>
          <w:sz w:val="28"/>
        </w:rPr>
        <w:t xml:space="preserve">
      МҚЖБ (ОНМК)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1-геморрагиялық инсульт,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ми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3-транзиторлық ишемиялық өршу)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Бүйрек функциясының созылмалы ауруы (БСА)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Хроническая болезнь почек (ХБП)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Перифериялық тамырлар ауруы/ қолқа аневризмасы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Соңғы 5 жылдың ішіндегі онкологиялық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АІЖ аурулары (ойықжаралар, эрозиялар)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ӨСОА (ХОБЛ)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Өмір сүру сапасын төмендететін басқа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заболевания, ухудшающие качество жизни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Сыртартқысы 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both"/>
      </w:pPr>
      <w:r>
        <w:rPr>
          <w:rFonts w:ascii="Times New Roman"/>
          <w:b w:val="false"/>
          <w:i w:val="false"/>
          <w:color w:val="000000"/>
          <w:sz w:val="28"/>
        </w:rPr>
        <w:t xml:space="preserve">
      (Дискомфорт/боль в грудной клетке)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Ентігу (Одышка)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Жүректің тоқтауы (Остановка сердца)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қысымының төмендеуі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Әлсіздік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симптомы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Аурудың симптомсыз ағымы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Физикалық деректері (түсу кезінде) </w:t>
      </w:r>
    </w:p>
    <w:p>
      <w:pPr>
        <w:spacing w:after="0"/>
        <w:ind w:left="0"/>
        <w:jc w:val="both"/>
      </w:pPr>
      <w:r>
        <w:rPr>
          <w:rFonts w:ascii="Times New Roman"/>
          <w:b w:val="false"/>
          <w:i w:val="false"/>
          <w:color w:val="000000"/>
          <w:sz w:val="28"/>
        </w:rPr>
        <w:t xml:space="preserve">
      ЖЖЖ минутына соғу </w:t>
      </w:r>
    </w:p>
    <w:p>
      <w:pPr>
        <w:spacing w:after="0"/>
        <w:ind w:left="0"/>
        <w:jc w:val="both"/>
      </w:pPr>
      <w:r>
        <w:rPr>
          <w:rFonts w:ascii="Times New Roman"/>
          <w:b w:val="false"/>
          <w:i w:val="false"/>
          <w:color w:val="000000"/>
          <w:sz w:val="28"/>
        </w:rPr>
        <w:t>
      Систолалық АҚ сын.бағ.мм.(мм.рт.ст.) диастолалық сын.бағ.мм., орта АҚ сын.бағ.мм.</w:t>
      </w:r>
    </w:p>
    <w:p>
      <w:pPr>
        <w:spacing w:after="0"/>
        <w:ind w:left="0"/>
        <w:jc w:val="both"/>
      </w:pPr>
      <w:r>
        <w:rPr>
          <w:rFonts w:ascii="Times New Roman"/>
          <w:b w:val="false"/>
          <w:i w:val="false"/>
          <w:color w:val="000000"/>
          <w:sz w:val="28"/>
        </w:rPr>
        <w:t>
      8. Жүрек функциясының жеткіліксіздігі (ЖЖ)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талдамасы (түскен кезде) </w:t>
      </w:r>
    </w:p>
    <w:p>
      <w:pPr>
        <w:spacing w:after="0"/>
        <w:ind w:left="0"/>
        <w:jc w:val="both"/>
      </w:pPr>
      <w:r>
        <w:rPr>
          <w:rFonts w:ascii="Times New Roman"/>
          <w:b w:val="false"/>
          <w:i w:val="false"/>
          <w:color w:val="000000"/>
          <w:sz w:val="28"/>
        </w:rPr>
        <w:t xml:space="preserve">
      Вч-Тропонин I/T (түскен кезде)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Вч-Тропонин I/T (ең жоғары мағына) (максимальное значение)</w:t>
      </w:r>
    </w:p>
    <w:p>
      <w:pPr>
        <w:spacing w:after="0"/>
        <w:ind w:left="0"/>
        <w:jc w:val="both"/>
      </w:pPr>
      <w:r>
        <w:rPr>
          <w:rFonts w:ascii="Times New Roman"/>
          <w:b w:val="false"/>
          <w:i w:val="false"/>
          <w:color w:val="000000"/>
          <w:sz w:val="28"/>
        </w:rPr>
        <w:t xml:space="preserve">
      МВ-КФК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 димер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BNP/pro BNP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Гемоглобин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Гематокрит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Тромбоцит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Глюкоза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Липидты спектр (Липидный спектр) (ХС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ЛПНП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ЛПВП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ТГ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Креатинин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мкмоль/л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шумақшалық сүзулу жылдамдығы (Скорость клубочковой фильтрации) креатинина_________(автоматический расчет)</w:t>
      </w:r>
    </w:p>
    <w:p>
      <w:pPr>
        <w:spacing w:after="0"/>
        <w:ind w:left="0"/>
        <w:jc w:val="both"/>
      </w:pPr>
      <w:r>
        <w:rPr>
          <w:rFonts w:ascii="Times New Roman"/>
          <w:b w:val="false"/>
          <w:i w:val="false"/>
          <w:color w:val="000000"/>
          <w:sz w:val="28"/>
        </w:rPr>
        <w:t xml:space="preserve">
      Калий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Магний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Кальций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Аспаптық зерттеу әдістері (Инструментальные методы исследования)</w:t>
      </w:r>
    </w:p>
    <w:p>
      <w:pPr>
        <w:spacing w:after="0"/>
        <w:ind w:left="0"/>
        <w:jc w:val="both"/>
      </w:pPr>
      <w:r>
        <w:rPr>
          <w:rFonts w:ascii="Times New Roman"/>
          <w:b w:val="false"/>
          <w:i w:val="false"/>
          <w:color w:val="000000"/>
          <w:sz w:val="28"/>
        </w:rPr>
        <w:t xml:space="preserve">
      ЭКГ (түскен кезде) (при поступлении/ в динамике)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Ырғақ (Ритм)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синустық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жүрекшелер фибрилляциясы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электрокардиостимулятор ырғағы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QRS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Гис будасы солжақ аяқшасын оқшаулау (ГБСАО)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Гис будасы оңжақ аяқшасын оқшаулау (ГБОАО)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 көтерумен</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 көтерусіз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ирегінің инверсиясы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ЭКГ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ЭхоКГ (түсу кезінде) (при поступлении)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 Симпсоны бойынша солжақ қарынша шығарымының фракциясы (ШФ)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болмашы төмендеу (41-50%)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төмендеу (31-40%)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айқын сипатталған төмендеу (&lt;30%)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солжақ қарынша шығарымының фракциясы (ШФ) анықталған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Жергілікті жиырылғыштың бұзылған аймақтарының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гипокинезия,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-акинезия)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МРТ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Қауіп шкалдары:</w:t>
      </w:r>
    </w:p>
    <w:p>
      <w:pPr>
        <w:spacing w:after="0"/>
        <w:ind w:left="0"/>
        <w:jc w:val="both"/>
      </w:pPr>
      <w:r>
        <w:rPr>
          <w:rFonts w:ascii="Times New Roman"/>
          <w:b w:val="false"/>
          <w:i w:val="false"/>
          <w:color w:val="000000"/>
          <w:sz w:val="28"/>
        </w:rPr>
        <w:t xml:space="preserve">
      GRACE ишемия қаупінің шкаласы (түсу кезіндегі қауіп санаты)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6"/>
        <w:gridCol w:w="4355"/>
        <w:gridCol w:w="2219"/>
      </w:tblGrid>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себептері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 (жас)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r>
              <w:br/>
            </w:r>
            <w:r>
              <w:rPr>
                <w:rFonts w:ascii="Times New Roman"/>
                <w:b w:val="false"/>
                <w:i w:val="false"/>
                <w:color w:val="000000"/>
                <w:sz w:val="20"/>
              </w:rPr>
              <w:t>
30-39</w:t>
            </w:r>
            <w:r>
              <w:br/>
            </w:r>
            <w:r>
              <w:rPr>
                <w:rFonts w:ascii="Times New Roman"/>
                <w:b w:val="false"/>
                <w:i w:val="false"/>
                <w:color w:val="000000"/>
                <w:sz w:val="20"/>
              </w:rPr>
              <w:t>
40-49</w:t>
            </w:r>
            <w:r>
              <w:br/>
            </w:r>
            <w:r>
              <w:rPr>
                <w:rFonts w:ascii="Times New Roman"/>
                <w:b w:val="false"/>
                <w:i w:val="false"/>
                <w:color w:val="000000"/>
                <w:sz w:val="20"/>
              </w:rPr>
              <w:t>
50-59</w:t>
            </w:r>
            <w:r>
              <w:br/>
            </w:r>
            <w:r>
              <w:rPr>
                <w:rFonts w:ascii="Times New Roman"/>
                <w:b w:val="false"/>
                <w:i w:val="false"/>
                <w:color w:val="000000"/>
                <w:sz w:val="20"/>
              </w:rPr>
              <w:t>
60-69</w:t>
            </w:r>
            <w:r>
              <w:br/>
            </w:r>
            <w:r>
              <w:rPr>
                <w:rFonts w:ascii="Times New Roman"/>
                <w:b w:val="false"/>
                <w:i w:val="false"/>
                <w:color w:val="000000"/>
                <w:sz w:val="20"/>
              </w:rPr>
              <w:t>
70-79</w:t>
            </w:r>
            <w:r>
              <w:br/>
            </w:r>
            <w:r>
              <w:rPr>
                <w:rFonts w:ascii="Times New Roman"/>
                <w:b w:val="false"/>
                <w:i w:val="false"/>
                <w:color w:val="000000"/>
                <w:sz w:val="20"/>
              </w:rPr>
              <w:t>
80-89</w:t>
            </w:r>
            <w:r>
              <w:br/>
            </w:r>
            <w:r>
              <w:rPr>
                <w:rFonts w:ascii="Times New Roman"/>
                <w:b w:val="false"/>
                <w:i w:val="false"/>
                <w:color w:val="000000"/>
                <w:sz w:val="20"/>
              </w:rPr>
              <w:t>
&gt;90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r>
              <w:br/>
            </w:r>
            <w:r>
              <w:rPr>
                <w:rFonts w:ascii="Times New Roman"/>
                <w:b w:val="false"/>
                <w:i w:val="false"/>
                <w:color w:val="000000"/>
                <w:sz w:val="20"/>
              </w:rPr>
              <w:t>
25</w:t>
            </w:r>
            <w:r>
              <w:br/>
            </w:r>
            <w:r>
              <w:rPr>
                <w:rFonts w:ascii="Times New Roman"/>
                <w:b w:val="false"/>
                <w:i w:val="false"/>
                <w:color w:val="000000"/>
                <w:sz w:val="20"/>
              </w:rPr>
              <w:t>
41</w:t>
            </w:r>
            <w:r>
              <w:br/>
            </w:r>
            <w:r>
              <w:rPr>
                <w:rFonts w:ascii="Times New Roman"/>
                <w:b w:val="false"/>
                <w:i w:val="false"/>
                <w:color w:val="000000"/>
                <w:sz w:val="20"/>
              </w:rPr>
              <w:t>
58</w:t>
            </w:r>
            <w:r>
              <w:br/>
            </w:r>
            <w:r>
              <w:rPr>
                <w:rFonts w:ascii="Times New Roman"/>
                <w:b w:val="false"/>
                <w:i w:val="false"/>
                <w:color w:val="000000"/>
                <w:sz w:val="20"/>
              </w:rPr>
              <w:t>
75</w:t>
            </w:r>
            <w:r>
              <w:br/>
            </w:r>
            <w:r>
              <w:rPr>
                <w:rFonts w:ascii="Times New Roman"/>
                <w:b w:val="false"/>
                <w:i w:val="false"/>
                <w:color w:val="000000"/>
                <w:sz w:val="20"/>
              </w:rPr>
              <w:t>
91</w:t>
            </w:r>
            <w:r>
              <w:br/>
            </w:r>
            <w:r>
              <w:rPr>
                <w:rFonts w:ascii="Times New Roman"/>
                <w:b w:val="false"/>
                <w:i w:val="false"/>
                <w:color w:val="000000"/>
                <w:sz w:val="20"/>
              </w:rPr>
              <w:t>
100</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r>
              <w:br/>
            </w:r>
            <w:r>
              <w:rPr>
                <w:rFonts w:ascii="Times New Roman"/>
                <w:b w:val="false"/>
                <w:i w:val="false"/>
                <w:color w:val="000000"/>
                <w:sz w:val="20"/>
              </w:rPr>
              <w:t>
50-69</w:t>
            </w:r>
            <w:r>
              <w:br/>
            </w:r>
            <w:r>
              <w:rPr>
                <w:rFonts w:ascii="Times New Roman"/>
                <w:b w:val="false"/>
                <w:i w:val="false"/>
                <w:color w:val="000000"/>
                <w:sz w:val="20"/>
              </w:rPr>
              <w:t>
70-89</w:t>
            </w:r>
            <w:r>
              <w:br/>
            </w:r>
            <w:r>
              <w:rPr>
                <w:rFonts w:ascii="Times New Roman"/>
                <w:b w:val="false"/>
                <w:i w:val="false"/>
                <w:color w:val="000000"/>
                <w:sz w:val="20"/>
              </w:rPr>
              <w:t>
90-109</w:t>
            </w:r>
            <w:r>
              <w:br/>
            </w:r>
            <w:r>
              <w:rPr>
                <w:rFonts w:ascii="Times New Roman"/>
                <w:b w:val="false"/>
                <w:i w:val="false"/>
                <w:color w:val="000000"/>
                <w:sz w:val="20"/>
              </w:rPr>
              <w:t>
110-149</w:t>
            </w:r>
            <w:r>
              <w:br/>
            </w:r>
            <w:r>
              <w:rPr>
                <w:rFonts w:ascii="Times New Roman"/>
                <w:b w:val="false"/>
                <w:i w:val="false"/>
                <w:color w:val="000000"/>
                <w:sz w:val="20"/>
              </w:rPr>
              <w:t>
150-199</w:t>
            </w:r>
            <w:r>
              <w:br/>
            </w:r>
            <w:r>
              <w:rPr>
                <w:rFonts w:ascii="Times New Roman"/>
                <w:b w:val="false"/>
                <w:i w:val="false"/>
                <w:color w:val="000000"/>
                <w:sz w:val="20"/>
              </w:rPr>
              <w:t>
&gt;200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3</w:t>
            </w:r>
            <w:r>
              <w:br/>
            </w:r>
            <w:r>
              <w:rPr>
                <w:rFonts w:ascii="Times New Roman"/>
                <w:b w:val="false"/>
                <w:i w:val="false"/>
                <w:color w:val="000000"/>
                <w:sz w:val="20"/>
              </w:rPr>
              <w:t>
9</w:t>
            </w:r>
            <w:r>
              <w:br/>
            </w:r>
            <w:r>
              <w:rPr>
                <w:rFonts w:ascii="Times New Roman"/>
                <w:b w:val="false"/>
                <w:i w:val="false"/>
                <w:color w:val="000000"/>
                <w:sz w:val="20"/>
              </w:rPr>
              <w:t>
15</w:t>
            </w:r>
            <w:r>
              <w:br/>
            </w:r>
            <w:r>
              <w:rPr>
                <w:rFonts w:ascii="Times New Roman"/>
                <w:b w:val="false"/>
                <w:i w:val="false"/>
                <w:color w:val="000000"/>
                <w:sz w:val="20"/>
              </w:rPr>
              <w:t>
24</w:t>
            </w:r>
            <w:r>
              <w:br/>
            </w:r>
            <w:r>
              <w:rPr>
                <w:rFonts w:ascii="Times New Roman"/>
                <w:b w:val="false"/>
                <w:i w:val="false"/>
                <w:color w:val="000000"/>
                <w:sz w:val="20"/>
              </w:rPr>
              <w:t>
38</w:t>
            </w:r>
            <w:r>
              <w:br/>
            </w:r>
            <w:r>
              <w:rPr>
                <w:rFonts w:ascii="Times New Roman"/>
                <w:b w:val="false"/>
                <w:i w:val="false"/>
                <w:color w:val="000000"/>
                <w:sz w:val="20"/>
              </w:rPr>
              <w:t>
46</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(ммрт.ст.)</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r>
              <w:br/>
            </w:r>
            <w:r>
              <w:rPr>
                <w:rFonts w:ascii="Times New Roman"/>
                <w:b w:val="false"/>
                <w:i w:val="false"/>
                <w:color w:val="000000"/>
                <w:sz w:val="20"/>
              </w:rPr>
              <w:t>
80-99</w:t>
            </w:r>
            <w:r>
              <w:br/>
            </w:r>
            <w:r>
              <w:rPr>
                <w:rFonts w:ascii="Times New Roman"/>
                <w:b w:val="false"/>
                <w:i w:val="false"/>
                <w:color w:val="000000"/>
                <w:sz w:val="20"/>
              </w:rPr>
              <w:t>
100-119</w:t>
            </w:r>
            <w:r>
              <w:br/>
            </w:r>
            <w:r>
              <w:rPr>
                <w:rFonts w:ascii="Times New Roman"/>
                <w:b w:val="false"/>
                <w:i w:val="false"/>
                <w:color w:val="000000"/>
                <w:sz w:val="20"/>
              </w:rPr>
              <w:t>
120-139</w:t>
            </w:r>
            <w:r>
              <w:br/>
            </w:r>
            <w:r>
              <w:rPr>
                <w:rFonts w:ascii="Times New Roman"/>
                <w:b w:val="false"/>
                <w:i w:val="false"/>
                <w:color w:val="000000"/>
                <w:sz w:val="20"/>
              </w:rPr>
              <w:t>
140-159</w:t>
            </w:r>
            <w:r>
              <w:br/>
            </w:r>
            <w:r>
              <w:rPr>
                <w:rFonts w:ascii="Times New Roman"/>
                <w:b w:val="false"/>
                <w:i w:val="false"/>
                <w:color w:val="000000"/>
                <w:sz w:val="20"/>
              </w:rPr>
              <w:t>
160-199</w:t>
            </w:r>
            <w:r>
              <w:br/>
            </w:r>
            <w:r>
              <w:rPr>
                <w:rFonts w:ascii="Times New Roman"/>
                <w:b w:val="false"/>
                <w:i w:val="false"/>
                <w:color w:val="000000"/>
                <w:sz w:val="20"/>
              </w:rPr>
              <w:t>
&gt;200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r>
              <w:br/>
            </w:r>
            <w:r>
              <w:rPr>
                <w:rFonts w:ascii="Times New Roman"/>
                <w:b w:val="false"/>
                <w:i w:val="false"/>
                <w:color w:val="000000"/>
                <w:sz w:val="20"/>
              </w:rPr>
              <w:t>
53</w:t>
            </w:r>
            <w:r>
              <w:br/>
            </w:r>
            <w:r>
              <w:rPr>
                <w:rFonts w:ascii="Times New Roman"/>
                <w:b w:val="false"/>
                <w:i w:val="false"/>
                <w:color w:val="000000"/>
                <w:sz w:val="20"/>
              </w:rPr>
              <w:t>
43</w:t>
            </w:r>
            <w:r>
              <w:br/>
            </w:r>
            <w:r>
              <w:rPr>
                <w:rFonts w:ascii="Times New Roman"/>
                <w:b w:val="false"/>
                <w:i w:val="false"/>
                <w:color w:val="000000"/>
                <w:sz w:val="20"/>
              </w:rPr>
              <w:t>
34</w:t>
            </w:r>
            <w:r>
              <w:br/>
            </w:r>
            <w:r>
              <w:rPr>
                <w:rFonts w:ascii="Times New Roman"/>
                <w:b w:val="false"/>
                <w:i w:val="false"/>
                <w:color w:val="000000"/>
                <w:sz w:val="20"/>
              </w:rPr>
              <w:t>
24</w:t>
            </w:r>
            <w:r>
              <w:br/>
            </w:r>
            <w:r>
              <w:rPr>
                <w:rFonts w:ascii="Times New Roman"/>
                <w:b w:val="false"/>
                <w:i w:val="false"/>
                <w:color w:val="000000"/>
                <w:sz w:val="20"/>
              </w:rPr>
              <w:t>
10</w:t>
            </w:r>
            <w:r>
              <w:br/>
            </w:r>
            <w:r>
              <w:rPr>
                <w:rFonts w:ascii="Times New Roman"/>
                <w:b w:val="false"/>
                <w:i w:val="false"/>
                <w:color w:val="000000"/>
                <w:sz w:val="20"/>
              </w:rPr>
              <w:t>
0</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 деңгейі (мкмоль/л)</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r>
              <w:br/>
            </w:r>
            <w:r>
              <w:rPr>
                <w:rFonts w:ascii="Times New Roman"/>
                <w:b w:val="false"/>
                <w:i w:val="false"/>
                <w:color w:val="000000"/>
                <w:sz w:val="20"/>
              </w:rPr>
              <w:t>
35-70</w:t>
            </w:r>
            <w:r>
              <w:br/>
            </w:r>
            <w:r>
              <w:rPr>
                <w:rFonts w:ascii="Times New Roman"/>
                <w:b w:val="false"/>
                <w:i w:val="false"/>
                <w:color w:val="000000"/>
                <w:sz w:val="20"/>
              </w:rPr>
              <w:t>
71-105</w:t>
            </w:r>
            <w:r>
              <w:br/>
            </w:r>
            <w:r>
              <w:rPr>
                <w:rFonts w:ascii="Times New Roman"/>
                <w:b w:val="false"/>
                <w:i w:val="false"/>
                <w:color w:val="000000"/>
                <w:sz w:val="20"/>
              </w:rPr>
              <w:t>
106-140</w:t>
            </w:r>
            <w:r>
              <w:br/>
            </w:r>
            <w:r>
              <w:rPr>
                <w:rFonts w:ascii="Times New Roman"/>
                <w:b w:val="false"/>
                <w:i w:val="false"/>
                <w:color w:val="000000"/>
                <w:sz w:val="20"/>
              </w:rPr>
              <w:t>
141-176</w:t>
            </w:r>
            <w:r>
              <w:br/>
            </w:r>
            <w:r>
              <w:rPr>
                <w:rFonts w:ascii="Times New Roman"/>
                <w:b w:val="false"/>
                <w:i w:val="false"/>
                <w:color w:val="000000"/>
                <w:sz w:val="20"/>
              </w:rPr>
              <w:t>
177-353</w:t>
            </w:r>
            <w:r>
              <w:br/>
            </w:r>
            <w:r>
              <w:rPr>
                <w:rFonts w:ascii="Times New Roman"/>
                <w:b w:val="false"/>
                <w:i w:val="false"/>
                <w:color w:val="000000"/>
                <w:sz w:val="20"/>
              </w:rPr>
              <w:t>
&gt;354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4</w:t>
            </w:r>
            <w:r>
              <w:br/>
            </w:r>
            <w:r>
              <w:rPr>
                <w:rFonts w:ascii="Times New Roman"/>
                <w:b w:val="false"/>
                <w:i w:val="false"/>
                <w:color w:val="000000"/>
                <w:sz w:val="20"/>
              </w:rPr>
              <w:t>
7</w:t>
            </w:r>
            <w:r>
              <w:br/>
            </w:r>
            <w:r>
              <w:rPr>
                <w:rFonts w:ascii="Times New Roman"/>
                <w:b w:val="false"/>
                <w:i w:val="false"/>
                <w:color w:val="000000"/>
                <w:sz w:val="20"/>
              </w:rPr>
              <w:t>
10</w:t>
            </w:r>
            <w:r>
              <w:br/>
            </w:r>
            <w:r>
              <w:rPr>
                <w:rFonts w:ascii="Times New Roman"/>
                <w:b w:val="false"/>
                <w:i w:val="false"/>
                <w:color w:val="000000"/>
                <w:sz w:val="20"/>
              </w:rPr>
              <w:t>
13</w:t>
            </w:r>
            <w:r>
              <w:br/>
            </w:r>
            <w:r>
              <w:rPr>
                <w:rFonts w:ascii="Times New Roman"/>
                <w:b w:val="false"/>
                <w:i w:val="false"/>
                <w:color w:val="000000"/>
                <w:sz w:val="20"/>
              </w:rPr>
              <w:t>
21</w:t>
            </w:r>
            <w:r>
              <w:br/>
            </w:r>
            <w:r>
              <w:rPr>
                <w:rFonts w:ascii="Times New Roman"/>
                <w:b w:val="false"/>
                <w:i w:val="false"/>
                <w:color w:val="000000"/>
                <w:sz w:val="20"/>
              </w:rPr>
              <w:t>
28</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функциясының жеткіліксіздік классы (Killip жіктемесі бойынша)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br/>
            </w:r>
            <w:r>
              <w:rPr>
                <w:rFonts w:ascii="Times New Roman"/>
                <w:b w:val="false"/>
                <w:i w:val="false"/>
                <w:color w:val="000000"/>
                <w:sz w:val="20"/>
              </w:rPr>
              <w:t>
II</w:t>
            </w:r>
            <w:r>
              <w:br/>
            </w:r>
            <w:r>
              <w:rPr>
                <w:rFonts w:ascii="Times New Roman"/>
                <w:b w:val="false"/>
                <w:i w:val="false"/>
                <w:color w:val="000000"/>
                <w:sz w:val="20"/>
              </w:rPr>
              <w:t>
III</w:t>
            </w:r>
            <w:r>
              <w:br/>
            </w:r>
            <w:r>
              <w:rPr>
                <w:rFonts w:ascii="Times New Roman"/>
                <w:b w:val="false"/>
                <w:i w:val="false"/>
                <w:color w:val="000000"/>
                <w:sz w:val="20"/>
              </w:rPr>
              <w:t>
IV</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20</w:t>
            </w:r>
            <w:r>
              <w:br/>
            </w:r>
            <w:r>
              <w:rPr>
                <w:rFonts w:ascii="Times New Roman"/>
                <w:b w:val="false"/>
                <w:i w:val="false"/>
                <w:color w:val="000000"/>
                <w:sz w:val="20"/>
              </w:rPr>
              <w:t>
39</w:t>
            </w:r>
            <w:r>
              <w:br/>
            </w:r>
            <w:r>
              <w:rPr>
                <w:rFonts w:ascii="Times New Roman"/>
                <w:b w:val="false"/>
                <w:i w:val="false"/>
                <w:color w:val="000000"/>
                <w:sz w:val="20"/>
              </w:rPr>
              <w:t>
59</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both"/>
      </w:pPr>
      <w:r>
        <w:rPr>
          <w:rFonts w:ascii="Times New Roman"/>
          <w:b w:val="false"/>
          <w:i w:val="false"/>
          <w:color w:val="000000"/>
          <w:sz w:val="28"/>
        </w:rPr>
        <w:t xml:space="preserve">
      GRACE электрондық калькулятор </w:t>
      </w:r>
    </w:p>
    <w:p>
      <w:pPr>
        <w:spacing w:after="0"/>
        <w:ind w:left="0"/>
        <w:jc w:val="both"/>
      </w:pPr>
      <w:r>
        <w:rPr>
          <w:rFonts w:ascii="Times New Roman"/>
          <w:b w:val="false"/>
          <w:i w:val="false"/>
          <w:color w:val="000000"/>
          <w:sz w:val="28"/>
        </w:rPr>
        <w:t xml:space="preserve">
      GRACE 2 электрондық калькулятор (креатинин деңгейі және Кillip бойынша ауырлық класстары туралы деректер болмаған кезде пайдаланылады) </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 &gt;140 балл</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Орташа 109 – 140 балл</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 &lt;108 балл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ЖКС бар пациенттер қаупіннің стратификациясы: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Өте жоғары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гемодинамикалық тұрақсыздық немесе кардиогендік шок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Кеудедегі қайталанатын немесе жалғасқан ауырсыну, дәрі-дәрмекпен емдеуге тұрақты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Өмірге қауіпті аритмиялар немесе жүректің тоқтауы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механикалық асқынулары (механические осложнения ИМ)</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Рефрактерлі стенокардиямен немесе ST сегментінің ауытқуы бар жүрек функциясының жіті жеткіліксіздігі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сегментінің немесе Т ирегінің қайталанған динамикалық өзгерістері, әсіресе ST сегментінің ауыспалы элевациясымен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байланысты, жүрек тропониндері деңгейінің көтерілуі немесе төмендеуі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сегментінің немесе Т ирегінің динамикалық өзгерістері (симптомдық немесе асимптомдық)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GRACE шкаласы бойынша баллдардың сомасы &gt;140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Бүйрек функциясының жеткіліксіздігі (ШСЖ&lt;60 мл/мин/1,73 м2)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Дәрі-дәрмекпен емдеуге тұрақты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ОҚ ШФ &lt;40% немесе жүрек функциясының іркілген жеткіліксіздігі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инфарктен кейінгі стенокардия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Жақында өткізілген ТКА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Бұрын жасалған АКШ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GRACE қауіп шкаласы бойынша баллдардың қосындысы &gt;109 және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Жоғарыда аталмаған кез келген сипаттамалар (ишемияның қайталанған белгілері жоқ, өзгеріссіз. ЭКГ, тропониндеңгейі жоғарламаған)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9"/>
        <w:gridCol w:w="6144"/>
        <w:gridCol w:w="2267"/>
      </w:tblGrid>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 (предиктор)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Баллдар </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r>
              <w:br/>
            </w:r>
            <w:r>
              <w:rPr>
                <w:rFonts w:ascii="Times New Roman"/>
                <w:b w:val="false"/>
                <w:i w:val="false"/>
                <w:color w:val="000000"/>
                <w:sz w:val="20"/>
              </w:rPr>
              <w:t>
31-33.9</w:t>
            </w:r>
            <w:r>
              <w:br/>
            </w:r>
            <w:r>
              <w:rPr>
                <w:rFonts w:ascii="Times New Roman"/>
                <w:b w:val="false"/>
                <w:i w:val="false"/>
                <w:color w:val="000000"/>
                <w:sz w:val="20"/>
              </w:rPr>
              <w:t>
34-36.9</w:t>
            </w:r>
            <w:r>
              <w:br/>
            </w:r>
            <w:r>
              <w:rPr>
                <w:rFonts w:ascii="Times New Roman"/>
                <w:b w:val="false"/>
                <w:i w:val="false"/>
                <w:color w:val="000000"/>
                <w:sz w:val="20"/>
              </w:rPr>
              <w:t>
37-39.9</w:t>
            </w:r>
            <w:r>
              <w:br/>
            </w:r>
            <w:r>
              <w:rPr>
                <w:rFonts w:ascii="Times New Roman"/>
                <w:b w:val="false"/>
                <w:i w:val="false"/>
                <w:color w:val="000000"/>
                <w:sz w:val="20"/>
              </w:rPr>
              <w:t>
≥ 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7</w:t>
            </w:r>
            <w:r>
              <w:br/>
            </w:r>
            <w:r>
              <w:rPr>
                <w:rFonts w:ascii="Times New Roman"/>
                <w:b w:val="false"/>
                <w:i w:val="false"/>
                <w:color w:val="000000"/>
                <w:sz w:val="20"/>
              </w:rPr>
              <w:t>
3</w:t>
            </w:r>
            <w:r>
              <w:br/>
            </w:r>
            <w:r>
              <w:rPr>
                <w:rFonts w:ascii="Times New Roman"/>
                <w:b w:val="false"/>
                <w:i w:val="false"/>
                <w:color w:val="000000"/>
                <w:sz w:val="20"/>
              </w:rPr>
              <w:t>
2</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r>
              <w:br/>
            </w:r>
            <w:r>
              <w:rPr>
                <w:rFonts w:ascii="Times New Roman"/>
                <w:b w:val="false"/>
                <w:i w:val="false"/>
                <w:color w:val="000000"/>
                <w:sz w:val="20"/>
              </w:rPr>
              <w:t>
&gt;15-30</w:t>
            </w:r>
            <w:r>
              <w:br/>
            </w:r>
            <w:r>
              <w:rPr>
                <w:rFonts w:ascii="Times New Roman"/>
                <w:b w:val="false"/>
                <w:i w:val="false"/>
                <w:color w:val="000000"/>
                <w:sz w:val="20"/>
              </w:rPr>
              <w:t>
&gt;30-60</w:t>
            </w:r>
            <w:r>
              <w:br/>
            </w:r>
            <w:r>
              <w:rPr>
                <w:rFonts w:ascii="Times New Roman"/>
                <w:b w:val="false"/>
                <w:i w:val="false"/>
                <w:color w:val="000000"/>
                <w:sz w:val="20"/>
              </w:rPr>
              <w:t>
&gt;60-90</w:t>
            </w:r>
            <w:r>
              <w:br/>
            </w:r>
            <w:r>
              <w:rPr>
                <w:rFonts w:ascii="Times New Roman"/>
                <w:b w:val="false"/>
                <w:i w:val="false"/>
                <w:color w:val="000000"/>
                <w:sz w:val="20"/>
              </w:rPr>
              <w:t>
&gt;90-120</w:t>
            </w:r>
            <w:r>
              <w:br/>
            </w:r>
            <w:r>
              <w:rPr>
                <w:rFonts w:ascii="Times New Roman"/>
                <w:b w:val="false"/>
                <w:i w:val="false"/>
                <w:color w:val="000000"/>
                <w:sz w:val="20"/>
              </w:rPr>
              <w:t>
&gt;120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r>
              <w:br/>
            </w:r>
            <w:r>
              <w:rPr>
                <w:rFonts w:ascii="Times New Roman"/>
                <w:b w:val="false"/>
                <w:i w:val="false"/>
                <w:color w:val="000000"/>
                <w:sz w:val="20"/>
              </w:rPr>
              <w:t>
35</w:t>
            </w:r>
            <w:r>
              <w:br/>
            </w:r>
            <w:r>
              <w:rPr>
                <w:rFonts w:ascii="Times New Roman"/>
                <w:b w:val="false"/>
                <w:i w:val="false"/>
                <w:color w:val="000000"/>
                <w:sz w:val="20"/>
              </w:rPr>
              <w:t>
28</w:t>
            </w:r>
            <w:r>
              <w:br/>
            </w:r>
            <w:r>
              <w:rPr>
                <w:rFonts w:ascii="Times New Roman"/>
                <w:b w:val="false"/>
                <w:i w:val="false"/>
                <w:color w:val="000000"/>
                <w:sz w:val="20"/>
              </w:rPr>
              <w:t>
17</w:t>
            </w:r>
            <w:r>
              <w:br/>
            </w:r>
            <w:r>
              <w:rPr>
                <w:rFonts w:ascii="Times New Roman"/>
                <w:b w:val="false"/>
                <w:i w:val="false"/>
                <w:color w:val="000000"/>
                <w:sz w:val="20"/>
              </w:rPr>
              <w:t>
7</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r>
              <w:br/>
            </w:r>
            <w:r>
              <w:rPr>
                <w:rFonts w:ascii="Times New Roman"/>
                <w:b w:val="false"/>
                <w:i w:val="false"/>
                <w:color w:val="000000"/>
                <w:sz w:val="20"/>
              </w:rPr>
              <w:t>
71-80</w:t>
            </w:r>
            <w:r>
              <w:br/>
            </w:r>
            <w:r>
              <w:rPr>
                <w:rFonts w:ascii="Times New Roman"/>
                <w:b w:val="false"/>
                <w:i w:val="false"/>
                <w:color w:val="000000"/>
                <w:sz w:val="20"/>
              </w:rPr>
              <w:t>
81-90</w:t>
            </w:r>
            <w:r>
              <w:br/>
            </w:r>
            <w:r>
              <w:rPr>
                <w:rFonts w:ascii="Times New Roman"/>
                <w:b w:val="false"/>
                <w:i w:val="false"/>
                <w:color w:val="000000"/>
                <w:sz w:val="20"/>
              </w:rPr>
              <w:t>
91-100</w:t>
            </w:r>
            <w:r>
              <w:br/>
            </w:r>
            <w:r>
              <w:rPr>
                <w:rFonts w:ascii="Times New Roman"/>
                <w:b w:val="false"/>
                <w:i w:val="false"/>
                <w:color w:val="000000"/>
                <w:sz w:val="20"/>
              </w:rPr>
              <w:t>
101-110</w:t>
            </w:r>
            <w:r>
              <w:br/>
            </w:r>
            <w:r>
              <w:rPr>
                <w:rFonts w:ascii="Times New Roman"/>
                <w:b w:val="false"/>
                <w:i w:val="false"/>
                <w:color w:val="000000"/>
                <w:sz w:val="20"/>
              </w:rPr>
              <w:t>
111-120</w:t>
            </w:r>
            <w:r>
              <w:br/>
            </w:r>
            <w:r>
              <w:rPr>
                <w:rFonts w:ascii="Times New Roman"/>
                <w:b w:val="false"/>
                <w:i w:val="false"/>
                <w:color w:val="000000"/>
                <w:sz w:val="20"/>
              </w:rPr>
              <w:t>
≥ 121</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1</w:t>
            </w:r>
            <w:r>
              <w:br/>
            </w:r>
            <w:r>
              <w:rPr>
                <w:rFonts w:ascii="Times New Roman"/>
                <w:b w:val="false"/>
                <w:i w:val="false"/>
                <w:color w:val="000000"/>
                <w:sz w:val="20"/>
              </w:rPr>
              <w:t>
3</w:t>
            </w:r>
            <w:r>
              <w:br/>
            </w:r>
            <w:r>
              <w:rPr>
                <w:rFonts w:ascii="Times New Roman"/>
                <w:b w:val="false"/>
                <w:i w:val="false"/>
                <w:color w:val="000000"/>
                <w:sz w:val="20"/>
              </w:rPr>
              <w:t>
6</w:t>
            </w:r>
            <w:r>
              <w:br/>
            </w:r>
            <w:r>
              <w:rPr>
                <w:rFonts w:ascii="Times New Roman"/>
                <w:b w:val="false"/>
                <w:i w:val="false"/>
                <w:color w:val="000000"/>
                <w:sz w:val="20"/>
              </w:rPr>
              <w:t>
8</w:t>
            </w:r>
            <w:r>
              <w:br/>
            </w:r>
            <w:r>
              <w:rPr>
                <w:rFonts w:ascii="Times New Roman"/>
                <w:b w:val="false"/>
                <w:i w:val="false"/>
                <w:color w:val="000000"/>
                <w:sz w:val="20"/>
              </w:rPr>
              <w:t>
10</w:t>
            </w:r>
            <w:r>
              <w:br/>
            </w:r>
            <w:r>
              <w:rPr>
                <w:rFonts w:ascii="Times New Roman"/>
                <w:b w:val="false"/>
                <w:i w:val="false"/>
                <w:color w:val="000000"/>
                <w:sz w:val="20"/>
              </w:rPr>
              <w:t>
11</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 </w:t>
            </w:r>
            <w:r>
              <w:br/>
            </w:r>
            <w:r>
              <w:rPr>
                <w:rFonts w:ascii="Times New Roman"/>
                <w:b w:val="false"/>
                <w:i w:val="false"/>
                <w:color w:val="000000"/>
                <w:sz w:val="20"/>
              </w:rPr>
              <w:t xml:space="preserve">
Әйел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xml:space="preserve">
      CRUSADE электрондық калькуляторы </w:t>
      </w:r>
    </w:p>
    <w:p>
      <w:pPr>
        <w:spacing w:after="0"/>
        <w:ind w:left="0"/>
        <w:jc w:val="both"/>
      </w:pPr>
      <w:r>
        <w:rPr>
          <w:rFonts w:ascii="Times New Roman"/>
          <w:b w:val="false"/>
          <w:i w:val="false"/>
          <w:color w:val="000000"/>
          <w:sz w:val="28"/>
        </w:rPr>
        <w:t xml:space="preserve">
      Баллдардың жалпы саны </w:t>
      </w:r>
    </w:p>
    <w:p>
      <w:pPr>
        <w:spacing w:after="0"/>
        <w:ind w:left="0"/>
        <w:jc w:val="both"/>
      </w:pPr>
      <w:r>
        <w:rPr>
          <w:rFonts w:ascii="Times New Roman"/>
          <w:b w:val="false"/>
          <w:i w:val="false"/>
          <w:color w:val="000000"/>
          <w:sz w:val="28"/>
        </w:rPr>
        <w:t xml:space="preserve">
      CRUSADE қан кету қаупі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Тромботикалық асқынулар қаупін бағалауға арналған CHA2DS2-VASC шкаласы (Журекшелер фибрилляциясы кезінде)</w:t>
      </w:r>
    </w:p>
    <w:p>
      <w:pPr>
        <w:spacing w:after="0"/>
        <w:ind w:left="0"/>
        <w:jc w:val="both"/>
      </w:pPr>
      <w:r>
        <w:rPr>
          <w:rFonts w:ascii="Times New Roman"/>
          <w:b w:val="false"/>
          <w:i w:val="false"/>
          <w:color w:val="000000"/>
          <w:sz w:val="28"/>
        </w:rPr>
        <w:t>
      Баллдардың жалпы саны: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xml:space="preserve">
      Емдеу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7"/>
        <w:gridCol w:w="1785"/>
        <w:gridCol w:w="3233"/>
        <w:gridCol w:w="2945"/>
      </w:tblGrid>
      <w:tr>
        <w:trPr>
          <w:trHeight w:val="30" w:hRule="atLeast"/>
        </w:trPr>
        <w:tc>
          <w:tcPr>
            <w:tcW w:w="4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1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Түскенге дейін қабылдады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Тикагрелор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ФЕГ (гепарин)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ТМГ(эноксапарин)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*Бивалирудин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-блокаторлары</w:t>
            </w:r>
            <w:r>
              <w:br/>
            </w:r>
            <w:r>
              <w:rPr>
                <w:rFonts w:ascii="Times New Roman"/>
                <w:b w:val="false"/>
                <w:i w:val="false"/>
                <w:color w:val="000000"/>
                <w:sz w:val="20"/>
              </w:rPr>
              <w:t xml:space="preserve">
(ампулалардағы метопролол)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-блокаторлары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 таблеткалар*ампулалар, аэрозоль)</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 уақыт әсер ететін ААФИ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басқа</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Есірткілік анальгетик (ампулалардағы морфин)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Седативті, анксиолитикалық терапия (ампулалардығы Диазепам)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w:t>
            </w:r>
            <w:r>
              <w:rPr>
                <w:rFonts w:ascii="Times New Roman"/>
                <w:b w:val="false"/>
                <w:i w:val="false"/>
                <w:color w:val="000000"/>
                <w:sz w:val="20"/>
              </w:rPr>
              <w:t>b</w:t>
            </w:r>
            <w:r>
              <w:rPr>
                <w:rFonts w:ascii="Times New Roman"/>
                <w:b w:val="false"/>
                <w:i w:val="false"/>
                <w:color w:val="000000"/>
                <w:sz w:val="20"/>
              </w:rPr>
              <w:t xml:space="preserve">-блокаторлар жақпаған кезде ұзақ әсер ететін)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w:t>
            </w:r>
            <w:r>
              <w:br/>
            </w:r>
            <w:r>
              <w:rPr>
                <w:rFonts w:ascii="Times New Roman"/>
                <w:b w:val="false"/>
                <w:i w:val="false"/>
                <w:color w:val="000000"/>
                <w:sz w:val="20"/>
              </w:rPr>
              <w:t xml:space="preserve">
(Спиронолактон /*эклеренон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Қанайналымды механикалық қолдау құрылғысы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(нет)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Экстракорпоральная мембранная оксигенация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Баска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xml:space="preserve">
Экстракорпоральная мембранная оксигенация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Баска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(нет)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Препараттардың патенттелмеген атауы </w:t>
      </w:r>
    </w:p>
    <w:p>
      <w:pPr>
        <w:spacing w:after="0"/>
        <w:ind w:left="0"/>
        <w:jc w:val="both"/>
      </w:pPr>
      <w:r>
        <w:rPr>
          <w:rFonts w:ascii="Times New Roman"/>
          <w:b w:val="false"/>
          <w:i w:val="false"/>
          <w:color w:val="000000"/>
          <w:sz w:val="28"/>
        </w:rPr>
        <w:t xml:space="preserve">
      ** CHA2DS2-VASc шкаласы (пероральды антикоагулянттарды тағайындау кезінде) </w:t>
      </w:r>
    </w:p>
    <w:p>
      <w:pPr>
        <w:spacing w:after="0"/>
        <w:ind w:left="0"/>
        <w:jc w:val="both"/>
      </w:pPr>
      <w:r>
        <w:rPr>
          <w:rFonts w:ascii="Times New Roman"/>
          <w:b w:val="false"/>
          <w:i w:val="false"/>
          <w:color w:val="000000"/>
          <w:sz w:val="28"/>
        </w:rPr>
        <w:t xml:space="preserve">
      *** HAS-BLED шкаласы (пероральды антикоагулянттарды тағайындау кезінде)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6431"/>
        <w:gridCol w:w="3735"/>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Бүйрек функциясының бұзылуы және </w:t>
            </w:r>
            <w:r>
              <w:br/>
            </w:r>
            <w:r>
              <w:rPr>
                <w:rFonts w:ascii="Times New Roman"/>
                <w:b w:val="false"/>
                <w:i w:val="false"/>
                <w:color w:val="000000"/>
                <w:sz w:val="20"/>
              </w:rPr>
              <w:t>
(әрбіріне 1 балл)</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инфаргі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xml:space="preserve">
      Баллдардың жалпы саны: (3 және одан жоғары баллдардың қосындысында қан кету даму қаупі бар (сақтықпен антикоагулянтты терапияны тағайындау қажет) </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Тромболитикалық терапияны жасамау себептері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кеш жүгіну (12 сағаттан артық)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қарсы көрсетімдер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абсолютты,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салыстырмалы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ЭКГ өлшемшарттары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бастапқы ТКА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тромболизистік терапия өткізу уақытының басталуы</w:t>
      </w:r>
    </w:p>
    <w:p>
      <w:pPr>
        <w:spacing w:after="0"/>
        <w:ind w:left="0"/>
        <w:jc w:val="both"/>
      </w:pPr>
      <w:r>
        <w:rPr>
          <w:rFonts w:ascii="Times New Roman"/>
          <w:b w:val="false"/>
          <w:i w:val="false"/>
          <w:color w:val="000000"/>
          <w:sz w:val="28"/>
        </w:rPr>
        <w:t>
      тромболизистік терапия өткізу уақытының соны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Емдеуге жатқызуға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Емдеуге жатқызу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қабылдау бөлімі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ҚТП/ БИТ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тиімсіз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тиімді (60 мин. ішінде ST 50% және одан жоғары төмендеуі, реперфузиялық аритмиялар)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xml:space="preserve">
      а) препарат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фибринге тән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фибринге тән емес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препарат атауы: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альтеплаза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тенектеплаза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дозасы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толық доза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жарты доза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 асқынуының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Коронароангиография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Атауы қызмет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Тамырлы қол 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радиалды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КАГ: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6"/>
        <w:gridCol w:w="1210"/>
        <w:gridCol w:w="744"/>
        <w:gridCol w:w="744"/>
        <w:gridCol w:w="744"/>
        <w:gridCol w:w="744"/>
        <w:gridCol w:w="2918"/>
      </w:tblGrid>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өп тамырлы зақымдану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және жоғары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ТІМІ бойынша ИЗА немесе симптомдық тамырдағы қанағым: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Реваскуляризация әдісін таңдау (қажет болған жағдайда) </w:t>
      </w:r>
    </w:p>
    <w:p>
      <w:pPr>
        <w:spacing w:after="0"/>
        <w:ind w:left="0"/>
        <w:jc w:val="both"/>
      </w:pPr>
      <w:r>
        <w:rPr>
          <w:rFonts w:ascii="Times New Roman"/>
          <w:b w:val="false"/>
          <w:i w:val="false"/>
          <w:color w:val="000000"/>
          <w:sz w:val="28"/>
        </w:rPr>
        <w:t xml:space="preserve">
      Syntax шкаласы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баллдардың жалпы саны (общее количество баллов) </w:t>
      </w:r>
    </w:p>
    <w:p>
      <w:pPr>
        <w:spacing w:after="0"/>
        <w:ind w:left="0"/>
        <w:jc w:val="both"/>
      </w:pPr>
      <w:r>
        <w:rPr>
          <w:rFonts w:ascii="Times New Roman"/>
          <w:b w:val="false"/>
          <w:i w:val="false"/>
          <w:color w:val="000000"/>
          <w:sz w:val="28"/>
        </w:rPr>
        <w:t xml:space="preserve">
      "Жүрек тобы" консилиумды таңдау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Теріастылық коронарлық араласу </w:t>
      </w:r>
    </w:p>
    <w:p>
      <w:pPr>
        <w:spacing w:after="0"/>
        <w:ind w:left="0"/>
        <w:jc w:val="both"/>
      </w:pPr>
      <w:r>
        <w:rPr>
          <w:rFonts w:ascii="Times New Roman"/>
          <w:b w:val="false"/>
          <w:i w:val="false"/>
          <w:color w:val="000000"/>
          <w:sz w:val="28"/>
        </w:rPr>
        <w:t>
      Атауы код. наименование.және операция коды</w:t>
      </w:r>
    </w:p>
    <w:p>
      <w:pPr>
        <w:spacing w:after="0"/>
        <w:ind w:left="0"/>
        <w:jc w:val="both"/>
      </w:pPr>
      <w:r>
        <w:rPr>
          <w:rFonts w:ascii="Times New Roman"/>
          <w:b w:val="false"/>
          <w:i w:val="false"/>
          <w:color w:val="000000"/>
          <w:sz w:val="28"/>
        </w:rPr>
        <w:t xml:space="preserve">
      Баллонды үрлеу/ стентті орнату күні және уақыты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көтеруімен ЖКС: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Бастапқы ТКА (ауру басталғаннан кейін &lt;120 мин.)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Сәтсіз тромболизистен кейін шұғыл ТАК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Сәтті тромболизистен кейінгі ТКА (фармакоинвазивті стратегия (3-24 сағат)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Іріктеу ТКА (миокардтың стресс-индукцияланған ишемиясы анықталған немесе ОҚ ШФ &lt;40-50 жағдайда шығу алдында)</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Реперфузиялық емсіз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 ЖКС: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инвазивті стратегия &lt;24 сағат (жоғары қауіп клиникалық белгілері кезінде және GRACE шкаласы бойынша баллдар &gt;140 балл)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инвазивті стратегия &lt;72 сағат (қалыпты қауіп клиникалық белгілері кезінде және GRACE шкаласы бойынша баллдар 109-140 балл)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Консервативтік ем (төмен қауіп және GRACE шкаласы бойынша баллдар &lt;108 балл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2"/>
        <w:gridCol w:w="1583"/>
        <w:gridCol w:w="1583"/>
        <w:gridCol w:w="1583"/>
        <w:gridCol w:w="1583"/>
        <w:gridCol w:w="1583"/>
        <w:gridCol w:w="1583"/>
      </w:tblGrid>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Жабыны жоқ стент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ТІМІ-ІІІ ИЗА немесе симптомдық тамырда өлшемшарттары бойынша коронарлық қанағымды қалпына келтіру дәрежесі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1,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xml:space="preserve">
,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Стент ішіндегі рестеноз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Бифуркацияларды тарту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Тромбоэктомиялық құрылғыларды қолдану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КАГ, ТКА кезіндегі асқынулар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стенд тромбозы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операция алдыңғы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 кету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инсульты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индукцияланған нефропатия контрастысы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 арқылы ену жағынан солқылдайтын гематома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өлім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Ойдағыдай ТАА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реваскуляризация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Стационарлық емдеу кезінде 1 емшарадан артық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Аорталық-коронарлық шунттеу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АКШ бастау күні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басталғаннан кейін 4-6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72 сағаттан артық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Шунттер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ЛГА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ПГА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Операциямен байланысты асқынулар: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операциядан кейінгі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неврологиялық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 кету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жүрек ырғағының және өткізгіштігінің бұзылуы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медиастенит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төссүйек тұрақсыздығы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Электрокардиостимуляторды имплантанттау (имплантация электрокардиостимулятора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Уақытша ЭКС</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ЭКС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Кардиовертел-дефибрилляторды имплантанттау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 Атауы код. код. АХЖ-9 бойынша операция коды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Кардиоресинхрондаушы құрылғыны имплантациялау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xml:space="preserve">
      Басқа операциялар: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xml:space="preserve">
      Емдеуге жатқызу кезіндегі асқынулар </w:t>
      </w:r>
    </w:p>
    <w:p>
      <w:pPr>
        <w:spacing w:after="0"/>
        <w:ind w:left="0"/>
        <w:jc w:val="both"/>
      </w:pPr>
      <w:r>
        <w:rPr>
          <w:rFonts w:ascii="Times New Roman"/>
          <w:b w:val="false"/>
          <w:i w:val="false"/>
          <w:color w:val="000000"/>
          <w:sz w:val="28"/>
        </w:rPr>
        <w:t xml:space="preserve">
      Killip бойынша СН классы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белгісіз</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5"/>
        <w:gridCol w:w="4735"/>
      </w:tblGrid>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МИ механикалық асқынулар кезіндегі операциялар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17. Шығару кезіндегі зерттеулер</w:t>
      </w:r>
    </w:p>
    <w:p>
      <w:pPr>
        <w:spacing w:after="0"/>
        <w:ind w:left="0"/>
        <w:jc w:val="both"/>
      </w:pPr>
      <w:r>
        <w:rPr>
          <w:rFonts w:ascii="Times New Roman"/>
          <w:b w:val="false"/>
          <w:i w:val="false"/>
          <w:color w:val="000000"/>
          <w:sz w:val="28"/>
        </w:rPr>
        <w:t xml:space="preserve">
      Шығару кезіндегі ЭКГ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көтеруімен жаңа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өзгеріс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Шығару кезінде ЭХоКГ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 Симпсоны бойынша солжақ қарынша шығарымының фракциясы (ШФ)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болмашы төмендеу (41-50%)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төмендеу (31-40%)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айқын сипатталған төмендеу (&lt;30%)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солжақ қарынша шығарымының фракциясы (ШФ) анықталған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Шығару кезіндегі Killip бойынша СН классы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стресс-ЭКГ(ВЭМ, тредмил),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 ЭхоКГ)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Тест нәтижесі теріс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Тест нәтижесә оң (стресс-индуц. Миокард ишемиясы)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 Басқа диагностикалық зерттеулер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КТ (қаупі төмен көтерусіз ЖКС кезінде)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МРТ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Қорытынды диагноз (Заключительный диагноз):</w:t>
      </w:r>
    </w:p>
    <w:p>
      <w:pPr>
        <w:spacing w:after="0"/>
        <w:ind w:left="0"/>
        <w:jc w:val="both"/>
      </w:pPr>
      <w:r>
        <w:rPr>
          <w:rFonts w:ascii="Times New Roman"/>
          <w:b w:val="false"/>
          <w:i w:val="false"/>
          <w:color w:val="000000"/>
          <w:sz w:val="28"/>
        </w:rPr>
        <w:t>
      Диагнозы АХЖ-10 бойынша код. код.</w:t>
      </w:r>
    </w:p>
    <w:p>
      <w:pPr>
        <w:spacing w:after="0"/>
        <w:ind w:left="0"/>
        <w:jc w:val="both"/>
      </w:pPr>
      <w:r>
        <w:rPr>
          <w:rFonts w:ascii="Times New Roman"/>
          <w:b w:val="false"/>
          <w:i w:val="false"/>
          <w:color w:val="000000"/>
          <w:sz w:val="28"/>
        </w:rPr>
        <w:t>
      Инфаркт түрі код. код.</w:t>
      </w:r>
    </w:p>
    <w:p>
      <w:pPr>
        <w:spacing w:after="0"/>
        <w:ind w:left="0"/>
        <w:jc w:val="both"/>
      </w:pPr>
      <w:r>
        <w:rPr>
          <w:rFonts w:ascii="Times New Roman"/>
          <w:b w:val="false"/>
          <w:i w:val="false"/>
          <w:color w:val="000000"/>
          <w:sz w:val="28"/>
        </w:rPr>
        <w:t xml:space="preserve">
      Қорытынды клиникалық диагноз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2605"/>
        <w:gridCol w:w="5050"/>
        <w:gridCol w:w="1473"/>
      </w:tblGrid>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r>
              <w:br/>
            </w:r>
            <w:r>
              <w:rPr>
                <w:rFonts w:ascii="Times New Roman"/>
                <w:b w:val="false"/>
                <w:i w:val="false"/>
                <w:color w:val="000000"/>
                <w:sz w:val="20"/>
              </w:rPr>
              <w:t>
Тип инфаркта</w:t>
            </w:r>
          </w:p>
        </w:tc>
      </w:tr>
      <w:tr>
        <w:trPr>
          <w:trHeight w:val="30" w:hRule="atLeast"/>
        </w:trPr>
        <w:tc>
          <w:tcPr>
            <w:tcW w:w="3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клиникалық диагноз </w:t>
            </w:r>
          </w:p>
        </w:tc>
        <w:tc>
          <w:tcPr>
            <w:tcW w:w="2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Асқынулар </w:t>
            </w: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2</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*Журек функциясының созылмалы жетіспеушіліг (ЖСЖ) болған кезде NYNA бойынша функционалдық класы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ЖКС аяқталуы: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көтерумен МИ (трансмуральды)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үзілген ИМ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 МИ (субэндокардиальды)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Өкпе артериялары тармақтарының тромбоэмболиясы (ӨАТТ)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Қолқаның қабатталған аневризмасы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Такотсубо кардиомиопатиясы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Миокардит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диагноздар (АХЖ-10 таңдау)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 пациенттің </w:t>
            </w:r>
            <w:r>
              <w:br/>
            </w:r>
            <w:r>
              <w:rPr>
                <w:rFonts w:ascii="Times New Roman"/>
                <w:b w:val="false"/>
                <w:i w:val="false"/>
                <w:color w:val="000000"/>
                <w:sz w:val="20"/>
              </w:rPr>
              <w:t xml:space="preserve">статистикалық картасының </w:t>
            </w:r>
            <w:r>
              <w:br/>
            </w:r>
            <w:r>
              <w:rPr>
                <w:rFonts w:ascii="Times New Roman"/>
                <w:b w:val="false"/>
                <w:i w:val="false"/>
                <w:color w:val="000000"/>
                <w:sz w:val="20"/>
              </w:rPr>
              <w:t xml:space="preserve">2 қосымша парағы </w:t>
            </w:r>
          </w:p>
        </w:tc>
      </w:tr>
    </w:tbl>
    <w:p>
      <w:pPr>
        <w:spacing w:after="0"/>
        <w:ind w:left="0"/>
        <w:jc w:val="both"/>
      </w:pPr>
      <w:r>
        <w:rPr>
          <w:rFonts w:ascii="Times New Roman"/>
          <w:b w:val="false"/>
          <w:i w:val="false"/>
          <w:color w:val="000000"/>
          <w:sz w:val="28"/>
        </w:rPr>
        <w:t>
      Ми қанайналымының жіті бұзылулары бар пациенттің картасы № картаны толтыру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ишемиялық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геморрагиялық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транзиторлық ишемиялық өршу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Пациент Д-есебінде тұрады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Пациент базистік гипотензиялық терапия қабылдады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антикогаулянтты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Ишемиялық инсульттың кіші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атеротромбдық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артерио-артериялық эмболиялар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тамырларының тромбоздары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кардиоэмболикалық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гемодинамикалық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қуыстық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гемореологиялық микроокклюзия түрі бойынша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МҚЖБ алғашқы белгілерінің уақыты индекстік жағдайдан бастап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үйде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жұмыста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қоғамдың орында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факторлары </w:t>
      </w:r>
    </w:p>
    <w:p>
      <w:pPr>
        <w:spacing w:after="0"/>
        <w:ind w:left="0"/>
        <w:jc w:val="both"/>
      </w:pPr>
      <w:r>
        <w:rPr>
          <w:rFonts w:ascii="Times New Roman"/>
          <w:b w:val="false"/>
          <w:i w:val="false"/>
          <w:color w:val="000000"/>
          <w:sz w:val="28"/>
        </w:rPr>
        <w:t xml:space="preserve">
      Артериялық гипертензия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Қант диабеті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аурулары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Ірі тамырлардың тарылу өзгерістері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Шылым шегу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Артық дене салмағы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Гормондық алмастыру терапиясы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Жүктілік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Контрацептивтер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rPr>
          <w:rFonts w:ascii="Times New Roman"/>
          <w:b w:val="false"/>
          <w:i w:val="false"/>
          <w:color w:val="000000"/>
          <w:sz w:val="28"/>
        </w:rPr>
        <w:t xml:space="preserve">
      Бұрын болған жүрек-тамырлары сырқаттары </w:t>
      </w:r>
    </w:p>
    <w:p>
      <w:pPr>
        <w:spacing w:after="0"/>
        <w:ind w:left="0"/>
        <w:jc w:val="both"/>
      </w:pPr>
      <w:r>
        <w:rPr>
          <w:rFonts w:ascii="Times New Roman"/>
          <w:b w:val="false"/>
          <w:i w:val="false"/>
          <w:color w:val="000000"/>
          <w:sz w:val="28"/>
        </w:rPr>
        <w:t xml:space="preserve">
      Бұрын болған инсульт диагнозы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Транзиторлық ишемиялық өршу диагнозы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Өткерген миокард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Жүректің ишемиялық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қақпақшаларының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функциясының созылмалы жеткіліксіздігі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иә(NYNA бойынша 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Жүрекшелер фибрилляциясы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Жыпылықтау аритмиясы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Түсу кезіндегі Глазго комасы шкаласы бойынша естің деңгейі.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баллдан бастап– есі айқын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13-тен – 14-ке дейін – орташа есеңгіру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10-нан – 12-ке дейін терең есеңгіру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8-ден – 9-ға дейін сопор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7-ге дейін қалыпты кома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4-тен – 5-ке дейін терең кома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3-тен – терминалды кома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NIHSS шкаласы бойынша неврологиялық тапшылықты бағалау: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ең төменгі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орташа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ауыр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өте ауыр тапшылық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NIHSS шкаласы бойынша баллды көрсету </w:t>
      </w:r>
    </w:p>
    <w:p>
      <w:pPr>
        <w:spacing w:after="0"/>
        <w:ind w:left="0"/>
        <w:jc w:val="both"/>
      </w:pPr>
      <w:r>
        <w:rPr>
          <w:rFonts w:ascii="Times New Roman"/>
          <w:b w:val="false"/>
          <w:i w:val="false"/>
          <w:color w:val="000000"/>
          <w:sz w:val="28"/>
        </w:rPr>
        <w:t xml:space="preserve">
      Рэнкин шкаласы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Дисфагия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Компьютерлік Томография жасалынды ма? (КТ):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ағымдағы жағдайдағы инфаркт: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ағымдағы жағдайдағы қан кету: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 сипаттамасың көрсетіңіз: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субарахноидальдық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паренхиматозды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діңгегі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вентрикулярлы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субтенториальды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КТА жасалынды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Аневризма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АВМ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Тамырлар стенозы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Тамырлар окклюзиясы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Магниттік-резонансты томография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инфаркт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қан кету (кровоизлияние)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аневризма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АВМ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 стенозы (стеноз сосуда)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 тромбозы (тромбоз сосуда)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Қабылдаған дәрілік терапия </w:t>
      </w:r>
    </w:p>
    <w:p>
      <w:pPr>
        <w:spacing w:after="0"/>
        <w:ind w:left="0"/>
        <w:jc w:val="both"/>
      </w:pPr>
      <w:r>
        <w:rPr>
          <w:rFonts w:ascii="Times New Roman"/>
          <w:b w:val="false"/>
          <w:i w:val="false"/>
          <w:color w:val="000000"/>
          <w:sz w:val="28"/>
        </w:rPr>
        <w:t xml:space="preserve">
      Тромболизистік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Гипотензивті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Антикоагулянтты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оңалту бағдарламасының картасы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нейрохирург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реабилитолог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логопед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эрготерапевт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психиатр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ине рефлексотерапевт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кинезиотерапевт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бағдарланған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кезең-кезеңмен сатылы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жеке ЕФК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Сөйлеу қабілеті бұзылған кезде логопедпен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тек диагностика жасалынды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сөйлеу, оқу, жазу қабілеттерін қалпына келтіру бойынша оқулар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Қозғалыс бұзылыстары кезінде емдеу іс шаралар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өзіне-өзі қызмет етудің тұрмыстық дағдыларын қалпына келтіру бойынша оқулар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жеке пассивті және активті ЕФК, аяқ-қолдарды механикалық жұмыс істету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биобасқару (биоуправление/БОС),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физиотерапия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Оңалту потенциалын айқындау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қолайлы (жартылай оңалту, оңалту – толық қалпына келтіру)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қолайсыз (үйде күтім жасау)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Оңалту алдында жай-күйді бағалау бойынша тесттер </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25-ке дейін – науқастың толық тәуелді болуына сәйкес келеді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25-тен – 65-ке дейін – айқын сипатталған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65-тен – 90-ға дейін – қалыпты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91-ден – 99-ға дейін – аздап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 – күнделікті қызметте толық тәуелді болмау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Психикалық жай-күйдің тесті-мини-схемасы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28-30- когнитивті функцияларының бұзылулары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24-27 деменция алдыңғы когнитивтібұзылулар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20-23-сипаты жеңіл дәрежедегі деменция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11-19-сипаты қалыпты деңгейдегі деменция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0-10- ауыр деменция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Ривермид күнделікті өмірде ұтқырлық шкалдары, баллды көрсету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(да)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 0 до 5 -зависим от посторонней помощи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10-ға дейін – қарауды қажет етеді (ауызша көмек)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 6 до 10 -требуется присмотр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және одан жоғары – тәуелсіз (қосалқы заттарды қолдана 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и более -независим </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Баллды көрсету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тромболикалық терапия жүргізілмеу себептері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терапияны бастау күні және уақыты . Қандай доза жасалынды?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Тромболизистен кейін асқынуларының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түрін көрсету қажет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 жасағаннан кейін бірінші тәулікте жай-күйді бағалау </w:t>
      </w:r>
    </w:p>
    <w:p>
      <w:pPr>
        <w:spacing w:after="0"/>
        <w:ind w:left="0"/>
        <w:jc w:val="both"/>
      </w:pPr>
      <w:r>
        <w:rPr>
          <w:rFonts w:ascii="Times New Roman"/>
          <w:b w:val="false"/>
          <w:i w:val="false"/>
          <w:color w:val="000000"/>
          <w:sz w:val="28"/>
        </w:rPr>
        <w:t>
      NIHSSшкаласы бойынша балл</w:t>
      </w:r>
    </w:p>
    <w:p>
      <w:pPr>
        <w:spacing w:after="0"/>
        <w:ind w:left="0"/>
        <w:jc w:val="both"/>
      </w:pPr>
      <w:r>
        <w:rPr>
          <w:rFonts w:ascii="Times New Roman"/>
          <w:b w:val="false"/>
          <w:i w:val="false"/>
          <w:color w:val="000000"/>
          <w:sz w:val="28"/>
        </w:rPr>
        <w:t xml:space="preserve">
      Тромболизис жасағаннан кейін 7-ші күннен кейін жай-күйді бағалау </w:t>
      </w:r>
    </w:p>
    <w:p>
      <w:pPr>
        <w:spacing w:after="0"/>
        <w:ind w:left="0"/>
        <w:jc w:val="both"/>
      </w:pPr>
      <w:r>
        <w:rPr>
          <w:rFonts w:ascii="Times New Roman"/>
          <w:b w:val="false"/>
          <w:i w:val="false"/>
          <w:color w:val="000000"/>
          <w:sz w:val="28"/>
        </w:rPr>
        <w:t xml:space="preserve">
      NIHSSшкаласы бойынша балл </w:t>
      </w:r>
    </w:p>
    <w:p>
      <w:pPr>
        <w:spacing w:after="0"/>
        <w:ind w:left="0"/>
        <w:jc w:val="both"/>
      </w:pPr>
      <w:r>
        <w:rPr>
          <w:rFonts w:ascii="Times New Roman"/>
          <w:b w:val="false"/>
          <w:i w:val="false"/>
          <w:color w:val="000000"/>
          <w:sz w:val="28"/>
        </w:rPr>
        <w:t xml:space="preserve">
      Механикалық тромбэкстракция жасалды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терапияны бастау күні мен уақыты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терапияны аяқтау күні мен уақыты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Нейрохирургиялық операцияның атауы код. наименование.</w:t>
      </w:r>
    </w:p>
    <w:p>
      <w:pPr>
        <w:spacing w:after="0"/>
        <w:ind w:left="0"/>
        <w:jc w:val="both"/>
      </w:pPr>
      <w:r>
        <w:rPr>
          <w:rFonts w:ascii="Times New Roman"/>
          <w:b w:val="false"/>
          <w:i w:val="false"/>
          <w:color w:val="000000"/>
          <w:sz w:val="28"/>
        </w:rPr>
        <w:t xml:space="preserve">
      АХЖ-9 операциясының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 (кк/мм)</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басталғаннан кейін 6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72 сағаттан артық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Операциямен байланысты асқынулар: </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ең төменгі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орташа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ауыр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өте ауыр тапшылық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қорытынды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25-ке дейін – науқастың толық тәуелді болуына сәйкес келеді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25-тен – 65-ке дейін – айқын сипатталған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65-тен – 90-ға дейін – қалыпты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91-ден – 99-ға дейін – аздап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 – күнделікті қызметте толық тәуелді болмау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Ривермид күнделікті өмірде ұтқырлық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10-ға дейін – қарауды қажет етеді (ауызша көмек)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және одан жоғары – тәуелсіз (қосалқы заттарды қолдана 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xml:space="preserve">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Нейрореанимацияда болды (ПИТ/БИТ):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 саны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102/е- нысанды медициналық құжаттама </w:t>
            </w:r>
          </w:p>
        </w:tc>
      </w:tr>
    </w:tbl>
    <w:p>
      <w:pPr>
        <w:spacing w:after="0"/>
        <w:ind w:left="0"/>
        <w:jc w:val="both"/>
      </w:pPr>
      <w:r>
        <w:rPr>
          <w:rFonts w:ascii="Times New Roman"/>
          <w:b w:val="false"/>
          <w:i w:val="false"/>
          <w:color w:val="000000"/>
          <w:sz w:val="28"/>
        </w:rPr>
        <w:t>
      Нәрестелер бөлiмшесiнiң (палатасының) есеп нысаны</w:t>
      </w:r>
    </w:p>
    <w:p>
      <w:pPr>
        <w:spacing w:after="0"/>
        <w:ind w:left="0"/>
        <w:jc w:val="both"/>
      </w:pPr>
      <w:r>
        <w:rPr>
          <w:rFonts w:ascii="Times New Roman"/>
          <w:b w:val="false"/>
          <w:i w:val="false"/>
          <w:color w:val="000000"/>
          <w:sz w:val="28"/>
        </w:rPr>
        <w:t>
      Стационардағы белгілі уақыт аралығында (апта, ай, жыл) босанулар туралы ақпараттан құрастырылады және келесі жолдардан құралады, бірақ шектелмейді:</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науқастанып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003/е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ТБ 01/е нысанды медициналық құжаттама</w:t>
            </w:r>
          </w:p>
        </w:tc>
      </w:tr>
    </w:tbl>
    <w:p>
      <w:pPr>
        <w:spacing w:after="0"/>
        <w:ind w:left="0"/>
        <w:jc w:val="both"/>
      </w:pPr>
      <w:r>
        <w:rPr>
          <w:rFonts w:ascii="Times New Roman"/>
          <w:b w:val="false"/>
          <w:i w:val="false"/>
          <w:color w:val="000000"/>
          <w:sz w:val="28"/>
        </w:rPr>
        <w:t>
      Туберкулезге шалдыққан науқастың медициналық картасы №</w:t>
      </w:r>
    </w:p>
    <w:p>
      <w:pPr>
        <w:spacing w:after="0"/>
        <w:ind w:left="0"/>
        <w:jc w:val="both"/>
      </w:pPr>
      <w:r>
        <w:rPr>
          <w:rFonts w:ascii="Times New Roman"/>
          <w:b w:val="false"/>
          <w:i w:val="false"/>
          <w:color w:val="000000"/>
          <w:sz w:val="28"/>
        </w:rPr>
        <w:t xml:space="preserve">
      Тіркелу күні </w:t>
      </w:r>
    </w:p>
    <w:p>
      <w:pPr>
        <w:spacing w:after="0"/>
        <w:ind w:left="0"/>
        <w:jc w:val="both"/>
      </w:pPr>
      <w:r>
        <w:rPr>
          <w:rFonts w:ascii="Times New Roman"/>
          <w:b w:val="false"/>
          <w:i w:val="false"/>
          <w:color w:val="000000"/>
          <w:sz w:val="28"/>
        </w:rPr>
        <w:t xml:space="preserve">
      Жатқызылу күні </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xml:space="preserve">
      5.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 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БТОЖ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Науқасқа жақын адамның Т.А.Ә. (болған жағдайда) (болған жағдайда)</w:t>
      </w:r>
    </w:p>
    <w:p>
      <w:pPr>
        <w:spacing w:after="0"/>
        <w:ind w:left="0"/>
        <w:jc w:val="both"/>
      </w:pPr>
      <w:r>
        <w:rPr>
          <w:rFonts w:ascii="Times New Roman"/>
          <w:b w:val="false"/>
          <w:i w:val="false"/>
          <w:color w:val="000000"/>
          <w:sz w:val="28"/>
        </w:rPr>
        <w:t>
      11.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xml:space="preserve">
      1. қаралу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алдын ала тексеру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өлгеннен кейін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БМСК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Әлеуметтік-кәсіби мәртебесі</w:t>
      </w:r>
    </w:p>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 болған жағдайда (бұдан әрі –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Көп дәріге төзімділік туберкулезі - болған жағдайда (бұдан әрі – КДТ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Кең-ауқымды дәріге төзімді туберкулезі - болған жағдайда (бұдан әрі – КАДТ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нашақорлық;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ішімдікке салыну;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2 жыл ішінде бас бостандығынан айыру орындарында болу;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АИТВ;</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босанғанннан кейін 1жылға дейінгі кезеңдегі әйелдер;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жүктілік;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егілмеген.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Науқасты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xml:space="preserve">
      Диагноз </w:t>
      </w:r>
    </w:p>
    <w:p>
      <w:pPr>
        <w:spacing w:after="0"/>
        <w:ind w:left="0"/>
        <w:jc w:val="both"/>
      </w:pPr>
      <w:r>
        <w:rPr>
          <w:rFonts w:ascii="Times New Roman"/>
          <w:b w:val="false"/>
          <w:i w:val="false"/>
          <w:color w:val="000000"/>
          <w:sz w:val="28"/>
        </w:rPr>
        <w:t xml:space="preserve">
      Туберкулез процессінің асқынуы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МО в поддерживающей фазе</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xml:space="preserve">
      Ретровирустарға қарсы терапия басталды: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ия</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ml:space="preserve">
      Котримоксазолмен алдын ала емі басталды: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Науқастың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xml:space="preserve">
      Қайтыс болды </w:t>
      </w:r>
    </w:p>
    <w:p>
      <w:pPr>
        <w:spacing w:after="0"/>
        <w:ind w:left="0"/>
        <w:jc w:val="both"/>
      </w:pPr>
      <w:r>
        <w:rPr>
          <w:rFonts w:ascii="Times New Roman"/>
          <w:b w:val="false"/>
          <w:i w:val="false"/>
          <w:color w:val="000000"/>
          <w:sz w:val="28"/>
        </w:rPr>
        <w:t xml:space="preserve">
      Қайтыс болған орны </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xml:space="preserve">
      Қорытынды диагноз </w:t>
      </w:r>
    </w:p>
    <w:p>
      <w:pPr>
        <w:spacing w:after="0"/>
        <w:ind w:left="0"/>
        <w:jc w:val="both"/>
      </w:pPr>
      <w:r>
        <w:rPr>
          <w:rFonts w:ascii="Times New Roman"/>
          <w:b w:val="false"/>
          <w:i w:val="false"/>
          <w:color w:val="000000"/>
          <w:sz w:val="28"/>
        </w:rPr>
        <w:t xml:space="preserve">
      Ескертулер: </w:t>
      </w:r>
    </w:p>
    <w:p>
      <w:pPr>
        <w:spacing w:after="0"/>
        <w:ind w:left="0"/>
        <w:jc w:val="both"/>
      </w:pPr>
      <w:r>
        <w:rPr>
          <w:rFonts w:ascii="Times New Roman"/>
          <w:b w:val="false"/>
          <w:i w:val="false"/>
          <w:color w:val="000000"/>
          <w:sz w:val="28"/>
        </w:rPr>
        <w:t>
      Фтизиатр Т.А.Ә.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xml:space="preserve">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bookmarkStart w:name="z45" w:id="20"/>
    <w:p>
      <w:pPr>
        <w:spacing w:after="0"/>
        <w:ind w:left="0"/>
        <w:jc w:val="left"/>
      </w:pPr>
      <w:r>
        <w:rPr>
          <w:rFonts w:ascii="Times New Roman"/>
          <w:b/>
          <w:i w:val="false"/>
          <w:color w:val="000000"/>
        </w:rPr>
        <w:t xml:space="preserve"> № ТБ 01/е "Туберкулезге шалдыққан науқастың медициналық картасы" нысанының қысқартылымдары: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01/е – IV категориясы нысанды медициналық құжаттама</w:t>
            </w:r>
          </w:p>
        </w:tc>
      </w:tr>
    </w:tbl>
    <w:bookmarkStart w:name="z46" w:id="21"/>
    <w:p>
      <w:pPr>
        <w:spacing w:after="0"/>
        <w:ind w:left="0"/>
        <w:jc w:val="left"/>
      </w:pPr>
      <w:r>
        <w:rPr>
          <w:rFonts w:ascii="Times New Roman"/>
          <w:b/>
          <w:i w:val="false"/>
          <w:color w:val="000000"/>
        </w:rPr>
        <w:t xml:space="preserve"> Туберкулезге шалдыққан IV категориялық науқастың медициналық картасы №</w:t>
      </w:r>
    </w:p>
    <w:bookmarkEnd w:id="21"/>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xml:space="preserve">
      5.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xml:space="preserve">
      9.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БТОЖ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Науқасқа жақын адамның Т.А.Ә. (болған жағдайда)</w:t>
      </w:r>
    </w:p>
    <w:p>
      <w:pPr>
        <w:spacing w:after="0"/>
        <w:ind w:left="0"/>
        <w:jc w:val="both"/>
      </w:pPr>
      <w:r>
        <w:rPr>
          <w:rFonts w:ascii="Times New Roman"/>
          <w:b w:val="false"/>
          <w:i w:val="false"/>
          <w:color w:val="000000"/>
          <w:sz w:val="28"/>
        </w:rPr>
        <w:t>
      12.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xml:space="preserve">
      1. қаралу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алдын ала тексеру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өлгеннен кейін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8"/>
        <w:gridCol w:w="2668"/>
        <w:gridCol w:w="1184"/>
        <w:gridCol w:w="1926"/>
        <w:gridCol w:w="1184"/>
        <w:gridCol w:w="2670"/>
      </w:tblGrid>
      <w:tr>
        <w:trPr>
          <w:trHeight w:val="30" w:hRule="atLeast"/>
        </w:trPr>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нашақорлық;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ішімдікке салыну;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АИТВ;</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2 жыл ішінде бас бостандығынан айыру орындарында болу;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босанғанннан кейін 1жылға дейінгі кезеңдегі әйелдер;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жүктілік;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егілмеген.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Науқасты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xml:space="preserve">
      Туберкулез процессінің асқынуы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w:t>
      </w:r>
    </w:p>
    <w:p>
      <w:pPr>
        <w:spacing w:after="0"/>
        <w:ind w:left="0"/>
        <w:jc w:val="both"/>
      </w:pPr>
      <w:r>
        <w:rPr>
          <w:rFonts w:ascii="Times New Roman"/>
          <w:b w:val="false"/>
          <w:i w:val="false"/>
          <w:color w:val="000000"/>
          <w:sz w:val="28"/>
        </w:rPr>
        <w:t>
      КДТ ТБ кезінде:</w:t>
      </w:r>
    </w:p>
    <w:p>
      <w:pPr>
        <w:spacing w:after="0"/>
        <w:ind w:left="0"/>
        <w:jc w:val="both"/>
      </w:pPr>
      <w:r>
        <w:rPr>
          <w:rFonts w:ascii="Times New Roman"/>
          <w:b w:val="false"/>
          <w:i w:val="false"/>
          <w:color w:val="000000"/>
          <w:sz w:val="28"/>
        </w:rPr>
        <w:t>
      4. КДТ ТБ қорытындысы</w:t>
      </w:r>
    </w:p>
    <w:p>
      <w:pPr>
        <w:spacing w:after="0"/>
        <w:ind w:left="0"/>
        <w:jc w:val="both"/>
      </w:pPr>
      <w:r>
        <w:rPr>
          <w:rFonts w:ascii="Times New Roman"/>
          <w:b w:val="false"/>
          <w:i w:val="false"/>
          <w:color w:val="000000"/>
          <w:sz w:val="28"/>
        </w:rPr>
        <w:t>
      5. Себебі</w:t>
      </w:r>
    </w:p>
    <w:p>
      <w:pPr>
        <w:spacing w:after="0"/>
        <w:ind w:left="0"/>
        <w:jc w:val="both"/>
      </w:pPr>
      <w:r>
        <w:rPr>
          <w:rFonts w:ascii="Times New Roman"/>
          <w:b w:val="false"/>
          <w:i w:val="false"/>
          <w:color w:val="000000"/>
          <w:sz w:val="28"/>
        </w:rPr>
        <w:t>
      КАДТ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 4. МО в поддерживающей фазе</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науқастар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Ретровирустарға қарсы терапия басталды: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Котримоксазолмен алдын ала емі басталды: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Науқастың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bookmarkStart w:name="z47" w:id="22"/>
    <w:p>
      <w:pPr>
        <w:spacing w:after="0"/>
        <w:ind w:left="0"/>
        <w:jc w:val="left"/>
      </w:pPr>
      <w:r>
        <w:rPr>
          <w:rFonts w:ascii="Times New Roman"/>
          <w:b/>
          <w:i w:val="false"/>
          <w:color w:val="000000"/>
        </w:rPr>
        <w:t xml:space="preserve"> № ТБ 01/е "Туберкулезге шалдыққан IV категориялық науқастың медициналық картасы" нысанының қысқартылымдары: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03/е нысанды медициналық құжаттама</w:t>
            </w:r>
          </w:p>
        </w:tc>
      </w:tr>
    </w:tbl>
    <w:bookmarkStart w:name="z48" w:id="23"/>
    <w:p>
      <w:pPr>
        <w:spacing w:after="0"/>
        <w:ind w:left="0"/>
        <w:jc w:val="left"/>
      </w:pPr>
      <w:r>
        <w:rPr>
          <w:rFonts w:ascii="Times New Roman"/>
          <w:b/>
          <w:i w:val="false"/>
          <w:color w:val="000000"/>
        </w:rPr>
        <w:t xml:space="preserve"> Туберкулезге шалдыққан науқастарды тіркеу нысаны</w:t>
      </w:r>
    </w:p>
    <w:bookmarkEnd w:id="23"/>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Науқас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жылғы"23" қарашадағы № 907 бұйрығымен бекітілген № ТБ 11/е нысанды медициналық құжаттама</w:t>
            </w:r>
          </w:p>
        </w:tc>
      </w:tr>
    </w:tbl>
    <w:p>
      <w:pPr>
        <w:spacing w:after="0"/>
        <w:ind w:left="0"/>
        <w:jc w:val="both"/>
      </w:pPr>
      <w:r>
        <w:rPr>
          <w:rFonts w:ascii="Times New Roman"/>
          <w:b w:val="false"/>
          <w:i w:val="false"/>
          <w:color w:val="000000"/>
          <w:sz w:val="28"/>
        </w:rPr>
        <w:t>
      Туберкулезбен ауыратын iv санаттағынауқастарды тіркеу журналы</w:t>
      </w:r>
    </w:p>
    <w:p>
      <w:pPr>
        <w:spacing w:after="0"/>
        <w:ind w:left="0"/>
        <w:jc w:val="both"/>
      </w:pPr>
      <w:r>
        <w:rPr>
          <w:rFonts w:ascii="Times New Roman"/>
          <w:b w:val="false"/>
          <w:i w:val="false"/>
          <w:color w:val="000000"/>
          <w:sz w:val="28"/>
        </w:rPr>
        <w:t>
      Журнал регистрации больныхтуберкулезом категорииiv</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p>
      <w:pPr>
        <w:spacing w:after="0"/>
        <w:ind w:left="0"/>
        <w:jc w:val="both"/>
      </w:pPr>
      <w:r>
        <w:rPr>
          <w:rFonts w:ascii="Times New Roman"/>
          <w:b w:val="false"/>
          <w:i w:val="false"/>
          <w:color w:val="000000"/>
          <w:sz w:val="28"/>
        </w:rPr>
        <w:t>
      _____________________________ облысы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933"/>
        <w:gridCol w:w="5002"/>
        <w:gridCol w:w="976"/>
        <w:gridCol w:w="934"/>
        <w:gridCol w:w="934"/>
        <w:gridCol w:w="1294"/>
        <w:gridCol w:w="1294"/>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 (болған жағдайда)</w:t>
            </w: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5"/>
        <w:gridCol w:w="1809"/>
        <w:gridCol w:w="882"/>
        <w:gridCol w:w="1128"/>
        <w:gridCol w:w="883"/>
        <w:gridCol w:w="637"/>
        <w:gridCol w:w="637"/>
        <w:gridCol w:w="883"/>
        <w:gridCol w:w="1376"/>
      </w:tblGrid>
      <w:tr>
        <w:trPr>
          <w:trHeight w:val="30" w:hRule="atLeast"/>
        </w:trPr>
        <w:tc>
          <w:tcPr>
            <w:tcW w:w="4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ТБрасталған</w:t>
            </w: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баст.күні</w:t>
            </w: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97"/>
        <w:gridCol w:w="321"/>
        <w:gridCol w:w="569"/>
        <w:gridCol w:w="554"/>
        <w:gridCol w:w="528"/>
        <w:gridCol w:w="500"/>
        <w:gridCol w:w="473"/>
        <w:gridCol w:w="500"/>
        <w:gridCol w:w="911"/>
        <w:gridCol w:w="939"/>
        <w:gridCol w:w="939"/>
        <w:gridCol w:w="719"/>
        <w:gridCol w:w="1804"/>
        <w:gridCol w:w="1104"/>
        <w:gridCol w:w="967"/>
        <w:gridCol w:w="9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r>
              <w:br/>
            </w:r>
            <w:r>
              <w:rPr>
                <w:rFonts w:ascii="Times New Roman"/>
                <w:b w:val="false"/>
                <w:i w:val="false"/>
                <w:color w:val="000000"/>
                <w:sz w:val="20"/>
              </w:rPr>
              <w:t>
 </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бо-ша тіркелуге себеп болған ДСТ* қорытындысы. Егер ДСТ қорытындысы күтуде болса, қорытынды кейін енгізілуі тиіс. ДСТ қорытындысын толық білу үшін ем алу кітапшасын қараңыз.</w:t>
            </w:r>
            <w:r>
              <w:br/>
            </w:r>
            <w:r>
              <w:rPr>
                <w:rFonts w:ascii="Times New Roman"/>
                <w:b w:val="false"/>
                <w:i w:val="false"/>
                <w:color w:val="000000"/>
                <w:sz w:val="20"/>
              </w:rPr>
              <w:t>
**Т–төзімді С – сезімтал Ө –өскін</w:t>
            </w: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Л-Й</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w:t>
            </w:r>
            <w:r>
              <w:br/>
            </w:r>
            <w:r>
              <w:rPr>
                <w:rFonts w:ascii="Times New Roman"/>
                <w:b w:val="false"/>
                <w:i w:val="false"/>
                <w:color w:val="000000"/>
                <w:sz w:val="20"/>
              </w:rPr>
              <w:t>
Молекулярный</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510"/>
        <w:gridCol w:w="506"/>
        <w:gridCol w:w="510"/>
        <w:gridCol w:w="506"/>
        <w:gridCol w:w="510"/>
        <w:gridCol w:w="506"/>
        <w:gridCol w:w="510"/>
        <w:gridCol w:w="506"/>
        <w:gridCol w:w="510"/>
        <w:gridCol w:w="506"/>
        <w:gridCol w:w="510"/>
        <w:gridCol w:w="506"/>
        <w:gridCol w:w="510"/>
        <w:gridCol w:w="506"/>
        <w:gridCol w:w="510"/>
        <w:gridCol w:w="506"/>
        <w:gridCol w:w="510"/>
        <w:gridCol w:w="789"/>
        <w:gridCol w:w="789"/>
        <w:gridCol w:w="789"/>
        <w:gridCol w:w="79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микрос-ның қорытындылары(егер бір айдың ішінде бірден артық зерттеулер жүргізілсе, онда соңғы оң нәтижелі қорытындыны енгізу қажет)</w:t>
            </w:r>
            <w:r>
              <w:br/>
            </w:r>
            <w:r>
              <w:rPr>
                <w:rFonts w:ascii="Times New Roman"/>
                <w:b w:val="false"/>
                <w:i w:val="false"/>
                <w:color w:val="000000"/>
                <w:sz w:val="20"/>
              </w:rPr>
              <w:t>
 </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w:t>
      </w:r>
    </w:p>
    <w:p>
      <w:pPr>
        <w:spacing w:after="0"/>
        <w:ind w:left="0"/>
        <w:jc w:val="both"/>
      </w:pPr>
      <w:r>
        <w:rPr>
          <w:rFonts w:ascii="Times New Roman"/>
          <w:b w:val="false"/>
          <w:i w:val="false"/>
          <w:color w:val="000000"/>
          <w:sz w:val="28"/>
        </w:rPr>
        <w:t>
      20_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ортаңғы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микрос-ның қорытындылары(егер бір айдың ішінде бірден артық зерттеулер жүргізілсе, онда соңғы оң нәтижелі қорытындыны енгізу қажет)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908"/>
        <w:gridCol w:w="908"/>
        <w:gridCol w:w="1259"/>
        <w:gridCol w:w="1023"/>
        <w:gridCol w:w="1024"/>
        <w:gridCol w:w="1374"/>
        <w:gridCol w:w="909"/>
        <w:gridCol w:w="909"/>
        <w:gridCol w:w="909"/>
        <w:gridCol w:w="909"/>
        <w:gridCol w:w="126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w:t>
            </w:r>
            <w:r>
              <w:br/>
            </w:r>
            <w:r>
              <w:rPr>
                <w:rFonts w:ascii="Times New Roman"/>
                <w:b w:val="false"/>
                <w:i w:val="false"/>
                <w:color w:val="000000"/>
                <w:sz w:val="20"/>
              </w:rPr>
              <w:t>
бойынша іс-шаралар</w:t>
            </w:r>
            <w:r>
              <w:br/>
            </w:r>
            <w:r>
              <w:rPr>
                <w:rFonts w:ascii="Times New Roman"/>
                <w:b w:val="false"/>
                <w:i w:val="false"/>
                <w:color w:val="000000"/>
                <w:sz w:val="20"/>
              </w:rPr>
              <w:t>
(нәтижесі күні)</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r>
              <w:br/>
            </w:r>
            <w:r>
              <w:rPr>
                <w:rFonts w:ascii="Times New Roman"/>
                <w:b w:val="false"/>
                <w:i w:val="false"/>
                <w:color w:val="000000"/>
                <w:sz w:val="20"/>
              </w:rPr>
              <w:t>
 </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r>
              <w:br/>
            </w:r>
            <w:r>
              <w:rPr>
                <w:rFonts w:ascii="Times New Roman"/>
                <w:b w:val="false"/>
                <w:i w:val="false"/>
                <w:color w:val="000000"/>
                <w:sz w:val="20"/>
              </w:rPr>
              <w:t>
 </w:t>
            </w:r>
          </w:p>
        </w:tc>
        <w:tc>
          <w:tcPr>
            <w:tcW w:w="10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РҚТ</w:t>
            </w: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w:t>
            </w:r>
            <w:r>
              <w:br/>
            </w:r>
            <w:r>
              <w:rPr>
                <w:rFonts w:ascii="Times New Roman"/>
                <w:b w:val="false"/>
                <w:i w:val="false"/>
                <w:color w:val="000000"/>
                <w:sz w:val="20"/>
              </w:rPr>
              <w:t>
 </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котримоксазолмен алдын-алу терапия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ТБ 12/е нысанды медициналық құжаттама</w:t>
            </w:r>
          </w:p>
        </w:tc>
      </w:tr>
    </w:tbl>
    <w:p>
      <w:pPr>
        <w:spacing w:after="0"/>
        <w:ind w:left="0"/>
        <w:jc w:val="both"/>
      </w:pPr>
      <w:r>
        <w:rPr>
          <w:rFonts w:ascii="Times New Roman"/>
          <w:b w:val="false"/>
          <w:i w:val="false"/>
          <w:color w:val="000000"/>
          <w:sz w:val="28"/>
        </w:rPr>
        <w:t>
      Туберкулезге қарсы препараттарды есепке алу журналы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xml:space="preserve">
      Саудалық атауы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Өндіруші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Өндіруші 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Өнім түрі: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Өлшем бірлігі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Сериясы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Жарамдылық мерзімі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3"/>
        <w:gridCol w:w="1232"/>
        <w:gridCol w:w="2603"/>
        <w:gridCol w:w="1232"/>
        <w:gridCol w:w="1232"/>
        <w:gridCol w:w="1576"/>
        <w:gridCol w:w="1233"/>
        <w:gridCol w:w="1919"/>
      </w:tblGrid>
      <w:tr>
        <w:trPr>
          <w:trHeight w:val="30" w:hRule="atLeast"/>
        </w:trPr>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2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3"/>
        <w:gridCol w:w="979"/>
        <w:gridCol w:w="980"/>
        <w:gridCol w:w="980"/>
        <w:gridCol w:w="2793"/>
        <w:gridCol w:w="1798"/>
        <w:gridCol w:w="197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АМСК, бөлімше)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БМСК)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ТБ 12/е "Туберкулезге қарсы препараттарды есепке алу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2"/>
        <w:gridCol w:w="1941"/>
        <w:gridCol w:w="5987"/>
      </w:tblGrid>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020/е нысанды медициналық құжаттама</w:t>
            </w:r>
          </w:p>
        </w:tc>
      </w:tr>
    </w:tbl>
    <w:bookmarkStart w:name="z51" w:id="24"/>
    <w:p>
      <w:pPr>
        <w:spacing w:after="0"/>
        <w:ind w:left="0"/>
        <w:jc w:val="left"/>
      </w:pPr>
      <w:r>
        <w:rPr>
          <w:rFonts w:ascii="Times New Roman"/>
          <w:b/>
          <w:i w:val="false"/>
          <w:color w:val="000000"/>
        </w:rPr>
        <w:t xml:space="preserve"> Стационарлар мен амбулаториялық-емханалық ұйымдарында қолданылатын медициналық есеп құжаттамасы</w:t>
      </w:r>
    </w:p>
    <w:bookmarkEnd w:id="24"/>
    <w:p>
      <w:pPr>
        <w:spacing w:after="0"/>
        <w:ind w:left="0"/>
        <w:jc w:val="both"/>
      </w:pPr>
      <w:r>
        <w:rPr>
          <w:rFonts w:ascii="Times New Roman"/>
          <w:b w:val="false"/>
          <w:i w:val="false"/>
          <w:color w:val="ff0000"/>
          <w:sz w:val="28"/>
        </w:rPr>
        <w:t xml:space="preserve">
      Ескерту. 2-қосымша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Операциялық әрекеттерді/манипуляцияларды есепке алу нысаны</w:t>
      </w:r>
    </w:p>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Хирург пен операциялық мейіргердің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021/е нысанды медициналық құжаттама</w:t>
            </w:r>
          </w:p>
        </w:tc>
      </w:tr>
    </w:tbl>
    <w:bookmarkStart w:name="z53" w:id="25"/>
    <w:p>
      <w:pPr>
        <w:spacing w:after="0"/>
        <w:ind w:left="0"/>
        <w:jc w:val="left"/>
      </w:pPr>
      <w:r>
        <w:rPr>
          <w:rFonts w:ascii="Times New Roman"/>
          <w:b/>
          <w:i w:val="false"/>
          <w:color w:val="000000"/>
        </w:rPr>
        <w:t xml:space="preserve"> Босануды есепке алу нысаны</w:t>
      </w:r>
    </w:p>
    <w:bookmarkEnd w:id="25"/>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Босанушының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022-2/е нысанды медициналық құжаттама</w:t>
            </w:r>
          </w:p>
        </w:tc>
      </w:tr>
    </w:tbl>
    <w:bookmarkStart w:name="z54" w:id="26"/>
    <w:p>
      <w:pPr>
        <w:spacing w:after="0"/>
        <w:ind w:left="0"/>
        <w:jc w:val="left"/>
      </w:pPr>
      <w:r>
        <w:rPr>
          <w:rFonts w:ascii="Times New Roman"/>
          <w:b/>
          <w:i w:val="false"/>
          <w:color w:val="000000"/>
        </w:rPr>
        <w:t xml:space="preserve"> Медициналық куәландыруды, анықтамалар беру есептік нысаны</w:t>
      </w:r>
    </w:p>
    <w:bookmarkEnd w:id="26"/>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028/е нысанды медициналық құжаттама</w:t>
            </w:r>
          </w:p>
        </w:tc>
      </w:tr>
    </w:tbl>
    <w:bookmarkStart w:name="z55" w:id="27"/>
    <w:p>
      <w:pPr>
        <w:spacing w:after="0"/>
        <w:ind w:left="0"/>
        <w:jc w:val="left"/>
      </w:pPr>
      <w:r>
        <w:rPr>
          <w:rFonts w:ascii="Times New Roman"/>
          <w:b/>
          <w:i w:val="false"/>
          <w:color w:val="000000"/>
        </w:rPr>
        <w:t xml:space="preserve"> Диализ картасы №</w:t>
      </w:r>
    </w:p>
    <w:bookmarkEnd w:id="27"/>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9"/>
        <w:gridCol w:w="2211"/>
        <w:gridCol w:w="1360"/>
      </w:tblGrid>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 Аппарат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both"/>
      </w:pPr>
      <w:r>
        <w:rPr>
          <w:rFonts w:ascii="Times New Roman"/>
          <w:b w:val="false"/>
          <w:i w:val="false"/>
          <w:color w:val="000000"/>
          <w:sz w:val="28"/>
        </w:rPr>
        <w:t xml:space="preserve">
      23. Ультрасүзгілеу бейіні: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ОУФ (ИУФ)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УФ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Тамыр арқылы жету әдісі: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катетер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Антикоагулянт: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гепарин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фраксипарин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268"/>
        <w:gridCol w:w="2245"/>
        <w:gridCol w:w="2246"/>
        <w:gridCol w:w="2246"/>
        <w:gridCol w:w="2246"/>
        <w:gridCol w:w="1269"/>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Препараттың атауы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xml:space="preserve">
      Емдеуші дәрігердің Т.А.Ә (болған жағдайда), ID </w:t>
      </w:r>
    </w:p>
    <w:p>
      <w:pPr>
        <w:spacing w:after="0"/>
        <w:ind w:left="0"/>
        <w:jc w:val="both"/>
      </w:pPr>
      <w:r>
        <w:rPr>
          <w:rFonts w:ascii="Times New Roman"/>
          <w:b w:val="false"/>
          <w:i w:val="false"/>
          <w:color w:val="000000"/>
          <w:sz w:val="28"/>
        </w:rPr>
        <w:t>
      ГД мейіргерінің Т.А.Ә.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xml:space="preserve">
      Өткізу күні: </w:t>
      </w:r>
    </w:p>
    <w:p>
      <w:pPr>
        <w:spacing w:after="0"/>
        <w:ind w:left="0"/>
        <w:jc w:val="both"/>
      </w:pPr>
      <w:r>
        <w:rPr>
          <w:rFonts w:ascii="Times New Roman"/>
          <w:b w:val="false"/>
          <w:i w:val="false"/>
          <w:color w:val="000000"/>
          <w:sz w:val="28"/>
        </w:rPr>
        <w:t xml:space="preserve">
      СНМК №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xml:space="preserve">
      РЕТ: ерітінді </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1"/>
        <w:gridCol w:w="2370"/>
        <w:gridCol w:w="2370"/>
        <w:gridCol w:w="2370"/>
        <w:gridCol w:w="1999"/>
      </w:tblGrid>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r>
              <w:br/>
            </w:r>
            <w:r>
              <w:rPr>
                <w:rFonts w:ascii="Times New Roman"/>
                <w:b w:val="false"/>
                <w:i w:val="false"/>
                <w:color w:val="000000"/>
                <w:sz w:val="20"/>
              </w:rPr>
              <w:t>
(ммоль/л)</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2300"/>
        <w:gridCol w:w="2301"/>
        <w:gridCol w:w="2301"/>
        <w:gridCol w:w="2301"/>
      </w:tblGrid>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595"/>
        <w:gridCol w:w="595"/>
        <w:gridCol w:w="1714"/>
        <w:gridCol w:w="2911"/>
        <w:gridCol w:w="3903"/>
      </w:tblGrid>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6"/>
        <w:gridCol w:w="4757"/>
        <w:gridCol w:w="4757"/>
      </w:tblGrid>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975"/>
        <w:gridCol w:w="712"/>
        <w:gridCol w:w="3067"/>
        <w:gridCol w:w="3592"/>
        <w:gridCol w:w="3535"/>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Креатинин </w:t>
            </w:r>
            <w:r>
              <w:br/>
            </w:r>
            <w:r>
              <w:rPr>
                <w:rFonts w:ascii="Times New Roman"/>
                <w:b w:val="false"/>
                <w:i w:val="false"/>
                <w:color w:val="000000"/>
                <w:sz w:val="20"/>
              </w:rPr>
              <w:t>
Мкмоль/л</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w:t>
            </w:r>
            <w:r>
              <w:br/>
            </w:r>
            <w:r>
              <w:rPr>
                <w:rFonts w:ascii="Times New Roman"/>
                <w:b w:val="false"/>
                <w:i w:val="false"/>
                <w:color w:val="000000"/>
                <w:sz w:val="20"/>
              </w:rPr>
              <w:t>
ml</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w:t>
            </w:r>
            <w:r>
              <w:br/>
            </w:r>
            <w:r>
              <w:rPr>
                <w:rFonts w:ascii="Times New Roman"/>
                <w:b w:val="false"/>
                <w:i w:val="false"/>
                <w:color w:val="000000"/>
                <w:sz w:val="20"/>
              </w:rPr>
              <w:t>
ml</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r>
              <w:br/>
            </w:r>
            <w:r>
              <w:rPr>
                <w:rFonts w:ascii="Times New Roman"/>
                <w:b w:val="false"/>
                <w:i w:val="false"/>
                <w:color w:val="000000"/>
                <w:sz w:val="20"/>
              </w:rPr>
              <w:t>
ml</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ПД-бағдарлама: </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1590"/>
        <w:gridCol w:w="1165"/>
        <w:gridCol w:w="1389"/>
        <w:gridCol w:w="879"/>
        <w:gridCol w:w="1057"/>
        <w:gridCol w:w="746"/>
        <w:gridCol w:w="627"/>
        <w:gridCol w:w="819"/>
        <w:gridCol w:w="1243"/>
        <w:gridCol w:w="1176"/>
        <w:gridCol w:w="552"/>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 Total Norm</w:t>
            </w:r>
            <w:r>
              <w:br/>
            </w:r>
            <w:r>
              <w:rPr>
                <w:rFonts w:ascii="Times New Roman"/>
                <w:b w:val="false"/>
                <w:i w:val="false"/>
                <w:color w:val="000000"/>
                <w:sz w:val="20"/>
              </w:rPr>
              <w:t>
L/week/</w:t>
            </w:r>
            <w:r>
              <w:br/>
            </w:r>
            <w:r>
              <w:rPr>
                <w:rFonts w:ascii="Times New Roman"/>
                <w:b w:val="false"/>
                <w:i w:val="false"/>
                <w:color w:val="000000"/>
                <w:sz w:val="20"/>
              </w:rPr>
              <w:t>
1.73m2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r>
              <w:br/>
            </w:r>
            <w:r>
              <w:rPr>
                <w:rFonts w:ascii="Times New Roman"/>
                <w:b w:val="false"/>
                <w:i w:val="false"/>
                <w:color w:val="000000"/>
                <w:sz w:val="20"/>
              </w:rPr>
              <w:t>
L</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r>
              <w:br/>
            </w:r>
            <w:r>
              <w:rPr>
                <w:rFonts w:ascii="Times New Roman"/>
                <w:b w:val="false"/>
                <w:i w:val="false"/>
                <w:color w:val="000000"/>
                <w:sz w:val="20"/>
              </w:rPr>
              <w:t>
ml/min</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r>
              <w:br/>
            </w:r>
            <w:r>
              <w:rPr>
                <w:rFonts w:ascii="Times New Roman"/>
                <w:b w:val="false"/>
                <w:i w:val="false"/>
                <w:color w:val="000000"/>
                <w:sz w:val="20"/>
              </w:rPr>
              <w:t>
g/dl</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r>
              <w:br/>
            </w:r>
            <w:r>
              <w:rPr>
                <w:rFonts w:ascii="Times New Roman"/>
                <w:b w:val="false"/>
                <w:i w:val="false"/>
                <w:color w:val="000000"/>
                <w:sz w:val="20"/>
              </w:rPr>
              <w:t>
g/kg/</w:t>
            </w:r>
            <w:r>
              <w:br/>
            </w:r>
            <w:r>
              <w:rPr>
                <w:rFonts w:ascii="Times New Roman"/>
                <w:b w:val="false"/>
                <w:i w:val="false"/>
                <w:color w:val="000000"/>
                <w:sz w:val="20"/>
              </w:rPr>
              <w:t>
day</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r>
              <w:br/>
            </w:r>
            <w:r>
              <w:rPr>
                <w:rFonts w:ascii="Times New Roman"/>
                <w:b w:val="false"/>
                <w:i w:val="false"/>
                <w:color w:val="000000"/>
                <w:sz w:val="20"/>
              </w:rPr>
              <w:t>
m2</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w:t>
            </w:r>
            <w:r>
              <w:br/>
            </w:r>
            <w:r>
              <w:rPr>
                <w:rFonts w:ascii="Times New Roman"/>
                <w:b w:val="false"/>
                <w:i w:val="false"/>
                <w:color w:val="000000"/>
                <w:sz w:val="20"/>
              </w:rPr>
              <w:t>
L</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xml:space="preserve">
      Өткізу күні Қорытынды Дәрігердің Т.А.Ә. (болған жағдайда), ID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1561"/>
        <w:gridCol w:w="995"/>
        <w:gridCol w:w="472"/>
        <w:gridCol w:w="472"/>
        <w:gridCol w:w="472"/>
        <w:gridCol w:w="472"/>
        <w:gridCol w:w="472"/>
        <w:gridCol w:w="472"/>
        <w:gridCol w:w="472"/>
        <w:gridCol w:w="472"/>
        <w:gridCol w:w="472"/>
        <w:gridCol w:w="733"/>
        <w:gridCol w:w="733"/>
        <w:gridCol w:w="733"/>
        <w:gridCol w:w="733"/>
        <w:gridCol w:w="733"/>
        <w:gridCol w:w="733"/>
        <w:gridCol w:w="733"/>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СНМК №___________ Диагноз:________________________________________________________________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қию көлемі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АПД-ны экспозициялау уақыты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028/е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6012"/>
        <w:gridCol w:w="5790"/>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жасы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029-1/е нысанды медициналық құжаттама</w:t>
            </w:r>
          </w:p>
        </w:tc>
      </w:tr>
    </w:tbl>
    <w:p>
      <w:pPr>
        <w:spacing w:after="0"/>
        <w:ind w:left="0"/>
        <w:jc w:val="both"/>
      </w:pPr>
      <w:r>
        <w:rPr>
          <w:rFonts w:ascii="Times New Roman"/>
          <w:b w:val="false"/>
          <w:i w:val="false"/>
          <w:color w:val="000000"/>
          <w:sz w:val="28"/>
        </w:rPr>
        <w:t>
      Ерітілген цитостатиктер есебінің журналы</w:t>
      </w:r>
    </w:p>
    <w:p>
      <w:pPr>
        <w:spacing w:after="0"/>
        <w:ind w:left="0"/>
        <w:jc w:val="both"/>
      </w:pPr>
      <w:r>
        <w:rPr>
          <w:rFonts w:ascii="Times New Roman"/>
          <w:b w:val="false"/>
          <w:i w:val="false"/>
          <w:color w:val="000000"/>
          <w:sz w:val="28"/>
        </w:rPr>
        <w:t>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1880"/>
        <w:gridCol w:w="788"/>
        <w:gridCol w:w="788"/>
        <w:gridCol w:w="788"/>
        <w:gridCol w:w="1759"/>
        <w:gridCol w:w="788"/>
        <w:gridCol w:w="2270"/>
        <w:gridCol w:w="1227"/>
        <w:gridCol w:w="1224"/>
      </w:tblGrid>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Цитостатиктіерітугеберілгенкүні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тұлғаныңаты-жөні(болған жағдайда),</w:t>
            </w:r>
            <w:r>
              <w:br/>
            </w:r>
            <w:r>
              <w:rPr>
                <w:rFonts w:ascii="Times New Roman"/>
                <w:b w:val="false"/>
                <w:i w:val="false"/>
                <w:color w:val="000000"/>
                <w:sz w:val="20"/>
              </w:rPr>
              <w:t>
қолы</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Ерітілгенкүні</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Цитостатиктіерітугежібергенбөлімшеніңатауы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Цитостатиктіңжалпықалдығы</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Жойылатынқалдықтыңөлшері (мг, құты/амп. саны)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ампуланыңашылғануақыты, цитостатиктіңнұсқаулығыбойыншасақтаууақытыжәнетеппературасы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Еріткентұлғаныңаты-жөні</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Клиникалық бөлімшеде цитостатиктерді ерітуге толтырылған өтінімдерді тіркеу журналы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
        <w:gridCol w:w="1297"/>
        <w:gridCol w:w="1298"/>
        <w:gridCol w:w="1298"/>
        <w:gridCol w:w="1659"/>
        <w:gridCol w:w="1416"/>
        <w:gridCol w:w="1777"/>
        <w:gridCol w:w="2258"/>
      </w:tblGrid>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ауру тарихының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аты-жөні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Тағайындалғанцитостатиктіңатауы(ХПА), мөлшері</w:t>
            </w:r>
          </w:p>
        </w:tc>
      </w:tr>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ЦЕОК медицина қызметкерлері №2;3;4 ұяшықтарынтолтырады. Бас мейірбикеклиникалықбөлімшедендәрігерлердіңбарлықөтініштерінжинайды, клиникалықбөлімшедецитостатиктердіерітугеөтініштерүшінтіркеужурналындатіркейді (клиникалықбөлімшенің бас мейірбикесі №4 ұяшықтанбасқабарлықұяшықтардытолтырады, №3 ұяшықеріткенненкейінтолтырылады) жәнецитостатиктердітіркеуорталықтандырғанкабинеткетапсырады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035/е нысанды медициналық құжаттама</w:t>
            </w:r>
          </w:p>
        </w:tc>
      </w:tr>
    </w:tbl>
    <w:p>
      <w:pPr>
        <w:spacing w:after="0"/>
        <w:ind w:left="0"/>
        <w:jc w:val="both"/>
      </w:pPr>
      <w:r>
        <w:rPr>
          <w:rFonts w:ascii="Times New Roman"/>
          <w:b w:val="false"/>
          <w:i w:val="false"/>
          <w:color w:val="000000"/>
          <w:sz w:val="28"/>
        </w:rPr>
        <w:t>
      Дәрігерлік-консультациялық комиссияның қорытындыларын жазу журналы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789"/>
        <w:gridCol w:w="1009"/>
        <w:gridCol w:w="2691"/>
        <w:gridCol w:w="789"/>
        <w:gridCol w:w="173"/>
        <w:gridCol w:w="790"/>
        <w:gridCol w:w="790"/>
        <w:gridCol w:w="2472"/>
        <w:gridCol w:w="1814"/>
      </w:tblGrid>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w:t>
            </w: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жіберген дәрігердің тегі</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мекенжайы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(кәсіпорын мен цехтың, ұйымның аты)</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3"/>
        <w:gridCol w:w="1058"/>
        <w:gridCol w:w="1441"/>
        <w:gridCol w:w="6180"/>
        <w:gridCol w:w="1059"/>
        <w:gridCol w:w="1059"/>
      </w:tblGrid>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ДКК-ға жіберілу диагнозы немесе себебі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МЭС-ке жолдану күні, МЭС қорытындысы және т.б.)</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035-1/е нысанды медициналық құжаттама</w:t>
            </w:r>
          </w:p>
        </w:tc>
      </w:tr>
    </w:tbl>
    <w:p>
      <w:pPr>
        <w:spacing w:after="0"/>
        <w:ind w:left="0"/>
        <w:jc w:val="both"/>
      </w:pPr>
      <w:r>
        <w:rPr>
          <w:rFonts w:ascii="Times New Roman"/>
          <w:b w:val="false"/>
          <w:i w:val="false"/>
          <w:color w:val="000000"/>
          <w:sz w:val="28"/>
        </w:rPr>
        <w:t>
      Дәрігерлік – консультациялық комиссияның қорытындысы №______ 20__ жылғы "___"_____________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Туған күні _________________________ Жынысы ____________________________________________</w:t>
      </w:r>
    </w:p>
    <w:p>
      <w:pPr>
        <w:spacing w:after="0"/>
        <w:ind w:left="0"/>
        <w:jc w:val="both"/>
      </w:pPr>
      <w:r>
        <w:rPr>
          <w:rFonts w:ascii="Times New Roman"/>
          <w:b w:val="false"/>
          <w:i w:val="false"/>
          <w:color w:val="000000"/>
          <w:sz w:val="28"/>
        </w:rPr>
        <w:t>
      Жеке сәйкестендіру нөмірі 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xml:space="preserve">
      Комиссия төрағасы _______________________________________________________ </w:t>
      </w:r>
    </w:p>
    <w:p>
      <w:pPr>
        <w:spacing w:after="0"/>
        <w:ind w:left="0"/>
        <w:jc w:val="both"/>
      </w:pPr>
      <w:r>
        <w:rPr>
          <w:rFonts w:ascii="Times New Roman"/>
          <w:b w:val="false"/>
          <w:i w:val="false"/>
          <w:color w:val="000000"/>
          <w:sz w:val="28"/>
        </w:rPr>
        <w:t>
      (Т.А.Ә. (болған жағдайда) қолы)</w:t>
      </w:r>
    </w:p>
    <w:p>
      <w:pPr>
        <w:spacing w:after="0"/>
        <w:ind w:left="0"/>
        <w:jc w:val="both"/>
      </w:pPr>
      <w:r>
        <w:rPr>
          <w:rFonts w:ascii="Times New Roman"/>
          <w:b w:val="false"/>
          <w:i w:val="false"/>
          <w:color w:val="000000"/>
          <w:sz w:val="28"/>
        </w:rPr>
        <w:t xml:space="preserve">
      Хатшы __________________________________________________________________ </w:t>
      </w:r>
    </w:p>
    <w:p>
      <w:pPr>
        <w:spacing w:after="0"/>
        <w:ind w:left="0"/>
        <w:jc w:val="both"/>
      </w:pPr>
      <w:r>
        <w:rPr>
          <w:rFonts w:ascii="Times New Roman"/>
          <w:b w:val="false"/>
          <w:i w:val="false"/>
          <w:color w:val="000000"/>
          <w:sz w:val="28"/>
        </w:rPr>
        <w:t>
      (Т.А.Ә. (болған жағдайда) қолы)</w:t>
      </w:r>
    </w:p>
    <w:p>
      <w:pPr>
        <w:spacing w:after="0"/>
        <w:ind w:left="0"/>
        <w:jc w:val="both"/>
      </w:pPr>
      <w:r>
        <w:rPr>
          <w:rFonts w:ascii="Times New Roman"/>
          <w:b w:val="false"/>
          <w:i w:val="false"/>
          <w:color w:val="000000"/>
          <w:sz w:val="28"/>
        </w:rPr>
        <w:t>
      М.О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035-2/е-нысанды медициналық құжаттама </w:t>
            </w:r>
          </w:p>
        </w:tc>
      </w:tr>
    </w:tbl>
    <w:p>
      <w:pPr>
        <w:spacing w:after="0"/>
        <w:ind w:left="0"/>
        <w:jc w:val="both"/>
      </w:pPr>
      <w:r>
        <w:rPr>
          <w:rFonts w:ascii="Times New Roman"/>
          <w:b w:val="false"/>
          <w:i w:val="false"/>
          <w:color w:val="000000"/>
          <w:sz w:val="28"/>
        </w:rPr>
        <w:t xml:space="preserve">
       Анықтама </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(қажеті болғанда)</w:t>
      </w:r>
    </w:p>
    <w:p>
      <w:pPr>
        <w:spacing w:after="0"/>
        <w:ind w:left="0"/>
        <w:jc w:val="both"/>
      </w:pPr>
      <w:r>
        <w:rPr>
          <w:rFonts w:ascii="Times New Roman"/>
          <w:b w:val="false"/>
          <w:i w:val="false"/>
          <w:color w:val="000000"/>
          <w:sz w:val="28"/>
        </w:rPr>
        <w:t>
      Анықтама берген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035-3/е-нысанды медициналық құжаттама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818"/>
        <w:gridCol w:w="5482"/>
      </w:tblGrid>
      <w:tr>
        <w:trPr>
          <w:trHeight w:val="30" w:hRule="atLeast"/>
        </w:trPr>
        <w:tc>
          <w:tcPr>
            <w:tcW w:w="681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0" cy="254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орыны Шетелдіктердің, азаматтығы жоқ адамдардың,мигранттардың, еңбекші-мигранттардың(соның ішінде ЕАЭҚ-ға мүше елдердің)денсаулығы жөніндегі медициналық қорытынды№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xml:space="preserve">
      Жыныстық жолмен берілетін инфекциялар (мерез, венериялық лимфогранулема (донованоз), шанкроид):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Алапес (Гансен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Рентгенологиялық тексеру (флюорография) нәтижесі </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Инфекционисттің қорытындысы тегі, аты, әкесінің аты (болған жағдайда), идентификатор (ЭЦҚ, QR код, немесе басқалардан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Психиатр қорытындысы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xml:space="preserve">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 </w:t>
      </w:r>
    </w:p>
    <w:p>
      <w:pPr>
        <w:spacing w:after="0"/>
        <w:ind w:left="0"/>
        <w:jc w:val="both"/>
      </w:pPr>
      <w:r>
        <w:rPr>
          <w:rFonts w:ascii="Times New Roman"/>
          <w:b w:val="false"/>
          <w:i w:val="false"/>
          <w:color w:val="000000"/>
          <w:sz w:val="28"/>
        </w:rPr>
        <w:t xml:space="preserve">
      Толтыру күні: </w:t>
      </w:r>
    </w:p>
    <w:p>
      <w:pPr>
        <w:spacing w:after="0"/>
        <w:ind w:left="0"/>
        <w:jc w:val="both"/>
      </w:pPr>
      <w:r>
        <w:rPr>
          <w:rFonts w:ascii="Times New Roman"/>
          <w:b w:val="false"/>
          <w:i w:val="false"/>
          <w:color w:val="000000"/>
          <w:sz w:val="28"/>
        </w:rPr>
        <w:t>
      Қолданылу мерзімі: 3 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036/е нысанды медициналық құжаттама </w:t>
            </w:r>
          </w:p>
        </w:tc>
      </w:tr>
    </w:tbl>
    <w:p>
      <w:pPr>
        <w:spacing w:after="0"/>
        <w:ind w:left="0"/>
        <w:jc w:val="both"/>
      </w:pPr>
      <w:r>
        <w:rPr>
          <w:rFonts w:ascii="Times New Roman"/>
          <w:b w:val="false"/>
          <w:i w:val="false"/>
          <w:color w:val="000000"/>
          <w:sz w:val="28"/>
        </w:rPr>
        <w:t>
      Еңбекке жарамсыздық парақтарын тіркеу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1045"/>
        <w:gridCol w:w="1045"/>
        <w:gridCol w:w="1046"/>
        <w:gridCol w:w="1046"/>
        <w:gridCol w:w="2982"/>
        <w:gridCol w:w="875"/>
        <w:gridCol w:w="875"/>
        <w:gridCol w:w="1119"/>
        <w:gridCol w:w="1363"/>
      </w:tblGrid>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еңбекке жарамсыздық парағының №</w:t>
            </w:r>
          </w:p>
        </w:tc>
        <w:tc>
          <w:tcPr>
            <w:tcW w:w="2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тың мекен жайы</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1"/>
        <w:gridCol w:w="1471"/>
        <w:gridCol w:w="1471"/>
        <w:gridCol w:w="1471"/>
        <w:gridCol w:w="1471"/>
        <w:gridCol w:w="1471"/>
        <w:gridCol w:w="1471"/>
        <w:gridCol w:w="200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1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2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басқа емдеу ұйымдарына жіберу туралы белгілер</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алғашқы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 берген</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 аяқтаған</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038/е нысанды медициналық құжаттама</w:t>
            </w:r>
          </w:p>
        </w:tc>
      </w:tr>
    </w:tbl>
    <w:p>
      <w:pPr>
        <w:spacing w:after="0"/>
        <w:ind w:left="0"/>
        <w:jc w:val="both"/>
      </w:pPr>
      <w:r>
        <w:rPr>
          <w:rFonts w:ascii="Times New Roman"/>
          <w:b w:val="false"/>
          <w:i w:val="false"/>
          <w:color w:val="000000"/>
          <w:sz w:val="28"/>
        </w:rPr>
        <w:t>
      СӨСҚ жөніндегі іс-шараларды есепке алу журналы</w:t>
      </w:r>
    </w:p>
    <w:p>
      <w:pPr>
        <w:spacing w:after="0"/>
        <w:ind w:left="0"/>
        <w:jc w:val="both"/>
      </w:pPr>
      <w:r>
        <w:rPr>
          <w:rFonts w:ascii="Times New Roman"/>
          <w:b w:val="false"/>
          <w:i w:val="false"/>
          <w:color w:val="000000"/>
          <w:sz w:val="28"/>
        </w:rPr>
        <w:t xml:space="preserve">
      маманның Т.А.Ә. (болған жағдайда) лауазымы, учаске №, АЕҰ №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9"/>
        <w:gridCol w:w="1654"/>
        <w:gridCol w:w="1654"/>
        <w:gridCol w:w="2320"/>
        <w:gridCol w:w="1654"/>
        <w:gridCol w:w="1654"/>
        <w:gridCol w:w="1655"/>
      </w:tblGrid>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және т.б.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(болған жағдайда) көрсетпей-ақ, олардың санын көрсетуге болады. Ол жағдайда соңғы екi бағанда ұйымның мөрiмен бекiтiлген басшының Т.А.Ә.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xml:space="preserve">
      бесiншi бағанда – СӨС түрлi бағыттары бойынша өткiзiлген іс-шаралар саны </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088/е нысанды медициналық құжаттама </w:t>
            </w:r>
          </w:p>
        </w:tc>
      </w:tr>
    </w:tbl>
    <w:bookmarkStart w:name="z56" w:id="28"/>
    <w:p>
      <w:pPr>
        <w:spacing w:after="0"/>
        <w:ind w:left="0"/>
        <w:jc w:val="left"/>
      </w:pPr>
      <w:r>
        <w:rPr>
          <w:rFonts w:ascii="Times New Roman"/>
          <w:b/>
          <w:i w:val="false"/>
          <w:color w:val="000000"/>
        </w:rPr>
        <w:t xml:space="preserve"> Медициналық-әлеуметтік сараптаманың қорытындысы</w:t>
      </w:r>
    </w:p>
    <w:bookmarkEnd w:id="28"/>
    <w:p>
      <w:pPr>
        <w:spacing w:after="0"/>
        <w:ind w:left="0"/>
        <w:jc w:val="both"/>
      </w:pPr>
      <w:r>
        <w:rPr>
          <w:rFonts w:ascii="Times New Roman"/>
          <w:b w:val="false"/>
          <w:i w:val="false"/>
          <w:color w:val="000000"/>
          <w:sz w:val="28"/>
        </w:rPr>
        <w:t>
      1. ЖСН / паспорт № (шет елдік азаматтар үшін)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xml:space="preserve">
      Жеке телефон нөмірі </w:t>
      </w:r>
    </w:p>
    <w:p>
      <w:pPr>
        <w:spacing w:after="0"/>
        <w:ind w:left="0"/>
        <w:jc w:val="both"/>
      </w:pPr>
      <w:r>
        <w:rPr>
          <w:rFonts w:ascii="Times New Roman"/>
          <w:b w:val="false"/>
          <w:i w:val="false"/>
          <w:color w:val="000000"/>
          <w:sz w:val="28"/>
        </w:rPr>
        <w:t>
      8. Жодаған МҰ атауы (МҰ регистрінен)</w:t>
      </w:r>
    </w:p>
    <w:p>
      <w:pPr>
        <w:spacing w:after="0"/>
        <w:ind w:left="0"/>
        <w:jc w:val="both"/>
      </w:pPr>
      <w:r>
        <w:rPr>
          <w:rFonts w:ascii="Times New Roman"/>
          <w:b w:val="false"/>
          <w:i w:val="false"/>
          <w:color w:val="000000"/>
          <w:sz w:val="28"/>
        </w:rPr>
        <w:t>
      9. Кім жолдады Т.А.Ә. (болған жағдайда), ID</w:t>
      </w:r>
    </w:p>
    <w:p>
      <w:pPr>
        <w:spacing w:after="0"/>
        <w:ind w:left="0"/>
        <w:jc w:val="both"/>
      </w:pPr>
      <w:r>
        <w:rPr>
          <w:rFonts w:ascii="Times New Roman"/>
          <w:b w:val="false"/>
          <w:i w:val="false"/>
          <w:color w:val="000000"/>
          <w:sz w:val="28"/>
        </w:rPr>
        <w:t>
      Жолдағанның мамандығы</w:t>
      </w:r>
    </w:p>
    <w:p>
      <w:pPr>
        <w:spacing w:after="0"/>
        <w:ind w:left="0"/>
        <w:jc w:val="both"/>
      </w:pPr>
      <w:r>
        <w:rPr>
          <w:rFonts w:ascii="Times New Roman"/>
          <w:b w:val="false"/>
          <w:i w:val="false"/>
          <w:color w:val="000000"/>
          <w:sz w:val="28"/>
        </w:rPr>
        <w:t>
      10. Жолданған күні</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Жалпы еңбек ету қабілетінен айырылу дәрежесі</w:t>
      </w:r>
    </w:p>
    <w:p>
      <w:pPr>
        <w:spacing w:after="0"/>
        <w:ind w:left="0"/>
        <w:jc w:val="both"/>
      </w:pPr>
      <w:r>
        <w:rPr>
          <w:rFonts w:ascii="Times New Roman"/>
          <w:b w:val="false"/>
          <w:i w:val="false"/>
          <w:color w:val="000000"/>
          <w:sz w:val="28"/>
        </w:rPr>
        <w:t>
      13. Кәсіптік еңбек ету қабілетінен айырылу дәрежесі</w:t>
      </w:r>
    </w:p>
    <w:p>
      <w:pPr>
        <w:spacing w:after="0"/>
        <w:ind w:left="0"/>
        <w:jc w:val="both"/>
      </w:pPr>
      <w:r>
        <w:rPr>
          <w:rFonts w:ascii="Times New Roman"/>
          <w:b w:val="false"/>
          <w:i w:val="false"/>
          <w:color w:val="000000"/>
          <w:sz w:val="28"/>
        </w:rPr>
        <w:t>
      14. Жұмыс/оқу орны/балалар мекемесі</w:t>
      </w:r>
    </w:p>
    <w:p>
      <w:pPr>
        <w:spacing w:after="0"/>
        <w:ind w:left="0"/>
        <w:jc w:val="both"/>
      </w:pPr>
      <w:r>
        <w:rPr>
          <w:rFonts w:ascii="Times New Roman"/>
          <w:b w:val="false"/>
          <w:i w:val="false"/>
          <w:color w:val="000000"/>
          <w:sz w:val="28"/>
        </w:rPr>
        <w:t>
      15. Негізгі кәсібі</w:t>
      </w:r>
    </w:p>
    <w:p>
      <w:pPr>
        <w:spacing w:after="0"/>
        <w:ind w:left="0"/>
        <w:jc w:val="both"/>
      </w:pPr>
      <w:r>
        <w:rPr>
          <w:rFonts w:ascii="Times New Roman"/>
          <w:b w:val="false"/>
          <w:i w:val="false"/>
          <w:color w:val="000000"/>
          <w:sz w:val="28"/>
        </w:rPr>
        <w:t>
      16. Мамандығы</w:t>
      </w:r>
    </w:p>
    <w:p>
      <w:pPr>
        <w:spacing w:after="0"/>
        <w:ind w:left="0"/>
        <w:jc w:val="both"/>
      </w:pPr>
      <w:r>
        <w:rPr>
          <w:rFonts w:ascii="Times New Roman"/>
          <w:b w:val="false"/>
          <w:i w:val="false"/>
          <w:color w:val="000000"/>
          <w:sz w:val="28"/>
        </w:rPr>
        <w:t>
      17. Емдеу мекемесінің қарауында</w:t>
      </w:r>
    </w:p>
    <w:p>
      <w:pPr>
        <w:spacing w:after="0"/>
        <w:ind w:left="0"/>
        <w:jc w:val="both"/>
      </w:pPr>
      <w:r>
        <w:rPr>
          <w:rFonts w:ascii="Times New Roman"/>
          <w:b w:val="false"/>
          <w:i w:val="false"/>
          <w:color w:val="000000"/>
          <w:sz w:val="28"/>
        </w:rPr>
        <w:t>
      18. Клиникалық -еңбек анамнезі</w:t>
      </w:r>
    </w:p>
    <w:p>
      <w:pPr>
        <w:spacing w:after="0"/>
        <w:ind w:left="0"/>
        <w:jc w:val="both"/>
      </w:pPr>
      <w:r>
        <w:rPr>
          <w:rFonts w:ascii="Times New Roman"/>
          <w:b w:val="false"/>
          <w:i w:val="false"/>
          <w:color w:val="000000"/>
          <w:sz w:val="28"/>
        </w:rPr>
        <w:t xml:space="preserve">
      Диагностика, емдік шаралар </w:t>
      </w:r>
    </w:p>
    <w:p>
      <w:pPr>
        <w:spacing w:after="0"/>
        <w:ind w:left="0"/>
        <w:jc w:val="both"/>
      </w:pPr>
      <w:r>
        <w:rPr>
          <w:rFonts w:ascii="Times New Roman"/>
          <w:b w:val="false"/>
          <w:i w:val="false"/>
          <w:color w:val="000000"/>
          <w:sz w:val="28"/>
        </w:rPr>
        <w:t xml:space="preserve">
      Жарақат болған жағдайда: </w:t>
      </w:r>
    </w:p>
    <w:p>
      <w:pPr>
        <w:spacing w:after="0"/>
        <w:ind w:left="0"/>
        <w:jc w:val="both"/>
      </w:pPr>
      <w:r>
        <w:rPr>
          <w:rFonts w:ascii="Times New Roman"/>
          <w:b w:val="false"/>
          <w:i w:val="false"/>
          <w:color w:val="000000"/>
          <w:sz w:val="28"/>
        </w:rPr>
        <w:t xml:space="preserve">
      а) жарақат түрі </w:t>
      </w:r>
    </w:p>
    <w:p>
      <w:pPr>
        <w:spacing w:after="0"/>
        <w:ind w:left="0"/>
        <w:jc w:val="both"/>
      </w:pPr>
      <w:r>
        <w:rPr>
          <w:rFonts w:ascii="Times New Roman"/>
          <w:b w:val="false"/>
          <w:i w:val="false"/>
          <w:color w:val="000000"/>
          <w:sz w:val="28"/>
        </w:rPr>
        <w:t>
      ә) жарақат алған күні</w:t>
      </w:r>
    </w:p>
    <w:p>
      <w:pPr>
        <w:spacing w:after="0"/>
        <w:ind w:left="0"/>
        <w:jc w:val="both"/>
      </w:pPr>
      <w:r>
        <w:rPr>
          <w:rFonts w:ascii="Times New Roman"/>
          <w:b w:val="false"/>
          <w:i w:val="false"/>
          <w:color w:val="000000"/>
          <w:sz w:val="28"/>
        </w:rPr>
        <w:t xml:space="preserve">
      б) жарақат алған орын және мән-жайлар (егжей-тегжейлі көрсету): </w:t>
      </w:r>
    </w:p>
    <w:p>
      <w:pPr>
        <w:spacing w:after="0"/>
        <w:ind w:left="0"/>
        <w:jc w:val="both"/>
      </w:pPr>
      <w:r>
        <w:rPr>
          <w:rFonts w:ascii="Times New Roman"/>
          <w:b w:val="false"/>
          <w:i w:val="false"/>
          <w:color w:val="000000"/>
          <w:sz w:val="28"/>
        </w:rPr>
        <w:t xml:space="preserve">
      Жүргізілген оңалту іс-шаралар нәтижелері </w:t>
      </w:r>
    </w:p>
    <w:p>
      <w:pPr>
        <w:spacing w:after="0"/>
        <w:ind w:left="0"/>
        <w:jc w:val="both"/>
      </w:pPr>
      <w:r>
        <w:rPr>
          <w:rFonts w:ascii="Times New Roman"/>
          <w:b w:val="false"/>
          <w:i w:val="false"/>
          <w:color w:val="000000"/>
          <w:sz w:val="28"/>
        </w:rPr>
        <w:t xml:space="preserve">
      Еңбек шарттарының өзгеруі </w:t>
      </w:r>
    </w:p>
    <w:p>
      <w:pPr>
        <w:spacing w:after="0"/>
        <w:ind w:left="0"/>
        <w:jc w:val="both"/>
      </w:pPr>
      <w:r>
        <w:rPr>
          <w:rFonts w:ascii="Times New Roman"/>
          <w:b w:val="false"/>
          <w:i w:val="false"/>
          <w:color w:val="000000"/>
          <w:sz w:val="28"/>
        </w:rPr>
        <w:t>
      19. Уақытша еңбекка дарасыздық кезеңі (соңғы 12 ай ішінде)</w:t>
      </w:r>
    </w:p>
    <w:p>
      <w:pPr>
        <w:spacing w:after="0"/>
        <w:ind w:left="0"/>
        <w:jc w:val="both"/>
      </w:pPr>
      <w:r>
        <w:rPr>
          <w:rFonts w:ascii="Times New Roman"/>
          <w:b w:val="false"/>
          <w:i w:val="false"/>
          <w:color w:val="000000"/>
          <w:sz w:val="28"/>
        </w:rPr>
        <w:t>
      20. Оңалту іс-шаралар жоспары</w:t>
      </w:r>
    </w:p>
    <w:p>
      <w:pPr>
        <w:spacing w:after="0"/>
        <w:ind w:left="0"/>
        <w:jc w:val="both"/>
      </w:pPr>
      <w:r>
        <w:rPr>
          <w:rFonts w:ascii="Times New Roman"/>
          <w:b w:val="false"/>
          <w:i w:val="false"/>
          <w:color w:val="000000"/>
          <w:sz w:val="28"/>
        </w:rPr>
        <w:t>
      21. МӘС жолдаған кезде науқастың жағдайы</w:t>
      </w:r>
    </w:p>
    <w:p>
      <w:pPr>
        <w:spacing w:after="0"/>
        <w:ind w:left="0"/>
        <w:jc w:val="both"/>
      </w:pPr>
      <w:r>
        <w:rPr>
          <w:rFonts w:ascii="Times New Roman"/>
          <w:b w:val="false"/>
          <w:i w:val="false"/>
          <w:color w:val="000000"/>
          <w:sz w:val="28"/>
        </w:rPr>
        <w:t xml:space="preserve">
      терапевттің объективті зерттеу мәліметтері </w:t>
      </w:r>
    </w:p>
    <w:p>
      <w:pPr>
        <w:spacing w:after="0"/>
        <w:ind w:left="0"/>
        <w:jc w:val="both"/>
      </w:pPr>
      <w:r>
        <w:rPr>
          <w:rFonts w:ascii="Times New Roman"/>
          <w:b w:val="false"/>
          <w:i w:val="false"/>
          <w:color w:val="000000"/>
          <w:sz w:val="28"/>
        </w:rPr>
        <w:t>
      неврологтың объективті зерттеу мәліметтері</w:t>
      </w:r>
    </w:p>
    <w:p>
      <w:pPr>
        <w:spacing w:after="0"/>
        <w:ind w:left="0"/>
        <w:jc w:val="both"/>
      </w:pPr>
      <w:r>
        <w:rPr>
          <w:rFonts w:ascii="Times New Roman"/>
          <w:b w:val="false"/>
          <w:i w:val="false"/>
          <w:color w:val="000000"/>
          <w:sz w:val="28"/>
        </w:rPr>
        <w:t xml:space="preserve">
      хирургтың объективті зерттеу мәліметтері </w:t>
      </w:r>
    </w:p>
    <w:p>
      <w:pPr>
        <w:spacing w:after="0"/>
        <w:ind w:left="0"/>
        <w:jc w:val="both"/>
      </w:pPr>
      <w:r>
        <w:rPr>
          <w:rFonts w:ascii="Times New Roman"/>
          <w:b w:val="false"/>
          <w:i w:val="false"/>
          <w:color w:val="000000"/>
          <w:sz w:val="28"/>
        </w:rPr>
        <w:t xml:space="preserve">
      басқа мамандардың объективті зерттеу мәліметтері </w:t>
      </w:r>
    </w:p>
    <w:p>
      <w:pPr>
        <w:spacing w:after="0"/>
        <w:ind w:left="0"/>
        <w:jc w:val="both"/>
      </w:pPr>
      <w:r>
        <w:rPr>
          <w:rFonts w:ascii="Times New Roman"/>
          <w:b w:val="false"/>
          <w:i w:val="false"/>
          <w:color w:val="000000"/>
          <w:sz w:val="28"/>
        </w:rPr>
        <w:t xml:space="preserve">
      қосымша зерттеу мәліметтері </w:t>
      </w:r>
    </w:p>
    <w:p>
      <w:pPr>
        <w:spacing w:after="0"/>
        <w:ind w:left="0"/>
        <w:jc w:val="both"/>
      </w:pPr>
      <w:r>
        <w:rPr>
          <w:rFonts w:ascii="Times New Roman"/>
          <w:b w:val="false"/>
          <w:i w:val="false"/>
          <w:color w:val="000000"/>
          <w:sz w:val="28"/>
        </w:rPr>
        <w:t>
      22. Зертханалық зерттеулер</w:t>
      </w:r>
    </w:p>
    <w:p>
      <w:pPr>
        <w:spacing w:after="0"/>
        <w:ind w:left="0"/>
        <w:jc w:val="both"/>
      </w:pPr>
      <w:r>
        <w:rPr>
          <w:rFonts w:ascii="Times New Roman"/>
          <w:b w:val="false"/>
          <w:i w:val="false"/>
          <w:color w:val="000000"/>
          <w:sz w:val="28"/>
        </w:rPr>
        <w:t>
      23. МӘС жіберу кезінде клиникалық-функционалдық диагноз</w:t>
      </w:r>
    </w:p>
    <w:p>
      <w:pPr>
        <w:spacing w:after="0"/>
        <w:ind w:left="0"/>
        <w:jc w:val="both"/>
      </w:pPr>
      <w:r>
        <w:rPr>
          <w:rFonts w:ascii="Times New Roman"/>
          <w:b w:val="false"/>
          <w:i w:val="false"/>
          <w:color w:val="000000"/>
          <w:sz w:val="28"/>
        </w:rPr>
        <w:t xml:space="preserve">
      негізгі диагноз </w:t>
      </w:r>
    </w:p>
    <w:p>
      <w:pPr>
        <w:spacing w:after="0"/>
        <w:ind w:left="0"/>
        <w:jc w:val="both"/>
      </w:pPr>
      <w:r>
        <w:rPr>
          <w:rFonts w:ascii="Times New Roman"/>
          <w:b w:val="false"/>
          <w:i w:val="false"/>
          <w:color w:val="000000"/>
          <w:sz w:val="28"/>
        </w:rPr>
        <w:t xml:space="preserve">
      ілспелі диагноз </w:t>
      </w:r>
    </w:p>
    <w:p>
      <w:pPr>
        <w:spacing w:after="0"/>
        <w:ind w:left="0"/>
        <w:jc w:val="both"/>
      </w:pPr>
      <w:r>
        <w:rPr>
          <w:rFonts w:ascii="Times New Roman"/>
          <w:b w:val="false"/>
          <w:i w:val="false"/>
          <w:color w:val="000000"/>
          <w:sz w:val="28"/>
        </w:rPr>
        <w:t xml:space="preserve">
      асқынулар </w:t>
      </w:r>
    </w:p>
    <w:p>
      <w:pPr>
        <w:spacing w:after="0"/>
        <w:ind w:left="0"/>
        <w:jc w:val="both"/>
      </w:pPr>
      <w:r>
        <w:rPr>
          <w:rFonts w:ascii="Times New Roman"/>
          <w:b w:val="false"/>
          <w:i w:val="false"/>
          <w:color w:val="000000"/>
          <w:sz w:val="28"/>
        </w:rPr>
        <w:t>
      24. МӘС жолдау негіздемесі:</w:t>
      </w:r>
    </w:p>
    <w:p>
      <w:pPr>
        <w:spacing w:after="0"/>
        <w:ind w:left="0"/>
        <w:jc w:val="both"/>
      </w:pPr>
      <w:r>
        <w:rPr>
          <w:rFonts w:ascii="Times New Roman"/>
          <w:b w:val="false"/>
          <w:i w:val="false"/>
          <w:color w:val="000000"/>
          <w:sz w:val="28"/>
        </w:rPr>
        <w:t>
      25. Куәландыру</w:t>
      </w:r>
    </w:p>
    <w:p>
      <w:pPr>
        <w:spacing w:after="0"/>
        <w:ind w:left="0"/>
        <w:jc w:val="both"/>
      </w:pPr>
      <w:r>
        <w:rPr>
          <w:rFonts w:ascii="Times New Roman"/>
          <w:b w:val="false"/>
          <w:i w:val="false"/>
          <w:color w:val="000000"/>
          <w:sz w:val="28"/>
        </w:rPr>
        <w:t>
      Қажеттілігіне байланысты заңды өкілі немесе асыраушысы туралы мәлімет:</w:t>
      </w:r>
    </w:p>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Т.А.Ә. (болған жағдайда) </w:t>
      </w:r>
    </w:p>
    <w:p>
      <w:pPr>
        <w:spacing w:after="0"/>
        <w:ind w:left="0"/>
        <w:jc w:val="both"/>
      </w:pPr>
      <w:r>
        <w:rPr>
          <w:rFonts w:ascii="Times New Roman"/>
          <w:b w:val="false"/>
          <w:i w:val="false"/>
          <w:color w:val="000000"/>
          <w:sz w:val="28"/>
        </w:rPr>
        <w:t>
      Жеке телефон нөмірі</w:t>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ДКК төрағасы Т.А.Ә. (болған жағдайда) және ЭЦҚ куәландырылған</w:t>
      </w:r>
    </w:p>
    <w:p>
      <w:pPr>
        <w:spacing w:after="0"/>
        <w:ind w:left="0"/>
        <w:jc w:val="both"/>
      </w:pPr>
      <w:r>
        <w:rPr>
          <w:rFonts w:ascii="Times New Roman"/>
          <w:b w:val="false"/>
          <w:i w:val="false"/>
          <w:color w:val="000000"/>
          <w:sz w:val="28"/>
        </w:rPr>
        <w:t>
      27. QR код</w:t>
      </w:r>
    </w:p>
    <w:p>
      <w:pPr>
        <w:spacing w:after="0"/>
        <w:ind w:left="0"/>
        <w:jc w:val="both"/>
      </w:pPr>
      <w:r>
        <w:rPr>
          <w:rFonts w:ascii="Times New Roman"/>
          <w:b w:val="false"/>
          <w:i w:val="false"/>
          <w:color w:val="000000"/>
          <w:sz w:val="28"/>
        </w:rPr>
        <w:t>
      МӘС сараптамалық қортындысы туралы хабарлама</w:t>
      </w:r>
    </w:p>
    <w:p>
      <w:pPr>
        <w:spacing w:after="0"/>
        <w:ind w:left="0"/>
        <w:jc w:val="both"/>
      </w:pPr>
      <w:r>
        <w:rPr>
          <w:rFonts w:ascii="Times New Roman"/>
          <w:b w:val="false"/>
          <w:i w:val="false"/>
          <w:color w:val="000000"/>
          <w:sz w:val="28"/>
        </w:rPr>
        <w:t>
      1. Жіберген денсаулық сақтау ұйымының атауы (МҰ регистрінен)</w:t>
      </w:r>
    </w:p>
    <w:p>
      <w:pPr>
        <w:spacing w:after="0"/>
        <w:ind w:left="0"/>
        <w:jc w:val="both"/>
      </w:pPr>
      <w:r>
        <w:rPr>
          <w:rFonts w:ascii="Times New Roman"/>
          <w:b w:val="false"/>
          <w:i w:val="false"/>
          <w:color w:val="000000"/>
          <w:sz w:val="28"/>
        </w:rPr>
        <w:t>
      2. Хабарламаны жолдаған күні</w:t>
      </w:r>
    </w:p>
    <w:p>
      <w:pPr>
        <w:spacing w:after="0"/>
        <w:ind w:left="0"/>
        <w:jc w:val="both"/>
      </w:pPr>
      <w:r>
        <w:rPr>
          <w:rFonts w:ascii="Times New Roman"/>
          <w:b w:val="false"/>
          <w:i w:val="false"/>
          <w:color w:val="000000"/>
          <w:sz w:val="28"/>
        </w:rPr>
        <w:t>
      3. ЖСН</w:t>
      </w:r>
    </w:p>
    <w:p>
      <w:pPr>
        <w:spacing w:after="0"/>
        <w:ind w:left="0"/>
        <w:jc w:val="both"/>
      </w:pPr>
      <w:r>
        <w:rPr>
          <w:rFonts w:ascii="Times New Roman"/>
          <w:b w:val="false"/>
          <w:i w:val="false"/>
          <w:color w:val="000000"/>
          <w:sz w:val="28"/>
        </w:rPr>
        <w:t>
      4. Т.А.Ә.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xml:space="preserve">
      6.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Мүгедектік тобы</w:t>
      </w:r>
    </w:p>
    <w:p>
      <w:pPr>
        <w:spacing w:after="0"/>
        <w:ind w:left="0"/>
        <w:jc w:val="both"/>
      </w:pPr>
      <w:r>
        <w:rPr>
          <w:rFonts w:ascii="Times New Roman"/>
          <w:b w:val="false"/>
          <w:i w:val="false"/>
          <w:color w:val="000000"/>
          <w:sz w:val="28"/>
        </w:rPr>
        <w:t>
      8. Жалпы еңбек ету қабілетінен айырылу дәрежесі</w:t>
      </w:r>
    </w:p>
    <w:p>
      <w:pPr>
        <w:spacing w:after="0"/>
        <w:ind w:left="0"/>
        <w:jc w:val="both"/>
      </w:pPr>
      <w:r>
        <w:rPr>
          <w:rFonts w:ascii="Times New Roman"/>
          <w:b w:val="false"/>
          <w:i w:val="false"/>
          <w:color w:val="000000"/>
          <w:sz w:val="28"/>
        </w:rPr>
        <w:t>
      9. Кәсіби еңбек ету қабілетінен айырылу дәрежесі</w:t>
      </w:r>
    </w:p>
    <w:p>
      <w:pPr>
        <w:spacing w:after="0"/>
        <w:ind w:left="0"/>
        <w:jc w:val="both"/>
      </w:pPr>
      <w:r>
        <w:rPr>
          <w:rFonts w:ascii="Times New Roman"/>
          <w:b w:val="false"/>
          <w:i w:val="false"/>
          <w:color w:val="000000"/>
          <w:sz w:val="28"/>
        </w:rPr>
        <w:t>
      10. Тіркелген орны</w:t>
      </w:r>
    </w:p>
    <w:p>
      <w:pPr>
        <w:spacing w:after="0"/>
        <w:ind w:left="0"/>
        <w:jc w:val="both"/>
      </w:pPr>
      <w:r>
        <w:rPr>
          <w:rFonts w:ascii="Times New Roman"/>
          <w:b w:val="false"/>
          <w:i w:val="false"/>
          <w:color w:val="000000"/>
          <w:sz w:val="28"/>
        </w:rPr>
        <w:t xml:space="preserve">
      11.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Жұмыс/оқу/ балалар мекемесі орны, қызметі</w:t>
      </w:r>
    </w:p>
    <w:p>
      <w:pPr>
        <w:spacing w:after="0"/>
        <w:ind w:left="0"/>
        <w:jc w:val="both"/>
      </w:pPr>
      <w:r>
        <w:rPr>
          <w:rFonts w:ascii="Times New Roman"/>
          <w:b w:val="false"/>
          <w:i w:val="false"/>
          <w:color w:val="000000"/>
          <w:sz w:val="28"/>
        </w:rPr>
        <w:t>
      13. Клиникалық-сараптамалық диагноз:</w:t>
      </w:r>
    </w:p>
    <w:p>
      <w:pPr>
        <w:spacing w:after="0"/>
        <w:ind w:left="0"/>
        <w:jc w:val="both"/>
      </w:pPr>
      <w:r>
        <w:rPr>
          <w:rFonts w:ascii="Times New Roman"/>
          <w:b w:val="false"/>
          <w:i w:val="false"/>
          <w:color w:val="000000"/>
          <w:sz w:val="28"/>
        </w:rPr>
        <w:t>
      негізгі диагноз</w:t>
      </w:r>
    </w:p>
    <w:p>
      <w:pPr>
        <w:spacing w:after="0"/>
        <w:ind w:left="0"/>
        <w:jc w:val="both"/>
      </w:pPr>
      <w:r>
        <w:rPr>
          <w:rFonts w:ascii="Times New Roman"/>
          <w:b w:val="false"/>
          <w:i w:val="false"/>
          <w:color w:val="000000"/>
          <w:sz w:val="28"/>
        </w:rPr>
        <w:t>
      қосалқы аурулардың диагнозы</w:t>
      </w:r>
    </w:p>
    <w:p>
      <w:pPr>
        <w:spacing w:after="0"/>
        <w:ind w:left="0"/>
        <w:jc w:val="both"/>
      </w:pPr>
      <w:r>
        <w:rPr>
          <w:rFonts w:ascii="Times New Roman"/>
          <w:b w:val="false"/>
          <w:i w:val="false"/>
          <w:color w:val="000000"/>
          <w:sz w:val="28"/>
        </w:rPr>
        <w:t>
      14. МӘС сараптамалық қорытындысы:</w:t>
      </w:r>
    </w:p>
    <w:p>
      <w:pPr>
        <w:spacing w:after="0"/>
        <w:ind w:left="0"/>
        <w:jc w:val="both"/>
      </w:pPr>
      <w:r>
        <w:rPr>
          <w:rFonts w:ascii="Times New Roman"/>
          <w:b w:val="false"/>
          <w:i w:val="false"/>
          <w:color w:val="000000"/>
          <w:sz w:val="28"/>
        </w:rPr>
        <w:t>
      14.1 топтағы мүгедек</w:t>
      </w:r>
    </w:p>
    <w:p>
      <w:pPr>
        <w:spacing w:after="0"/>
        <w:ind w:left="0"/>
        <w:jc w:val="both"/>
      </w:pPr>
      <w:r>
        <w:rPr>
          <w:rFonts w:ascii="Times New Roman"/>
          <w:b w:val="false"/>
          <w:i w:val="false"/>
          <w:color w:val="000000"/>
          <w:sz w:val="28"/>
        </w:rPr>
        <w:t>
      мүгедектік себебі</w:t>
      </w:r>
    </w:p>
    <w:p>
      <w:pPr>
        <w:spacing w:after="0"/>
        <w:ind w:left="0"/>
        <w:jc w:val="both"/>
      </w:pPr>
      <w:r>
        <w:rPr>
          <w:rFonts w:ascii="Times New Roman"/>
          <w:b w:val="false"/>
          <w:i w:val="false"/>
          <w:color w:val="000000"/>
          <w:sz w:val="28"/>
        </w:rPr>
        <w:t xml:space="preserve">
      қандай мерзімге </w:t>
      </w:r>
    </w:p>
    <w:p>
      <w:pPr>
        <w:spacing w:after="0"/>
        <w:ind w:left="0"/>
        <w:jc w:val="both"/>
      </w:pPr>
      <w:r>
        <w:rPr>
          <w:rFonts w:ascii="Times New Roman"/>
          <w:b w:val="false"/>
          <w:i w:val="false"/>
          <w:color w:val="000000"/>
          <w:sz w:val="28"/>
        </w:rPr>
        <w:t>
      қайта куәландыру күні</w:t>
      </w:r>
    </w:p>
    <w:p>
      <w:pPr>
        <w:spacing w:after="0"/>
        <w:ind w:left="0"/>
        <w:jc w:val="both"/>
      </w:pPr>
      <w:r>
        <w:rPr>
          <w:rFonts w:ascii="Times New Roman"/>
          <w:b w:val="false"/>
          <w:i w:val="false"/>
          <w:color w:val="000000"/>
          <w:sz w:val="28"/>
        </w:rPr>
        <w:t>
      14.2 жалпы жұмыс көлемінің жоғалу дәрежесі</w:t>
      </w:r>
    </w:p>
    <w:p>
      <w:pPr>
        <w:spacing w:after="0"/>
        <w:ind w:left="0"/>
        <w:jc w:val="both"/>
      </w:pPr>
      <w:r>
        <w:rPr>
          <w:rFonts w:ascii="Times New Roman"/>
          <w:b w:val="false"/>
          <w:i w:val="false"/>
          <w:color w:val="000000"/>
          <w:sz w:val="28"/>
        </w:rPr>
        <w:t>
      14.3 жалпы кәсіби жұмыс көлемінің жоғалу дәрежесі</w:t>
      </w:r>
    </w:p>
    <w:p>
      <w:pPr>
        <w:spacing w:after="0"/>
        <w:ind w:left="0"/>
        <w:jc w:val="both"/>
      </w:pPr>
      <w:r>
        <w:rPr>
          <w:rFonts w:ascii="Times New Roman"/>
          <w:b w:val="false"/>
          <w:i w:val="false"/>
          <w:color w:val="000000"/>
          <w:sz w:val="28"/>
        </w:rPr>
        <w:t>
      мүгедектік себебі</w:t>
      </w:r>
    </w:p>
    <w:p>
      <w:pPr>
        <w:spacing w:after="0"/>
        <w:ind w:left="0"/>
        <w:jc w:val="both"/>
      </w:pPr>
      <w:r>
        <w:rPr>
          <w:rFonts w:ascii="Times New Roman"/>
          <w:b w:val="false"/>
          <w:i w:val="false"/>
          <w:color w:val="000000"/>
          <w:sz w:val="28"/>
        </w:rPr>
        <w:t xml:space="preserve">
      қандай мерзімге </w:t>
      </w:r>
    </w:p>
    <w:p>
      <w:pPr>
        <w:spacing w:after="0"/>
        <w:ind w:left="0"/>
        <w:jc w:val="both"/>
      </w:pPr>
      <w:r>
        <w:rPr>
          <w:rFonts w:ascii="Times New Roman"/>
          <w:b w:val="false"/>
          <w:i w:val="false"/>
          <w:color w:val="000000"/>
          <w:sz w:val="28"/>
        </w:rPr>
        <w:t>
      қайта куәландыру күні</w:t>
      </w:r>
    </w:p>
    <w:p>
      <w:pPr>
        <w:spacing w:after="0"/>
        <w:ind w:left="0"/>
        <w:jc w:val="both"/>
      </w:pPr>
      <w:r>
        <w:rPr>
          <w:rFonts w:ascii="Times New Roman"/>
          <w:b w:val="false"/>
          <w:i w:val="false"/>
          <w:color w:val="000000"/>
          <w:sz w:val="28"/>
        </w:rPr>
        <w:t>
      15. № мүгедектің ОЖБ әзірленген</w:t>
      </w:r>
    </w:p>
    <w:p>
      <w:pPr>
        <w:spacing w:after="0"/>
        <w:ind w:left="0"/>
        <w:jc w:val="both"/>
      </w:pPr>
      <w:r>
        <w:rPr>
          <w:rFonts w:ascii="Times New Roman"/>
          <w:b w:val="false"/>
          <w:i w:val="false"/>
          <w:color w:val="000000"/>
          <w:sz w:val="28"/>
        </w:rPr>
        <w:t>
      16. Оңалту жөнінде ұсынымдар</w:t>
      </w:r>
    </w:p>
    <w:p>
      <w:pPr>
        <w:spacing w:after="0"/>
        <w:ind w:left="0"/>
        <w:jc w:val="both"/>
      </w:pPr>
      <w:r>
        <w:rPr>
          <w:rFonts w:ascii="Times New Roman"/>
          <w:b w:val="false"/>
          <w:i w:val="false"/>
          <w:color w:val="000000"/>
          <w:sz w:val="28"/>
        </w:rPr>
        <w:t>
      a) медициналық оңалту жөніндегі</w:t>
      </w:r>
    </w:p>
    <w:p>
      <w:pPr>
        <w:spacing w:after="0"/>
        <w:ind w:left="0"/>
        <w:jc w:val="both"/>
      </w:pPr>
      <w:r>
        <w:rPr>
          <w:rFonts w:ascii="Times New Roman"/>
          <w:b w:val="false"/>
          <w:i w:val="false"/>
          <w:color w:val="000000"/>
          <w:sz w:val="28"/>
        </w:rPr>
        <w:t>
      b) әлеуметтік оңалту жөніндегі</w:t>
      </w:r>
    </w:p>
    <w:p>
      <w:pPr>
        <w:spacing w:after="0"/>
        <w:ind w:left="0"/>
        <w:jc w:val="both"/>
      </w:pPr>
      <w:r>
        <w:rPr>
          <w:rFonts w:ascii="Times New Roman"/>
          <w:b w:val="false"/>
          <w:i w:val="false"/>
          <w:color w:val="000000"/>
          <w:sz w:val="28"/>
        </w:rPr>
        <w:t>
      c) кәсіби оңалту жөніндегі</w:t>
      </w:r>
    </w:p>
    <w:p>
      <w:pPr>
        <w:spacing w:after="0"/>
        <w:ind w:left="0"/>
        <w:jc w:val="both"/>
      </w:pPr>
      <w:r>
        <w:rPr>
          <w:rFonts w:ascii="Times New Roman"/>
          <w:b w:val="false"/>
          <w:i w:val="false"/>
          <w:color w:val="000000"/>
          <w:sz w:val="28"/>
        </w:rPr>
        <w:t>
      17. № медициналық-әлеуметтік сараптаманың актісі</w:t>
      </w:r>
    </w:p>
    <w:p>
      <w:pPr>
        <w:spacing w:after="0"/>
        <w:ind w:left="0"/>
        <w:jc w:val="both"/>
      </w:pPr>
      <w:r>
        <w:rPr>
          <w:rFonts w:ascii="Times New Roman"/>
          <w:b w:val="false"/>
          <w:i w:val="false"/>
          <w:color w:val="000000"/>
          <w:sz w:val="28"/>
        </w:rPr>
        <w:t>
      18. Бөлім басшысының ЭЦҚ-сымен куәландырылды</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Ескертпе. МӘС қорытындысы электронды түрде толтырылады және ДКК төрағасының ЭЦҚ-мен қол қойылады.</w:t>
      </w:r>
    </w:p>
    <w:p>
      <w:pPr>
        <w:spacing w:after="0"/>
        <w:ind w:left="0"/>
        <w:jc w:val="both"/>
      </w:pPr>
      <w:r>
        <w:rPr>
          <w:rFonts w:ascii="Times New Roman"/>
          <w:b w:val="false"/>
          <w:i w:val="false"/>
          <w:color w:val="000000"/>
          <w:sz w:val="28"/>
        </w:rPr>
        <w:t>
      МӘС сараптамалық қортындысы туралы хабарлама электронды түрде толтырылады және МӘС бөлімінің басшысы ЭЦҚ қол қояды.</w:t>
      </w:r>
    </w:p>
    <w:p>
      <w:pPr>
        <w:spacing w:after="0"/>
        <w:ind w:left="0"/>
        <w:jc w:val="both"/>
      </w:pPr>
      <w:r>
        <w:rPr>
          <w:rFonts w:ascii="Times New Roman"/>
          <w:b w:val="false"/>
          <w:i w:val="false"/>
          <w:color w:val="000000"/>
          <w:sz w:val="28"/>
        </w:rPr>
        <w:t>
      МӘС қорытындысына автоматтандырылған режимде ақпараттық жүйе жасайтын ерекше нөмір беріледі.</w:t>
      </w:r>
    </w:p>
    <w:p>
      <w:pPr>
        <w:spacing w:after="0"/>
        <w:ind w:left="0"/>
        <w:jc w:val="both"/>
      </w:pPr>
      <w:r>
        <w:rPr>
          <w:rFonts w:ascii="Times New Roman"/>
          <w:b w:val="false"/>
          <w:i w:val="false"/>
          <w:color w:val="000000"/>
          <w:sz w:val="28"/>
        </w:rPr>
        <w:t>
      № 088/е "Медициналық-әлеуметтік сараптаманың қорытындысы"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жеке бағдарламасы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әлеуметтік сараптама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әлеуметтік сараптама бөлімі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әдістеме және бақылау бөлімі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088-1/е нысанды медициналық құжаттама </w:t>
            </w:r>
          </w:p>
        </w:tc>
      </w:tr>
    </w:tbl>
    <w:p>
      <w:pPr>
        <w:spacing w:after="0"/>
        <w:ind w:left="0"/>
        <w:jc w:val="both"/>
      </w:pPr>
      <w:r>
        <w:rPr>
          <w:rFonts w:ascii="Times New Roman"/>
          <w:b w:val="false"/>
          <w:i w:val="false"/>
          <w:color w:val="000000"/>
          <w:sz w:val="28"/>
        </w:rPr>
        <w:t>
      Мүгедектерді тіркеу жене медициналық оңалту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485"/>
        <w:gridCol w:w="1250"/>
        <w:gridCol w:w="486"/>
        <w:gridCol w:w="621"/>
        <w:gridCol w:w="756"/>
        <w:gridCol w:w="486"/>
        <w:gridCol w:w="681"/>
        <w:gridCol w:w="486"/>
        <w:gridCol w:w="2150"/>
        <w:gridCol w:w="1024"/>
        <w:gridCol w:w="1295"/>
        <w:gridCol w:w="1340"/>
        <w:gridCol w:w="755"/>
      </w:tblGrid>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r>
              <w:br/>
            </w:r>
            <w:r>
              <w:rPr>
                <w:rFonts w:ascii="Times New Roman"/>
                <w:b w:val="false"/>
                <w:i w:val="false"/>
                <w:color w:val="000000"/>
                <w:sz w:val="20"/>
              </w:rPr>
              <w:t>
С</w:t>
            </w:r>
            <w:r>
              <w:br/>
            </w:r>
            <w:r>
              <w:rPr>
                <w:rFonts w:ascii="Times New Roman"/>
                <w:b w:val="false"/>
                <w:i w:val="false"/>
                <w:color w:val="000000"/>
                <w:sz w:val="20"/>
              </w:rPr>
              <w:t>
Н</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 жайы және телефоны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орыны</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тобы/Бала-мүгедек</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r>
              <w:br/>
            </w:r>
            <w:r>
              <w:rPr>
                <w:rFonts w:ascii="Times New Roman"/>
                <w:b w:val="false"/>
                <w:i w:val="false"/>
                <w:color w:val="000000"/>
                <w:sz w:val="20"/>
              </w:rPr>
              <w:t>
Мүгедектік тобы/</w:t>
            </w:r>
            <w:r>
              <w:br/>
            </w:r>
            <w:r>
              <w:rPr>
                <w:rFonts w:ascii="Times New Roman"/>
                <w:b w:val="false"/>
                <w:i w:val="false"/>
                <w:color w:val="000000"/>
                <w:sz w:val="20"/>
              </w:rPr>
              <w:t>
Бала-мүгедек(1)</w:t>
            </w:r>
            <w:r>
              <w:br/>
            </w:r>
            <w:r>
              <w:rPr>
                <w:rFonts w:ascii="Times New Roman"/>
                <w:b w:val="false"/>
                <w:i w:val="false"/>
                <w:color w:val="000000"/>
                <w:sz w:val="20"/>
              </w:rPr>
              <w:t>
Есептен алынған тобы</w:t>
            </w:r>
            <w:r>
              <w:br/>
            </w:r>
            <w:r>
              <w:rPr>
                <w:rFonts w:ascii="Times New Roman"/>
                <w:b w:val="false"/>
                <w:i w:val="false"/>
                <w:color w:val="000000"/>
                <w:sz w:val="20"/>
              </w:rPr>
              <w:t>
Еңбекке жарамсыз парағы ұзартылды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w:t>
            </w:r>
            <w:r>
              <w:br/>
            </w:r>
            <w:r>
              <w:rPr>
                <w:rFonts w:ascii="Times New Roman"/>
                <w:b w:val="false"/>
                <w:i w:val="false"/>
                <w:color w:val="000000"/>
                <w:sz w:val="20"/>
              </w:rPr>
              <w:t>
Тәуліктік стационар (1)</w:t>
            </w:r>
            <w:r>
              <w:br/>
            </w:r>
            <w:r>
              <w:rPr>
                <w:rFonts w:ascii="Times New Roman"/>
                <w:b w:val="false"/>
                <w:i w:val="false"/>
                <w:color w:val="000000"/>
                <w:sz w:val="20"/>
              </w:rPr>
              <w:t>
Емханадағы күндізгі стационар (2)</w:t>
            </w:r>
            <w:r>
              <w:br/>
            </w:r>
            <w:r>
              <w:rPr>
                <w:rFonts w:ascii="Times New Roman"/>
                <w:b w:val="false"/>
                <w:i w:val="false"/>
                <w:color w:val="000000"/>
                <w:sz w:val="20"/>
              </w:rPr>
              <w:t>
Амбулатория(3)</w:t>
            </w:r>
            <w:r>
              <w:br/>
            </w:r>
            <w:r>
              <w:rPr>
                <w:rFonts w:ascii="Times New Roman"/>
                <w:b w:val="false"/>
                <w:i w:val="false"/>
                <w:color w:val="000000"/>
                <w:sz w:val="20"/>
              </w:rPr>
              <w:t>
Санаториялық-курорттық ем (4)</w:t>
            </w:r>
            <w:r>
              <w:br/>
            </w:r>
            <w:r>
              <w:rPr>
                <w:rFonts w:ascii="Times New Roman"/>
                <w:b w:val="false"/>
                <w:i w:val="false"/>
                <w:color w:val="000000"/>
                <w:sz w:val="20"/>
              </w:rPr>
              <w:t>
Үйдегі стационар (5)</w:t>
            </w:r>
            <w:r>
              <w:br/>
            </w:r>
            <w:r>
              <w:rPr>
                <w:rFonts w:ascii="Times New Roman"/>
                <w:b w:val="false"/>
                <w:i w:val="false"/>
                <w:color w:val="000000"/>
                <w:sz w:val="20"/>
              </w:rPr>
              <w:t>
Реконструктивтік хирургия (6)</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w:t>
            </w:r>
            <w:r>
              <w:br/>
            </w:r>
            <w:r>
              <w:rPr>
                <w:rFonts w:ascii="Times New Roman"/>
                <w:b w:val="false"/>
                <w:i w:val="false"/>
                <w:color w:val="000000"/>
                <w:sz w:val="20"/>
              </w:rPr>
              <w:t>
Орындалмаған (1)</w:t>
            </w:r>
            <w:r>
              <w:br/>
            </w:r>
            <w:r>
              <w:rPr>
                <w:rFonts w:ascii="Times New Roman"/>
                <w:b w:val="false"/>
                <w:i w:val="false"/>
                <w:color w:val="000000"/>
                <w:sz w:val="20"/>
              </w:rPr>
              <w:t>
Аяқталмаған (жартылай)(2)</w:t>
            </w:r>
            <w:r>
              <w:br/>
            </w:r>
            <w:r>
              <w:rPr>
                <w:rFonts w:ascii="Times New Roman"/>
                <w:b w:val="false"/>
                <w:i w:val="false"/>
                <w:color w:val="000000"/>
                <w:sz w:val="20"/>
              </w:rPr>
              <w:t>
Толық (3)</w:t>
            </w:r>
            <w:r>
              <w:br/>
            </w:r>
            <w:r>
              <w:rPr>
                <w:rFonts w:ascii="Times New Roman"/>
                <w:b w:val="false"/>
                <w:i w:val="false"/>
                <w:color w:val="000000"/>
                <w:sz w:val="20"/>
              </w:rPr>
              <w:t>
Жақсарған (4)</w:t>
            </w:r>
            <w:r>
              <w:br/>
            </w:r>
            <w:r>
              <w:rPr>
                <w:rFonts w:ascii="Times New Roman"/>
                <w:b w:val="false"/>
                <w:i w:val="false"/>
                <w:color w:val="000000"/>
                <w:sz w:val="20"/>
              </w:rPr>
              <w:t>
Сауыққан (5)</w:t>
            </w:r>
            <w:r>
              <w:br/>
            </w:r>
            <w:r>
              <w:rPr>
                <w:rFonts w:ascii="Times New Roman"/>
                <w:b w:val="false"/>
                <w:i w:val="false"/>
                <w:color w:val="000000"/>
                <w:sz w:val="20"/>
              </w:rPr>
              <w:t>
Нашарлаған (6)</w:t>
            </w:r>
            <w:r>
              <w:br/>
            </w:r>
            <w:r>
              <w:rPr>
                <w:rFonts w:ascii="Times New Roman"/>
                <w:b w:val="false"/>
                <w:i w:val="false"/>
                <w:color w:val="000000"/>
                <w:sz w:val="20"/>
              </w:rPr>
              <w:t>
Динамикасыз (7)</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088-2/е нысанды медициналық құжаттама </w:t>
            </w:r>
          </w:p>
        </w:tc>
      </w:tr>
    </w:tbl>
    <w:bookmarkStart w:name="z811" w:id="29"/>
    <w:p>
      <w:pPr>
        <w:spacing w:after="0"/>
        <w:ind w:left="0"/>
        <w:jc w:val="both"/>
      </w:pPr>
      <w:r>
        <w:rPr>
          <w:rFonts w:ascii="Times New Roman"/>
          <w:b w:val="false"/>
          <w:i w:val="false"/>
          <w:color w:val="000000"/>
          <w:sz w:val="28"/>
        </w:rPr>
        <w:t>
      Пациент/мүгедекті оңалтудың жеке бағдарламасының медициналық бөлігі 20__ жылғы "___"_____________№ ____</w:t>
      </w:r>
    </w:p>
    <w:bookmarkEnd w:id="29"/>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Мекенжайы, үй телефоны</w:t>
      </w:r>
    </w:p>
    <w:p>
      <w:pPr>
        <w:spacing w:after="0"/>
        <w:ind w:left="0"/>
        <w:jc w:val="both"/>
      </w:pPr>
      <w:r>
        <w:rPr>
          <w:rFonts w:ascii="Times New Roman"/>
          <w:b w:val="false"/>
          <w:i w:val="false"/>
          <w:color w:val="000000"/>
          <w:sz w:val="28"/>
        </w:rPr>
        <w:t>
      5. ОЖБ бірінші рет, қайта жасалды (қалыптастыру, түзету) (керекті асты сызылсын)</w:t>
      </w:r>
    </w:p>
    <w:p>
      <w:pPr>
        <w:spacing w:after="0"/>
        <w:ind w:left="0"/>
        <w:jc w:val="both"/>
      </w:pPr>
      <w:r>
        <w:rPr>
          <w:rFonts w:ascii="Times New Roman"/>
          <w:b w:val="false"/>
          <w:i w:val="false"/>
          <w:color w:val="000000"/>
          <w:sz w:val="28"/>
        </w:rPr>
        <w:t>
      6. Мүгедектік санаты (болған кезде)</w:t>
      </w:r>
    </w:p>
    <w:p>
      <w:pPr>
        <w:spacing w:after="0"/>
        <w:ind w:left="0"/>
        <w:jc w:val="both"/>
      </w:pPr>
      <w:r>
        <w:rPr>
          <w:rFonts w:ascii="Times New Roman"/>
          <w:b w:val="false"/>
          <w:i w:val="false"/>
          <w:color w:val="000000"/>
          <w:sz w:val="28"/>
        </w:rPr>
        <w:t>
      7. Оңалту диагноз</w:t>
      </w:r>
    </w:p>
    <w:p>
      <w:pPr>
        <w:spacing w:after="0"/>
        <w:ind w:left="0"/>
        <w:jc w:val="both"/>
      </w:pPr>
      <w:r>
        <w:rPr>
          <w:rFonts w:ascii="Times New Roman"/>
          <w:b w:val="false"/>
          <w:i w:val="false"/>
          <w:color w:val="000000"/>
          <w:sz w:val="28"/>
        </w:rPr>
        <w:t>
      8. Аурулардың халықаралық жіктемесі 10 қайта қарау (бұдан әрі – АХЖ-10) бойынша шифр</w:t>
      </w:r>
    </w:p>
    <w:p>
      <w:pPr>
        <w:spacing w:after="0"/>
        <w:ind w:left="0"/>
        <w:jc w:val="both"/>
      </w:pPr>
      <w:r>
        <w:rPr>
          <w:rFonts w:ascii="Times New Roman"/>
          <w:b w:val="false"/>
          <w:i w:val="false"/>
          <w:color w:val="000000"/>
          <w:sz w:val="28"/>
        </w:rPr>
        <w:t>
      9. Медициналық оңалтудың кезеңі мен көлемі:</w:t>
      </w:r>
    </w:p>
    <w:p>
      <w:pPr>
        <w:spacing w:after="0"/>
        <w:ind w:left="0"/>
        <w:jc w:val="both"/>
      </w:pPr>
      <w:r>
        <w:rPr>
          <w:rFonts w:ascii="Times New Roman"/>
          <w:b w:val="false"/>
          <w:i w:val="false"/>
          <w:color w:val="000000"/>
          <w:sz w:val="28"/>
        </w:rPr>
        <w:t>
      9.1 кезеңі мен көлемі – науқастарды (неврологиялық және нейрохирургиялық, кардиологиялық және кардиохирургиялық, травматологиялық және ортопедиялық бейіндегі) оңалту үшін, екінші кезең – "Оңалту ІІ А", "Оңалту ІІ Б", үшінші кезең – "Амбулаторлық оңалту ІІ", қосымша кезең – қолдаушы (мүгедектер мен балалар үшін), қайталама (балалар үшін)</w:t>
      </w:r>
    </w:p>
    <w:p>
      <w:pPr>
        <w:spacing w:after="0"/>
        <w:ind w:left="0"/>
        <w:jc w:val="both"/>
      </w:pPr>
      <w:r>
        <w:rPr>
          <w:rFonts w:ascii="Times New Roman"/>
          <w:b w:val="false"/>
          <w:i w:val="false"/>
          <w:color w:val="000000"/>
          <w:sz w:val="28"/>
        </w:rPr>
        <w:t>
      9.2 кезең – басқа бейіндегі науқастарды оңалту үшін екінші кезең (стационарлық), үшінші кезең (амбулаториялық)</w:t>
      </w:r>
    </w:p>
    <w:p>
      <w:pPr>
        <w:spacing w:after="0"/>
        <w:ind w:left="0"/>
        <w:jc w:val="both"/>
      </w:pPr>
      <w:r>
        <w:rPr>
          <w:rFonts w:ascii="Times New Roman"/>
          <w:b w:val="false"/>
          <w:i w:val="false"/>
          <w:color w:val="000000"/>
          <w:sz w:val="28"/>
        </w:rPr>
        <w:t>
      10. Білімі</w:t>
      </w:r>
    </w:p>
    <w:p>
      <w:pPr>
        <w:spacing w:after="0"/>
        <w:ind w:left="0"/>
        <w:jc w:val="both"/>
      </w:pPr>
      <w:r>
        <w:rPr>
          <w:rFonts w:ascii="Times New Roman"/>
          <w:b w:val="false"/>
          <w:i w:val="false"/>
          <w:color w:val="000000"/>
          <w:sz w:val="28"/>
        </w:rPr>
        <w:t>
      11. Кәсібі (мамандығы)</w:t>
      </w:r>
    </w:p>
    <w:p>
      <w:pPr>
        <w:spacing w:after="0"/>
        <w:ind w:left="0"/>
        <w:jc w:val="both"/>
      </w:pPr>
      <w:r>
        <w:rPr>
          <w:rFonts w:ascii="Times New Roman"/>
          <w:b w:val="false"/>
          <w:i w:val="false"/>
          <w:color w:val="000000"/>
          <w:sz w:val="28"/>
        </w:rPr>
        <w:t>
      12. Оңалту-сараптамалық қорытынды:</w:t>
      </w:r>
    </w:p>
    <w:p>
      <w:pPr>
        <w:spacing w:after="0"/>
        <w:ind w:left="0"/>
        <w:jc w:val="both"/>
      </w:pPr>
      <w:r>
        <w:rPr>
          <w:rFonts w:ascii="Times New Roman"/>
          <w:b w:val="false"/>
          <w:i w:val="false"/>
          <w:color w:val="000000"/>
          <w:sz w:val="28"/>
        </w:rPr>
        <w:t>
      12.1 басқа бейіндер үшін оңалту болжамы (қолайлы, тиісінше қолайлы, күмәнді, қолайсыз)</w:t>
      </w:r>
    </w:p>
    <w:p>
      <w:pPr>
        <w:spacing w:after="0"/>
        <w:ind w:left="0"/>
        <w:jc w:val="both"/>
      </w:pPr>
      <w:r>
        <w:rPr>
          <w:rFonts w:ascii="Times New Roman"/>
          <w:b w:val="false"/>
          <w:i w:val="false"/>
          <w:color w:val="000000"/>
          <w:sz w:val="28"/>
        </w:rPr>
        <w:t>
      12.2 оңалту әлеуеті: жоғары, қанағаттанарлық, төмен, оңалту әлеуетінің болмауы</w:t>
      </w:r>
    </w:p>
    <w:p>
      <w:pPr>
        <w:spacing w:after="0"/>
        <w:ind w:left="0"/>
        <w:jc w:val="both"/>
      </w:pPr>
      <w:r>
        <w:rPr>
          <w:rFonts w:ascii="Times New Roman"/>
          <w:b w:val="false"/>
          <w:i w:val="false"/>
          <w:color w:val="000000"/>
          <w:sz w:val="28"/>
        </w:rPr>
        <w:t>
      12.3 оңалту болжамы және оңалту әлеуеті аурулар (неврологиялық және нейрохирургиялық, кардиологиялық және кардиохирургиялық, травмотологиялық және ортопедиялық бейіндер) үшін халықаралық критерийлерге сәйкес.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2767"/>
        <w:gridCol w:w="1998"/>
        <w:gridCol w:w="1999"/>
        <w:gridCol w:w="1999"/>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Бейіндер</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Оңалтудан кейін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бағалау</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Неврология, нейрохирургия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Кардиология, кардиохирургия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Травматология, ортопедия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13. Медициналық оңалту жөніндегі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6"/>
        <w:gridCol w:w="2424"/>
        <w:gridCol w:w="3748"/>
        <w:gridCol w:w="3927"/>
        <w:gridCol w:w="795"/>
      </w:tblGrid>
      <w:tr>
        <w:trPr>
          <w:trHeight w:val="30" w:hRule="atLeast"/>
        </w:trPr>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жөніндегі іс-шаралар мен қызметтер</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мерзімдері</w:t>
            </w:r>
          </w:p>
        </w:tc>
        <w:tc>
          <w:tcPr>
            <w:tcW w:w="3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туралы белгі (+, -)</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Орындамау себебінің</w:t>
            </w:r>
            <w:r>
              <w:br/>
            </w:r>
            <w:r>
              <w:rPr>
                <w:rFonts w:ascii="Times New Roman"/>
                <w:b w:val="false"/>
                <w:i w:val="false"/>
                <w:color w:val="000000"/>
                <w:sz w:val="20"/>
              </w:rPr>
              <w:t>
Негіздемесі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күні, ұзақтығы, жүргізген ұйым (көрсетілсін)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Дәрі-дәрмекті терапия </w:t>
            </w:r>
            <w:r>
              <w:br/>
            </w:r>
            <w:r>
              <w:rPr>
                <w:rFonts w:ascii="Times New Roman"/>
                <w:b w:val="false"/>
                <w:i w:val="false"/>
                <w:color w:val="000000"/>
                <w:sz w:val="20"/>
              </w:rPr>
              <w:t>
физикалық оңалту</w:t>
            </w:r>
            <w:r>
              <w:br/>
            </w:r>
            <w:r>
              <w:rPr>
                <w:rFonts w:ascii="Times New Roman"/>
                <w:b w:val="false"/>
                <w:i w:val="false"/>
                <w:color w:val="000000"/>
                <w:sz w:val="20"/>
              </w:rPr>
              <w:t>
Физиотерапия</w:t>
            </w:r>
            <w:r>
              <w:br/>
            </w:r>
            <w:r>
              <w:rPr>
                <w:rFonts w:ascii="Times New Roman"/>
                <w:b w:val="false"/>
                <w:i w:val="false"/>
                <w:color w:val="000000"/>
                <w:sz w:val="20"/>
              </w:rPr>
              <w:t>
Психотүзету</w:t>
            </w:r>
            <w:r>
              <w:br/>
            </w:r>
            <w:r>
              <w:rPr>
                <w:rFonts w:ascii="Times New Roman"/>
                <w:b w:val="false"/>
                <w:i w:val="false"/>
                <w:color w:val="000000"/>
                <w:sz w:val="20"/>
              </w:rPr>
              <w:t>
Эрготерапия</w:t>
            </w:r>
            <w:r>
              <w:br/>
            </w:r>
            <w:r>
              <w:rPr>
                <w:rFonts w:ascii="Times New Roman"/>
                <w:b w:val="false"/>
                <w:i w:val="false"/>
                <w:color w:val="000000"/>
                <w:sz w:val="20"/>
              </w:rPr>
              <w:t>
Әлеуметтік қызметкер консультациясы</w:t>
            </w:r>
            <w:r>
              <w:br/>
            </w:r>
            <w:r>
              <w:rPr>
                <w:rFonts w:ascii="Times New Roman"/>
                <w:b w:val="false"/>
                <w:i w:val="false"/>
                <w:color w:val="000000"/>
                <w:sz w:val="20"/>
              </w:rPr>
              <w:t>
Пациентті оқыту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Реконструктивті хирургия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қызметтер (енгізу керек)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 - мультидисциплинарлық команданың бейіні бар маманы толтырады</w:t>
      </w:r>
    </w:p>
    <w:p>
      <w:pPr>
        <w:spacing w:after="0"/>
        <w:ind w:left="0"/>
        <w:jc w:val="both"/>
      </w:pPr>
      <w:r>
        <w:rPr>
          <w:rFonts w:ascii="Times New Roman"/>
          <w:b w:val="false"/>
          <w:i w:val="false"/>
          <w:color w:val="000000"/>
          <w:sz w:val="28"/>
        </w:rPr>
        <w:t>
      14. Медициналық-әлеуметтік оңалту бойынша ұсыным*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5304"/>
        <w:gridCol w:w="2896"/>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қызметтер, техникалық құралдар</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мерзімдері (іске асыратын ай және жыл)</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мұқтаж ететін нақты түрлері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Протездеу және ортездеу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техникалық құралдарымен қамтамасыз ету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Санаторлық емдеу (бейіні көрсетілсін)</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үй жағдайларында оңалту әдістеріне оқыту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 мультидисциплинарлық команданың бейіні бар маманы/медициналық реабилитолог толтырады</w:t>
      </w:r>
    </w:p>
    <w:p>
      <w:pPr>
        <w:spacing w:after="0"/>
        <w:ind w:left="0"/>
        <w:jc w:val="both"/>
      </w:pPr>
      <w:r>
        <w:rPr>
          <w:rFonts w:ascii="Times New Roman"/>
          <w:b w:val="false"/>
          <w:i w:val="false"/>
          <w:color w:val="000000"/>
          <w:sz w:val="28"/>
        </w:rPr>
        <w:t>
      15. Медициналық оңалту нәтижелерін бағалау:</w:t>
      </w:r>
    </w:p>
    <w:p>
      <w:pPr>
        <w:spacing w:after="0"/>
        <w:ind w:left="0"/>
        <w:jc w:val="both"/>
      </w:pPr>
      <w:r>
        <w:rPr>
          <w:rFonts w:ascii="Times New Roman"/>
          <w:b w:val="false"/>
          <w:i w:val="false"/>
          <w:color w:val="000000"/>
          <w:sz w:val="28"/>
        </w:rPr>
        <w:t>
      15.1 бұзылған функцияларды қалпына келтіру (толық немесе ішінара), бұзылған функциялардың орнын толтыру (толық немесе ішінара), алынған нәтижелердің негізінде оң нәтиженің болмауы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МДТ басшысының ЭЦҚ-сымен куәландырылды (Тегi, аты, әкесiнiң аты (болған кезде)</w:t>
      </w:r>
    </w:p>
    <w:p>
      <w:pPr>
        <w:spacing w:after="0"/>
        <w:ind w:left="0"/>
        <w:jc w:val="both"/>
      </w:pPr>
      <w:r>
        <w:rPr>
          <w:rFonts w:ascii="Times New Roman"/>
          <w:b w:val="false"/>
          <w:i w:val="false"/>
          <w:color w:val="000000"/>
          <w:sz w:val="28"/>
        </w:rPr>
        <w:t xml:space="preserve">
      ДКК төрағасының ЭЦҚ-сымен куәландырылды (Тегi, аты, әкесiнiң аты (болған кезде) </w:t>
      </w:r>
    </w:p>
    <w:p>
      <w:pPr>
        <w:spacing w:after="0"/>
        <w:ind w:left="0"/>
        <w:jc w:val="both"/>
      </w:pPr>
      <w:r>
        <w:rPr>
          <w:rFonts w:ascii="Times New Roman"/>
          <w:b w:val="false"/>
          <w:i w:val="false"/>
          <w:color w:val="000000"/>
          <w:sz w:val="28"/>
        </w:rPr>
        <w:t>
      16. ОЖБ медициналық бөлігін іске асырудың нәтижелерін бағалау:</w:t>
      </w:r>
    </w:p>
    <w:p>
      <w:pPr>
        <w:spacing w:after="0"/>
        <w:ind w:left="0"/>
        <w:jc w:val="both"/>
      </w:pPr>
      <w:r>
        <w:rPr>
          <w:rFonts w:ascii="Times New Roman"/>
          <w:b w:val="false"/>
          <w:i w:val="false"/>
          <w:color w:val="000000"/>
          <w:sz w:val="28"/>
        </w:rPr>
        <w:t xml:space="preserve">
      бұзылған функцияларды қалпына келтіру (толық немесе ішінара), </w:t>
      </w:r>
    </w:p>
    <w:p>
      <w:pPr>
        <w:spacing w:after="0"/>
        <w:ind w:left="0"/>
        <w:jc w:val="both"/>
      </w:pPr>
      <w:r>
        <w:rPr>
          <w:rFonts w:ascii="Times New Roman"/>
          <w:b w:val="false"/>
          <w:i w:val="false"/>
          <w:color w:val="000000"/>
          <w:sz w:val="28"/>
        </w:rPr>
        <w:t>
      бұзылған функциялардың орнын толтыру (толық немесе ішінара), оң нәтиженің болмауы</w:t>
      </w:r>
    </w:p>
    <w:p>
      <w:pPr>
        <w:spacing w:after="0"/>
        <w:ind w:left="0"/>
        <w:jc w:val="both"/>
      </w:pPr>
      <w:r>
        <w:rPr>
          <w:rFonts w:ascii="Times New Roman"/>
          <w:b w:val="false"/>
          <w:i w:val="false"/>
          <w:color w:val="000000"/>
          <w:sz w:val="28"/>
        </w:rPr>
        <w:t>
      МӘС бөлім басшысының ЭЦҚ-сымен куәландырылды (Тегi, аты, әкесiнiң аты (болған кезде)</w:t>
      </w:r>
    </w:p>
    <w:p>
      <w:pPr>
        <w:spacing w:after="0"/>
        <w:ind w:left="0"/>
        <w:jc w:val="both"/>
      </w:pPr>
      <w:r>
        <w:rPr>
          <w:rFonts w:ascii="Times New Roman"/>
          <w:b w:val="false"/>
          <w:i w:val="false"/>
          <w:color w:val="000000"/>
          <w:sz w:val="28"/>
        </w:rPr>
        <w:t xml:space="preserve">
      Ескертпе. ОЖБ медициналық бөлігі электрондық түрде толтырылады. </w:t>
      </w:r>
    </w:p>
    <w:p>
      <w:pPr>
        <w:spacing w:after="0"/>
        <w:ind w:left="0"/>
        <w:jc w:val="both"/>
      </w:pPr>
      <w:r>
        <w:rPr>
          <w:rFonts w:ascii="Times New Roman"/>
          <w:b w:val="false"/>
          <w:i w:val="false"/>
          <w:color w:val="000000"/>
          <w:sz w:val="28"/>
        </w:rPr>
        <w:t>
      ОЖБ медициналық бөлігін электрондық түрде толтыру кезінде автоматтандырылған режимде ақпараттық жүйеде қалыптастырылатын бірегей нөмір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090/е нысанды медициналық құжаттама</w:t>
            </w:r>
          </w:p>
        </w:tc>
      </w:tr>
    </w:tbl>
    <w:bookmarkStart w:name="z808" w:id="30"/>
    <w:p>
      <w:pPr>
        <w:spacing w:after="0"/>
        <w:ind w:left="0"/>
        <w:jc w:val="both"/>
      </w:pPr>
      <w:r>
        <w:rPr>
          <w:rFonts w:ascii="Times New Roman"/>
          <w:b w:val="false"/>
          <w:i w:val="false"/>
          <w:color w:val="000000"/>
          <w:sz w:val="28"/>
        </w:rPr>
        <w:t xml:space="preserve">
      Хабарлама </w:t>
      </w:r>
    </w:p>
    <w:bookmarkEnd w:id="30"/>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Науқастың лауазымы</w:t>
      </w:r>
    </w:p>
    <w:p>
      <w:pPr>
        <w:spacing w:after="0"/>
        <w:ind w:left="0"/>
        <w:jc w:val="both"/>
      </w:pPr>
      <w:r>
        <w:rPr>
          <w:rFonts w:ascii="Times New Roman"/>
          <w:b w:val="false"/>
          <w:i w:val="false"/>
          <w:color w:val="000000"/>
          <w:sz w:val="28"/>
        </w:rPr>
        <w:t>
      11. Күні:</w:t>
      </w:r>
    </w:p>
    <w:p>
      <w:pPr>
        <w:spacing w:after="0"/>
        <w:ind w:left="0"/>
        <w:jc w:val="both"/>
      </w:pPr>
      <w:r>
        <w:rPr>
          <w:rFonts w:ascii="Times New Roman"/>
          <w:b w:val="false"/>
          <w:i w:val="false"/>
          <w:color w:val="000000"/>
          <w:sz w:val="28"/>
        </w:rPr>
        <w:t>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Хабарламаны толтырған МҰ атауы (МҰ тіркелімі)</w:t>
      </w:r>
    </w:p>
    <w:p>
      <w:pPr>
        <w:spacing w:after="0"/>
        <w:ind w:left="0"/>
        <w:jc w:val="both"/>
      </w:pPr>
      <w:r>
        <w:rPr>
          <w:rFonts w:ascii="Times New Roman"/>
          <w:b w:val="false"/>
          <w:i w:val="false"/>
          <w:color w:val="000000"/>
          <w:sz w:val="28"/>
        </w:rPr>
        <w:t>
      14. Хабарламаны толтырған дәрігердің Т.А.Ә. (болған жағдайда), идентификаторы</w:t>
      </w:r>
    </w:p>
    <w:p>
      <w:pPr>
        <w:spacing w:after="0"/>
        <w:ind w:left="0"/>
        <w:jc w:val="both"/>
      </w:pPr>
      <w:r>
        <w:rPr>
          <w:rFonts w:ascii="Times New Roman"/>
          <w:b w:val="false"/>
          <w:i w:val="false"/>
          <w:color w:val="000000"/>
          <w:sz w:val="28"/>
        </w:rPr>
        <w:t>
      15. Толтыру күні және уақыты</w:t>
      </w:r>
    </w:p>
    <w:p>
      <w:pPr>
        <w:spacing w:after="0"/>
        <w:ind w:left="0"/>
        <w:jc w:val="both"/>
      </w:pPr>
      <w:r>
        <w:rPr>
          <w:rFonts w:ascii="Times New Roman"/>
          <w:b w:val="false"/>
          <w:i w:val="false"/>
          <w:color w:val="000000"/>
          <w:sz w:val="28"/>
        </w:rPr>
        <w:t>
      Жұпалы аурулар кезінде толтырылады</w:t>
      </w:r>
    </w:p>
    <w:p>
      <w:pPr>
        <w:spacing w:after="0"/>
        <w:ind w:left="0"/>
        <w:jc w:val="both"/>
      </w:pPr>
      <w:r>
        <w:rPr>
          <w:rFonts w:ascii="Times New Roman"/>
          <w:b w:val="false"/>
          <w:i w:val="false"/>
          <w:color w:val="000000"/>
          <w:sz w:val="28"/>
        </w:rPr>
        <w:t>
      1. Қайда өткенін көрсету, жағдайды сипаттау</w:t>
      </w:r>
    </w:p>
    <w:p>
      <w:pPr>
        <w:spacing w:after="0"/>
        <w:ind w:left="0"/>
        <w:jc w:val="both"/>
      </w:pPr>
      <w:r>
        <w:rPr>
          <w:rFonts w:ascii="Times New Roman"/>
          <w:b w:val="false"/>
          <w:i w:val="false"/>
          <w:color w:val="000000"/>
          <w:sz w:val="28"/>
        </w:rPr>
        <w:t>
      2. Байланысатын тұлғалар</w:t>
      </w:r>
    </w:p>
    <w:p>
      <w:pPr>
        <w:spacing w:after="0"/>
        <w:ind w:left="0"/>
        <w:jc w:val="both"/>
      </w:pPr>
      <w:r>
        <w:rPr>
          <w:rFonts w:ascii="Times New Roman"/>
          <w:b w:val="false"/>
          <w:i w:val="false"/>
          <w:color w:val="000000"/>
          <w:sz w:val="28"/>
        </w:rPr>
        <w:t>
      2.1 Т.А.Ә. (болған жағдайда) 2.1 Пациентке қарым-қатынасы 2.2 Тұрғылықты мекенжайы 2.3 Байланыс телефоны</w:t>
      </w:r>
    </w:p>
    <w:p>
      <w:pPr>
        <w:spacing w:after="0"/>
        <w:ind w:left="0"/>
        <w:jc w:val="both"/>
      </w:pPr>
      <w:r>
        <w:rPr>
          <w:rFonts w:ascii="Times New Roman"/>
          <w:b w:val="false"/>
          <w:i w:val="false"/>
          <w:color w:val="000000"/>
          <w:sz w:val="28"/>
        </w:rPr>
        <w:t>
      3. Іс-шаралар мен қосымша мәліметтерді алғашқы эпидемияға қарсы жүргізу</w:t>
      </w:r>
    </w:p>
    <w:p>
      <w:pPr>
        <w:spacing w:after="0"/>
        <w:ind w:left="0"/>
        <w:jc w:val="both"/>
      </w:pPr>
      <w:r>
        <w:rPr>
          <w:rFonts w:ascii="Times New Roman"/>
          <w:b w:val="false"/>
          <w:i w:val="false"/>
          <w:color w:val="000000"/>
          <w:sz w:val="28"/>
        </w:rPr>
        <w:t>
      Кәсіптік аурулар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Зиянды өндірістік фактор, аурулар туындады</w:t>
      </w:r>
    </w:p>
    <w:p>
      <w:pPr>
        <w:spacing w:after="0"/>
        <w:ind w:left="0"/>
        <w:jc w:val="both"/>
      </w:pPr>
      <w:r>
        <w:rPr>
          <w:rFonts w:ascii="Times New Roman"/>
          <w:b w:val="false"/>
          <w:i w:val="false"/>
          <w:color w:val="000000"/>
          <w:sz w:val="28"/>
        </w:rPr>
        <w:t>
      4 Егер улану – қайда өткенін көрсету, неден уланды</w:t>
      </w:r>
    </w:p>
    <w:p>
      <w:pPr>
        <w:spacing w:after="0"/>
        <w:ind w:left="0"/>
        <w:jc w:val="both"/>
      </w:pPr>
      <w:r>
        <w:rPr>
          <w:rFonts w:ascii="Times New Roman"/>
          <w:b w:val="false"/>
          <w:i w:val="false"/>
          <w:color w:val="000000"/>
          <w:sz w:val="28"/>
        </w:rPr>
        <w:t>
      Қатерлі ісік ауруы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Ағзаның немесе ағзаның бөліктерінің реципенті туралы трансплантация кезінде толтырылады</w:t>
      </w:r>
    </w:p>
    <w:p>
      <w:pPr>
        <w:spacing w:after="0"/>
        <w:ind w:left="0"/>
        <w:jc w:val="both"/>
      </w:pPr>
      <w:r>
        <w:rPr>
          <w:rFonts w:ascii="Times New Roman"/>
          <w:b w:val="false"/>
          <w:i w:val="false"/>
          <w:color w:val="000000"/>
          <w:sz w:val="28"/>
        </w:rPr>
        <w:t>
      1 Күні: трансплантациялау ағзасы орындалады (ағзаның бөлігі)</w:t>
      </w:r>
    </w:p>
    <w:p>
      <w:pPr>
        <w:spacing w:after="0"/>
        <w:ind w:left="0"/>
        <w:jc w:val="both"/>
      </w:pPr>
      <w:r>
        <w:rPr>
          <w:rFonts w:ascii="Times New Roman"/>
          <w:b w:val="false"/>
          <w:i w:val="false"/>
          <w:color w:val="000000"/>
          <w:sz w:val="28"/>
        </w:rPr>
        <w:t>
      2 Шығарылу күні</w:t>
      </w:r>
    </w:p>
    <w:p>
      <w:pPr>
        <w:spacing w:after="0"/>
        <w:ind w:left="0"/>
        <w:jc w:val="both"/>
      </w:pPr>
      <w:r>
        <w:rPr>
          <w:rFonts w:ascii="Times New Roman"/>
          <w:b w:val="false"/>
          <w:i w:val="false"/>
          <w:color w:val="000000"/>
          <w:sz w:val="28"/>
        </w:rPr>
        <w:t>
      Инфекциялық ауруды, тамақтан улануды, жедел кәсіптік улануды, қатерлі ісік ауруын немесе оған күдіктенгендерді, сондай-ақ диагнозды өзгерту кезінде анықтаған медицина қызметкері медициналық қызметкері толтырады.</w:t>
      </w:r>
    </w:p>
    <w:p>
      <w:pPr>
        <w:spacing w:after="0"/>
        <w:ind w:left="0"/>
        <w:jc w:val="both"/>
      </w:pPr>
      <w:r>
        <w:rPr>
          <w:rFonts w:ascii="Times New Roman"/>
          <w:b w:val="false"/>
          <w:i w:val="false"/>
          <w:color w:val="000000"/>
          <w:sz w:val="28"/>
        </w:rPr>
        <w:t>
      Уәкілетті органға пациент анықталған күннен бастап белгіленген мерзімнен кешіктірілмей жіберіледі.</w:t>
      </w:r>
    </w:p>
    <w:p>
      <w:pPr>
        <w:spacing w:after="0"/>
        <w:ind w:left="0"/>
        <w:jc w:val="both"/>
      </w:pPr>
      <w:r>
        <w:rPr>
          <w:rFonts w:ascii="Times New Roman"/>
          <w:b w:val="false"/>
          <w:i w:val="false"/>
          <w:color w:val="000000"/>
          <w:sz w:val="28"/>
        </w:rPr>
        <w:t>
      Үй жануарлары немесе жабайы жануарлардың шағуы, тырналуы және сілекей ауруы туралы, құтыру ауруына күдік ретінде хабарлама толтырылады.</w:t>
      </w:r>
    </w:p>
    <w:p>
      <w:pPr>
        <w:spacing w:after="0"/>
        <w:ind w:left="0"/>
        <w:jc w:val="both"/>
      </w:pPr>
      <w:r>
        <w:rPr>
          <w:rFonts w:ascii="Times New Roman"/>
          <w:b w:val="false"/>
          <w:i w:val="false"/>
          <w:color w:val="000000"/>
          <w:sz w:val="28"/>
        </w:rPr>
        <w:t>
      № 090/е "Хабарлама"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093-1/е нысанды медициналық құжаттама </w:t>
            </w:r>
          </w:p>
        </w:tc>
      </w:tr>
    </w:tbl>
    <w:p>
      <w:pPr>
        <w:spacing w:after="0"/>
        <w:ind w:left="0"/>
        <w:jc w:val="both"/>
      </w:pPr>
      <w:r>
        <w:rPr>
          <w:rFonts w:ascii="Times New Roman"/>
          <w:b w:val="false"/>
          <w:i w:val="false"/>
          <w:color w:val="000000"/>
          <w:sz w:val="28"/>
        </w:rPr>
        <w:t>
      Медициналық қызметтердің есеп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(болған жағдайда), идентификаторы (облған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64"/>
        <w:gridCol w:w="6536"/>
      </w:tblGrid>
      <w:tr>
        <w:trPr>
          <w:trHeight w:val="30" w:hRule="atLeast"/>
        </w:trPr>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094/е нысанды медициналық құжаттама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094/е нысанды медициналық құжаттама</w:t>
            </w:r>
          </w:p>
        </w:tc>
      </w:tr>
      <w:tr>
        <w:trPr>
          <w:trHeight w:val="30" w:hRule="atLeast"/>
        </w:trPr>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уақытша еңбекке жарамсыздығы туралы анықтамаға тексеру талоны</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r>
              <w:br/>
            </w:r>
            <w:r>
              <w:rPr>
                <w:rFonts w:ascii="Times New Roman"/>
                <w:b w:val="false"/>
                <w:i w:val="false"/>
                <w:color w:val="000000"/>
                <w:sz w:val="20"/>
              </w:rPr>
              <w:t>
Жұмыс орны</w:t>
            </w:r>
            <w:r>
              <w:br/>
            </w:r>
            <w:r>
              <w:rPr>
                <w:rFonts w:ascii="Times New Roman"/>
                <w:b w:val="false"/>
                <w:i w:val="false"/>
                <w:color w:val="000000"/>
                <w:sz w:val="20"/>
              </w:rPr>
              <w:t>
Кәсіпорынның, ұйымның, шаруашылықтың атауы</w:t>
            </w:r>
            <w:r>
              <w:br/>
            </w:r>
            <w:r>
              <w:rPr>
                <w:rFonts w:ascii="Times New Roman"/>
                <w:b w:val="false"/>
                <w:i w:val="false"/>
                <w:color w:val="000000"/>
                <w:sz w:val="20"/>
              </w:rPr>
              <w:t>
Диагноз</w:t>
            </w:r>
            <w:r>
              <w:br/>
            </w:r>
            <w:r>
              <w:rPr>
                <w:rFonts w:ascii="Times New Roman"/>
                <w:b w:val="false"/>
                <w:i w:val="false"/>
                <w:color w:val="000000"/>
                <w:sz w:val="20"/>
              </w:rPr>
              <w:t xml:space="preserve">
Қорытынды диагнозы </w:t>
            </w:r>
            <w:r>
              <w:br/>
            </w:r>
            <w:r>
              <w:rPr>
                <w:rFonts w:ascii="Times New Roman"/>
                <w:b w:val="false"/>
                <w:i w:val="false"/>
                <w:color w:val="000000"/>
                <w:sz w:val="20"/>
              </w:rPr>
              <w:t xml:space="preserve">
Еңбекке жарамсыздық түрі (сырқаттануы, өндірістегі немесе тұрмыстағы қайғылы оқиға) </w:t>
            </w:r>
            <w:r>
              <w:br/>
            </w:r>
            <w:r>
              <w:rPr>
                <w:rFonts w:ascii="Times New Roman"/>
                <w:b w:val="false"/>
                <w:i w:val="false"/>
                <w:color w:val="000000"/>
                <w:sz w:val="20"/>
              </w:rPr>
              <w:t>
Жұмыстан босатылды</w:t>
            </w:r>
            <w:r>
              <w:br/>
            </w:r>
            <w:r>
              <w:rPr>
                <w:rFonts w:ascii="Times New Roman"/>
                <w:b w:val="false"/>
                <w:i w:val="false"/>
                <w:color w:val="000000"/>
                <w:sz w:val="20"/>
              </w:rPr>
              <w:t>
кк/аа/жж бастап</w:t>
            </w:r>
            <w:r>
              <w:br/>
            </w:r>
            <w:r>
              <w:rPr>
                <w:rFonts w:ascii="Times New Roman"/>
                <w:b w:val="false"/>
                <w:i w:val="false"/>
                <w:color w:val="000000"/>
                <w:sz w:val="20"/>
              </w:rPr>
              <w:t>
кк/аа/жж дейін</w:t>
            </w:r>
            <w:r>
              <w:br/>
            </w:r>
            <w:r>
              <w:rPr>
                <w:rFonts w:ascii="Times New Roman"/>
                <w:b w:val="false"/>
                <w:i w:val="false"/>
                <w:color w:val="000000"/>
                <w:sz w:val="20"/>
              </w:rPr>
              <w:t xml:space="preserve">
Дәрігердің лауазымы мен тегі </w:t>
            </w:r>
            <w:r>
              <w:br/>
            </w:r>
            <w:r>
              <w:rPr>
                <w:rFonts w:ascii="Times New Roman"/>
                <w:b w:val="false"/>
                <w:i w:val="false"/>
                <w:color w:val="000000"/>
                <w:sz w:val="20"/>
              </w:rPr>
              <w:t>
Дәрігердің идентификаторы</w:t>
            </w:r>
            <w:r>
              <w:br/>
            </w:r>
            <w:r>
              <w:rPr>
                <w:rFonts w:ascii="Times New Roman"/>
                <w:b w:val="false"/>
                <w:i w:val="false"/>
                <w:color w:val="000000"/>
                <w:sz w:val="20"/>
              </w:rPr>
              <w:t>
Жұмысқа кірісуі (күні мен айы)</w:t>
            </w:r>
            <w:r>
              <w:br/>
            </w:r>
            <w:r>
              <w:rPr>
                <w:rFonts w:ascii="Times New Roman"/>
                <w:b w:val="false"/>
                <w:i w:val="false"/>
                <w:color w:val="000000"/>
                <w:sz w:val="20"/>
              </w:rPr>
              <w:t>
(емдеу ұйымының идентификаторы)</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немесе есірткелік жіті уыттанған уақытша еңбекке жарамсыздығы туралы анықтама</w:t>
            </w:r>
            <w:r>
              <w:br/>
            </w:r>
            <w:r>
              <w:rPr>
                <w:rFonts w:ascii="Times New Roman"/>
                <w:b w:val="false"/>
                <w:i w:val="false"/>
                <w:color w:val="000000"/>
                <w:sz w:val="20"/>
              </w:rPr>
              <w:t>
№______________</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r>
              <w:br/>
            </w:r>
            <w:r>
              <w:rPr>
                <w:rFonts w:ascii="Times New Roman"/>
                <w:b w:val="false"/>
                <w:i w:val="false"/>
                <w:color w:val="000000"/>
                <w:sz w:val="20"/>
              </w:rPr>
              <w:t>
Жұмыс орны</w:t>
            </w:r>
            <w:r>
              <w:br/>
            </w:r>
            <w:r>
              <w:rPr>
                <w:rFonts w:ascii="Times New Roman"/>
                <w:b w:val="false"/>
                <w:i w:val="false"/>
                <w:color w:val="000000"/>
                <w:sz w:val="20"/>
              </w:rPr>
              <w:t xml:space="preserve">
Кәсіпорынның, ұйымның, шаруашылықтың атауы </w:t>
            </w:r>
            <w:r>
              <w:br/>
            </w:r>
            <w:r>
              <w:rPr>
                <w:rFonts w:ascii="Times New Roman"/>
                <w:b w:val="false"/>
                <w:i w:val="false"/>
                <w:color w:val="000000"/>
                <w:sz w:val="20"/>
              </w:rPr>
              <w:t>
Диагноз</w:t>
            </w:r>
            <w:r>
              <w:br/>
            </w:r>
            <w:r>
              <w:rPr>
                <w:rFonts w:ascii="Times New Roman"/>
                <w:b w:val="false"/>
                <w:i w:val="false"/>
                <w:color w:val="000000"/>
                <w:sz w:val="20"/>
              </w:rPr>
              <w:t>
Қорытынды диагнозы</w:t>
            </w:r>
            <w:r>
              <w:br/>
            </w:r>
            <w:r>
              <w:rPr>
                <w:rFonts w:ascii="Times New Roman"/>
                <w:b w:val="false"/>
                <w:i w:val="false"/>
                <w:color w:val="000000"/>
                <w:sz w:val="20"/>
              </w:rPr>
              <w:t xml:space="preserve">
Еңбекке жарамсыздық түрі (сырқаттануы, өндірістегі немесе тұрмыстағы қайғылы оқиға) </w:t>
            </w:r>
            <w:r>
              <w:br/>
            </w:r>
            <w:r>
              <w:rPr>
                <w:rFonts w:ascii="Times New Roman"/>
                <w:b w:val="false"/>
                <w:i w:val="false"/>
                <w:color w:val="000000"/>
                <w:sz w:val="20"/>
              </w:rPr>
              <w:t xml:space="preserve">
Режимі </w:t>
            </w:r>
            <w:r>
              <w:br/>
            </w:r>
            <w:r>
              <w:rPr>
                <w:rFonts w:ascii="Times New Roman"/>
                <w:b w:val="false"/>
                <w:i w:val="false"/>
                <w:color w:val="000000"/>
                <w:sz w:val="20"/>
              </w:rPr>
              <w:t>
МӘС-ға жолданады: күні мен уақыты</w:t>
            </w:r>
            <w:r>
              <w:br/>
            </w:r>
            <w:r>
              <w:rPr>
                <w:rFonts w:ascii="Times New Roman"/>
                <w:b w:val="false"/>
                <w:i w:val="false"/>
                <w:color w:val="000000"/>
                <w:sz w:val="20"/>
              </w:rPr>
              <w:t>
Стационарда болды ____________________ 20 __ жылдан бастап</w:t>
            </w:r>
            <w:r>
              <w:br/>
            </w:r>
            <w:r>
              <w:rPr>
                <w:rFonts w:ascii="Times New Roman"/>
                <w:b w:val="false"/>
                <w:i w:val="false"/>
                <w:color w:val="000000"/>
                <w:sz w:val="20"/>
              </w:rPr>
              <w:t>
___________________20__ жылға дейін</w:t>
            </w:r>
            <w:r>
              <w:br/>
            </w:r>
            <w:r>
              <w:rPr>
                <w:rFonts w:ascii="Times New Roman"/>
                <w:b w:val="false"/>
                <w:i w:val="false"/>
                <w:color w:val="000000"/>
                <w:sz w:val="20"/>
              </w:rPr>
              <w:t>
Дәрігердің идентификаторы</w:t>
            </w:r>
            <w:r>
              <w:br/>
            </w:r>
            <w:r>
              <w:rPr>
                <w:rFonts w:ascii="Times New Roman"/>
                <w:b w:val="false"/>
                <w:i w:val="false"/>
                <w:color w:val="000000"/>
                <w:sz w:val="20"/>
              </w:rPr>
              <w:t xml:space="preserve">
МӘС-да куәландырылды: күні мен уақыты </w:t>
            </w:r>
            <w:r>
              <w:br/>
            </w:r>
            <w:r>
              <w:rPr>
                <w:rFonts w:ascii="Times New Roman"/>
                <w:b w:val="false"/>
                <w:i w:val="false"/>
                <w:color w:val="000000"/>
                <w:sz w:val="20"/>
              </w:rPr>
              <w:t xml:space="preserve">
МЭС-ның ұйғарымы </w:t>
            </w:r>
            <w:r>
              <w:br/>
            </w:r>
            <w:r>
              <w:rPr>
                <w:rFonts w:ascii="Times New Roman"/>
                <w:b w:val="false"/>
                <w:i w:val="false"/>
                <w:color w:val="000000"/>
                <w:sz w:val="20"/>
              </w:rPr>
              <w:t>
Уақытша басқа жұмысқа ауыстырылуы кк/аа/жж бастап кк/аа/жж дейін</w:t>
            </w:r>
            <w:r>
              <w:br/>
            </w:r>
            <w:r>
              <w:rPr>
                <w:rFonts w:ascii="Times New Roman"/>
                <w:b w:val="false"/>
                <w:i w:val="false"/>
                <w:color w:val="000000"/>
                <w:sz w:val="20"/>
              </w:rPr>
              <w:t>
(МЭСК идентификаторы)</w:t>
            </w:r>
            <w:r>
              <w:br/>
            </w:r>
            <w:r>
              <w:rPr>
                <w:rFonts w:ascii="Times New Roman"/>
                <w:b w:val="false"/>
                <w:i w:val="false"/>
                <w:color w:val="000000"/>
                <w:sz w:val="20"/>
              </w:rPr>
              <w:t>
Бас дәрігердің идентификаторы</w:t>
            </w:r>
            <w:r>
              <w:br/>
            </w:r>
            <w:r>
              <w:rPr>
                <w:rFonts w:ascii="Times New Roman"/>
                <w:b w:val="false"/>
                <w:i w:val="false"/>
                <w:color w:val="000000"/>
                <w:sz w:val="20"/>
              </w:rPr>
              <w:t>
Төрағаның идентификаторы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44"/>
        <w:gridCol w:w="6"/>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095/е нысанды медициналық құжаттама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095/е нысанды медициналық құжаттама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r>
              <w:br/>
            </w:r>
            <w:r>
              <w:rPr>
                <w:rFonts w:ascii="Times New Roman"/>
                <w:b w:val="false"/>
                <w:i w:val="false"/>
                <w:color w:val="000000"/>
                <w:sz w:val="20"/>
              </w:rPr>
              <w:t>
№________</w:t>
            </w:r>
            <w:r>
              <w:br/>
            </w:r>
            <w:r>
              <w:rPr>
                <w:rFonts w:ascii="Times New Roman"/>
                <w:b w:val="false"/>
                <w:i w:val="false"/>
                <w:color w:val="000000"/>
                <w:sz w:val="20"/>
              </w:rPr>
              <w:t xml:space="preserve">
Берілген күні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Оқу орнының, мектепке дейінгі балалар ұйымының атауы</w:t>
            </w:r>
            <w:r>
              <w:br/>
            </w:r>
            <w:r>
              <w:rPr>
                <w:rFonts w:ascii="Times New Roman"/>
                <w:b w:val="false"/>
                <w:i w:val="false"/>
                <w:color w:val="000000"/>
                <w:sz w:val="20"/>
              </w:rPr>
              <w:t>
Ауру диагнозы</w:t>
            </w:r>
            <w:r>
              <w:br/>
            </w:r>
            <w:r>
              <w:rPr>
                <w:rFonts w:ascii="Times New Roman"/>
                <w:b w:val="false"/>
                <w:i w:val="false"/>
                <w:color w:val="000000"/>
                <w:sz w:val="20"/>
              </w:rPr>
              <w:t>
Босатылды бастап кк/аа/жж кк/аа/жж аралығында</w:t>
            </w:r>
            <w:r>
              <w:br/>
            </w:r>
            <w:r>
              <w:rPr>
                <w:rFonts w:ascii="Times New Roman"/>
                <w:b w:val="false"/>
                <w:i w:val="false"/>
                <w:color w:val="000000"/>
                <w:sz w:val="20"/>
              </w:rPr>
              <w:t>
Босатылуы ұзартылды:бастап кк/аа/жж</w:t>
            </w:r>
            <w:r>
              <w:br/>
            </w:r>
            <w:r>
              <w:rPr>
                <w:rFonts w:ascii="Times New Roman"/>
                <w:b w:val="false"/>
                <w:i w:val="false"/>
                <w:color w:val="000000"/>
                <w:sz w:val="20"/>
              </w:rPr>
              <w:t>
кк/аа/жж аралығында</w:t>
            </w:r>
            <w:r>
              <w:br/>
            </w:r>
            <w:r>
              <w:rPr>
                <w:rFonts w:ascii="Times New Roman"/>
                <w:b w:val="false"/>
                <w:i w:val="false"/>
                <w:color w:val="000000"/>
                <w:sz w:val="20"/>
              </w:rPr>
              <w:t>
Анықтаманы берген дәрігердің тегі, идентификаторы</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r>
              <w:br/>
            </w:r>
            <w:r>
              <w:rPr>
                <w:rFonts w:ascii="Times New Roman"/>
                <w:b w:val="false"/>
                <w:i w:val="false"/>
                <w:color w:val="000000"/>
                <w:sz w:val="20"/>
              </w:rPr>
              <w:t>
№__________</w:t>
            </w:r>
            <w:r>
              <w:br/>
            </w:r>
            <w:r>
              <w:rPr>
                <w:rFonts w:ascii="Times New Roman"/>
                <w:b w:val="false"/>
                <w:i w:val="false"/>
                <w:color w:val="000000"/>
                <w:sz w:val="20"/>
              </w:rPr>
              <w:t>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w:t>
            </w:r>
            <w:r>
              <w:br/>
            </w:r>
            <w:r>
              <w:rPr>
                <w:rFonts w:ascii="Times New Roman"/>
                <w:b w:val="false"/>
                <w:i w:val="false"/>
                <w:color w:val="000000"/>
                <w:sz w:val="20"/>
              </w:rPr>
              <w:t>
карантинде болуы және басқа да келмеу себептері туралы (керегінің астын сызыңыз)</w:t>
            </w:r>
            <w:r>
              <w:br/>
            </w:r>
            <w:r>
              <w:rPr>
                <w:rFonts w:ascii="Times New Roman"/>
                <w:b w:val="false"/>
                <w:i w:val="false"/>
                <w:color w:val="000000"/>
                <w:sz w:val="20"/>
              </w:rPr>
              <w:t xml:space="preserve">
Берілген күні </w:t>
            </w:r>
            <w:r>
              <w:br/>
            </w:r>
            <w:r>
              <w:rPr>
                <w:rFonts w:ascii="Times New Roman"/>
                <w:b w:val="false"/>
                <w:i w:val="false"/>
                <w:color w:val="000000"/>
                <w:sz w:val="20"/>
              </w:rPr>
              <w:t xml:space="preserve">
Студентке, оқушыға, мектепке дейінгі балалар ұйымына барушы балаға (керегінің астын сызыңыз) </w:t>
            </w:r>
            <w:r>
              <w:br/>
            </w:r>
            <w:r>
              <w:rPr>
                <w:rFonts w:ascii="Times New Roman"/>
                <w:b w:val="false"/>
                <w:i w:val="false"/>
                <w:color w:val="000000"/>
                <w:sz w:val="20"/>
              </w:rPr>
              <w:t>
Оқу орнының, мектепке дейінгі балалар ұйымының атауы</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xml:space="preserve">
Туған күні (жылы, айы, 1 жасқа дейінгі балалар үшін - күні) </w:t>
            </w:r>
            <w:r>
              <w:br/>
            </w:r>
            <w:r>
              <w:rPr>
                <w:rFonts w:ascii="Times New Roman"/>
                <w:b w:val="false"/>
                <w:i w:val="false"/>
                <w:color w:val="000000"/>
                <w:sz w:val="20"/>
              </w:rPr>
              <w:t xml:space="preserve">
Ауру диагнозы (келмеуінің басқа себептері) </w:t>
            </w:r>
            <w:r>
              <w:br/>
            </w:r>
            <w:r>
              <w:rPr>
                <w:rFonts w:ascii="Times New Roman"/>
                <w:b w:val="false"/>
                <w:i w:val="false"/>
                <w:color w:val="000000"/>
                <w:sz w:val="20"/>
              </w:rPr>
              <w:t>
Жұқпалы аурумен ауырған науқастармен жанасуы (жоқ, иә, қандай науқастармен) керекті астын сызыңыз, жазыңыз</w:t>
            </w:r>
            <w:r>
              <w:br/>
            </w:r>
            <w:r>
              <w:rPr>
                <w:rFonts w:ascii="Times New Roman"/>
                <w:b w:val="false"/>
                <w:i w:val="false"/>
                <w:color w:val="000000"/>
                <w:sz w:val="20"/>
              </w:rPr>
              <w:t>
сабақтан, мектепке дейінгі балалар ұйымына барудан босатылды</w:t>
            </w:r>
            <w:r>
              <w:br/>
            </w:r>
            <w:r>
              <w:rPr>
                <w:rFonts w:ascii="Times New Roman"/>
                <w:b w:val="false"/>
                <w:i w:val="false"/>
                <w:color w:val="000000"/>
                <w:sz w:val="20"/>
              </w:rPr>
              <w:t>
кк/аа/жж бастап кк/аа/жж аралығында</w:t>
            </w:r>
            <w:r>
              <w:br/>
            </w:r>
            <w:r>
              <w:rPr>
                <w:rFonts w:ascii="Times New Roman"/>
                <w:b w:val="false"/>
                <w:i w:val="false"/>
                <w:color w:val="000000"/>
                <w:sz w:val="20"/>
              </w:rPr>
              <w:t>
Медициналық ұйымның идентификаторы</w:t>
            </w:r>
            <w:r>
              <w:br/>
            </w:r>
            <w:r>
              <w:rPr>
                <w:rFonts w:ascii="Times New Roman"/>
                <w:b w:val="false"/>
                <w:i w:val="false"/>
                <w:color w:val="000000"/>
                <w:sz w:val="20"/>
              </w:rPr>
              <w:t>
Емхана дәрігерінің идентификаторы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240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095-2/е нысанды медициналық құжаттама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095-2/е нысанды медициналық құжаттама </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r>
              <w:br/>
            </w:r>
            <w:r>
              <w:rPr>
                <w:rFonts w:ascii="Times New Roman"/>
                <w:b w:val="false"/>
                <w:i w:val="false"/>
                <w:color w:val="000000"/>
                <w:sz w:val="20"/>
              </w:rPr>
              <w:t>
№________</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Қызмет, жұмыс орны </w:t>
            </w:r>
            <w:r>
              <w:br/>
            </w:r>
            <w:r>
              <w:rPr>
                <w:rFonts w:ascii="Times New Roman"/>
                <w:b w:val="false"/>
                <w:i w:val="false"/>
                <w:color w:val="000000"/>
                <w:sz w:val="20"/>
              </w:rPr>
              <w:t xml:space="preserve">
Ауру диагнозы (босату басқа себептері) </w:t>
            </w:r>
            <w:r>
              <w:br/>
            </w:r>
            <w:r>
              <w:rPr>
                <w:rFonts w:ascii="Times New Roman"/>
                <w:b w:val="false"/>
                <w:i w:val="false"/>
                <w:color w:val="000000"/>
                <w:sz w:val="20"/>
              </w:rPr>
              <w:t>
Босатылды бастап кк/аа/жж кк/аа/жж аралығында</w:t>
            </w:r>
            <w:r>
              <w:br/>
            </w:r>
            <w:r>
              <w:rPr>
                <w:rFonts w:ascii="Times New Roman"/>
                <w:b w:val="false"/>
                <w:i w:val="false"/>
                <w:color w:val="000000"/>
                <w:sz w:val="20"/>
              </w:rPr>
              <w:t>
Босатылуы ұзартылды:</w:t>
            </w:r>
            <w:r>
              <w:br/>
            </w:r>
            <w:r>
              <w:rPr>
                <w:rFonts w:ascii="Times New Roman"/>
                <w:b w:val="false"/>
                <w:i w:val="false"/>
                <w:color w:val="000000"/>
                <w:sz w:val="20"/>
              </w:rPr>
              <w:t>
бастап кк/аа/жж кк/аа/жж аралығында</w:t>
            </w:r>
            <w:r>
              <w:br/>
            </w:r>
            <w:r>
              <w:rPr>
                <w:rFonts w:ascii="Times New Roman"/>
                <w:b w:val="false"/>
                <w:i w:val="false"/>
                <w:color w:val="000000"/>
                <w:sz w:val="20"/>
              </w:rPr>
              <w:t>
Анықтаманы берген дәрігердің тегі, идентификаторы</w:t>
            </w:r>
            <w:r>
              <w:br/>
            </w:r>
            <w:r>
              <w:rPr>
                <w:rFonts w:ascii="Times New Roman"/>
                <w:b w:val="false"/>
                <w:i w:val="false"/>
                <w:color w:val="000000"/>
                <w:sz w:val="20"/>
              </w:rPr>
              <w:t>
Ескерту:</w:t>
            </w:r>
            <w:r>
              <w:br/>
            </w:r>
            <w:r>
              <w:rPr>
                <w:rFonts w:ascii="Times New Roman"/>
                <w:b w:val="false"/>
                <w:i w:val="false"/>
                <w:color w:val="000000"/>
                <w:sz w:val="20"/>
              </w:rPr>
              <w:t>
Бақылау талондары берілген анықтамаларды есепке алу үшін қажет.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w:t>
            </w:r>
            <w:r>
              <w:br/>
            </w:r>
            <w:r>
              <w:rPr>
                <w:rFonts w:ascii="Times New Roman"/>
                <w:b w:val="false"/>
                <w:i w:val="false"/>
                <w:color w:val="000000"/>
                <w:sz w:val="20"/>
              </w:rPr>
              <w:t xml:space="preserve">
Босату себептері: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 </w:t>
            </w:r>
            <w:r>
              <w:br/>
            </w:r>
            <w:r>
              <w:rPr>
                <w:rFonts w:ascii="Times New Roman"/>
                <w:b w:val="false"/>
                <w:i w:val="false"/>
                <w:color w:val="000000"/>
                <w:sz w:val="20"/>
              </w:rPr>
              <w:t xml:space="preserve">
Берілген күні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Науқастың мекенжайы: </w:t>
            </w:r>
            <w:r>
              <w:br/>
            </w:r>
            <w:r>
              <w:rPr>
                <w:rFonts w:ascii="Times New Roman"/>
                <w:b w:val="false"/>
                <w:i w:val="false"/>
                <w:color w:val="000000"/>
                <w:sz w:val="20"/>
              </w:rPr>
              <w:t>
Қызмет, жұмыс орны</w:t>
            </w:r>
            <w:r>
              <w:br/>
            </w:r>
            <w:r>
              <w:rPr>
                <w:rFonts w:ascii="Times New Roman"/>
                <w:b w:val="false"/>
                <w:i w:val="false"/>
                <w:color w:val="000000"/>
                <w:sz w:val="20"/>
              </w:rPr>
              <w:t xml:space="preserve">
Кәсібі, лауазымы </w:t>
            </w:r>
            <w:r>
              <w:br/>
            </w:r>
            <w:r>
              <w:rPr>
                <w:rFonts w:ascii="Times New Roman"/>
                <w:b w:val="false"/>
                <w:i w:val="false"/>
                <w:color w:val="000000"/>
                <w:sz w:val="20"/>
              </w:rPr>
              <w:t xml:space="preserve">
Ауру диагнозы (босату басқа себептері) </w:t>
            </w:r>
            <w:r>
              <w:br/>
            </w:r>
            <w:r>
              <w:rPr>
                <w:rFonts w:ascii="Times New Roman"/>
                <w:b w:val="false"/>
                <w:i w:val="false"/>
                <w:color w:val="000000"/>
                <w:sz w:val="20"/>
              </w:rPr>
              <w:t xml:space="preserve">
Жұқпалы аурумен ауырған науқастармен жанасуы (жоқ, иә, қандай науқастармен) астын сызыңыз, жазыңыз </w:t>
            </w:r>
            <w:r>
              <w:br/>
            </w:r>
            <w:r>
              <w:rPr>
                <w:rFonts w:ascii="Times New Roman"/>
                <w:b w:val="false"/>
                <w:i w:val="false"/>
                <w:color w:val="000000"/>
                <w:sz w:val="20"/>
              </w:rPr>
              <w:t xml:space="preserve">
Жұмыстан босатылуы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дәрiгрдiң лауазымы мен тегi</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Жұмысқа кiрiсуi кк/аа/жж бастап</w:t>
            </w:r>
            <w:r>
              <w:br/>
            </w:r>
            <w:r>
              <w:rPr>
                <w:rFonts w:ascii="Times New Roman"/>
                <w:b w:val="false"/>
                <w:i w:val="false"/>
                <w:color w:val="000000"/>
                <w:sz w:val="20"/>
              </w:rPr>
              <w:t>
Ұйымның идентификаторы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100/е нысанды медициналық құжаттама</w:t>
            </w:r>
          </w:p>
        </w:tc>
      </w:tr>
    </w:tbl>
    <w:p>
      <w:pPr>
        <w:spacing w:after="0"/>
        <w:ind w:left="0"/>
        <w:jc w:val="both"/>
      </w:pPr>
      <w:r>
        <w:rPr>
          <w:rFonts w:ascii="Times New Roman"/>
          <w:b w:val="false"/>
          <w:i w:val="false"/>
          <w:color w:val="000000"/>
          <w:sz w:val="28"/>
        </w:rPr>
        <w:t>
      Сот-психиатриялық сараптаманың қорытындысы №________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___________________аты, тегі, әкесінің аты (болған жағдайда)</w:t>
      </w:r>
    </w:p>
    <w:p>
      <w:pPr>
        <w:spacing w:after="0"/>
        <w:ind w:left="0"/>
        <w:jc w:val="both"/>
      </w:pPr>
      <w:r>
        <w:rPr>
          <w:rFonts w:ascii="Times New Roman"/>
          <w:b w:val="false"/>
          <w:i w:val="false"/>
          <w:color w:val="000000"/>
          <w:sz w:val="28"/>
        </w:rPr>
        <w:t>
      Туған күні 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немесе </w:t>
      </w:r>
    </w:p>
    <w:p>
      <w:pPr>
        <w:spacing w:after="0"/>
        <w:ind w:left="0"/>
        <w:jc w:val="both"/>
      </w:pPr>
      <w:r>
        <w:rPr>
          <w:rFonts w:ascii="Times New Roman"/>
          <w:b w:val="false"/>
          <w:i w:val="false"/>
          <w:color w:val="000000"/>
          <w:sz w:val="28"/>
        </w:rPr>
        <w:t xml:space="preserve">
      мәселені шешуге қатысты куә, жәбірленуші, жауапкер адамның, адамның әрекеттке қабілеттілігін анықтау </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xml:space="preserve">
      Бастапқы, қайталанған, қосымша сараптама; соңғы екі жағдайда сараптама, сарапшылардың қорытындылары </w:t>
      </w:r>
    </w:p>
    <w:p>
      <w:pPr>
        <w:spacing w:after="0"/>
        <w:ind w:left="0"/>
        <w:jc w:val="both"/>
      </w:pPr>
      <w:r>
        <w:rPr>
          <w:rFonts w:ascii="Times New Roman"/>
          <w:b w:val="false"/>
          <w:i w:val="false"/>
          <w:color w:val="000000"/>
          <w:sz w:val="28"/>
        </w:rPr>
        <w:t>
      қашан, кім жүргізгендігі көрсетіледі ________________________________________________________________________________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xml:space="preserve">
      Төраға ____________________________________________________________________ </w:t>
      </w:r>
    </w:p>
    <w:p>
      <w:pPr>
        <w:spacing w:after="0"/>
        <w:ind w:left="0"/>
        <w:jc w:val="both"/>
      </w:pPr>
      <w:r>
        <w:rPr>
          <w:rFonts w:ascii="Times New Roman"/>
          <w:b w:val="false"/>
          <w:i w:val="false"/>
          <w:color w:val="000000"/>
          <w:sz w:val="28"/>
        </w:rPr>
        <w:t>
      Комиссия мүшелері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________________________________________________________</w:t>
      </w:r>
    </w:p>
    <w:p>
      <w:pPr>
        <w:spacing w:after="0"/>
        <w:ind w:left="0"/>
        <w:jc w:val="both"/>
      </w:pPr>
      <w:r>
        <w:rPr>
          <w:rFonts w:ascii="Times New Roman"/>
          <w:b w:val="false"/>
          <w:i w:val="false"/>
          <w:color w:val="000000"/>
          <w:sz w:val="28"/>
        </w:rPr>
        <w:t>
      Қазақстан Республикасының Қылмыстық кодексінің 352-бабы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101/е нысанды медициналық құжаттама</w:t>
            </w:r>
          </w:p>
        </w:tc>
      </w:tr>
    </w:tbl>
    <w:p>
      <w:pPr>
        <w:spacing w:after="0"/>
        <w:ind w:left="0"/>
        <w:jc w:val="both"/>
      </w:pPr>
      <w:r>
        <w:rPr>
          <w:rFonts w:ascii="Times New Roman"/>
          <w:b w:val="false"/>
          <w:i w:val="false"/>
          <w:color w:val="000000"/>
          <w:sz w:val="28"/>
        </w:rPr>
        <w:t>
      Сотталған адамды психиатриялық куәландыру қорытындысы №_________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Сыналушы________________________________________________________________</w:t>
      </w:r>
    </w:p>
    <w:p>
      <w:pPr>
        <w:spacing w:after="0"/>
        <w:ind w:left="0"/>
        <w:jc w:val="both"/>
      </w:pPr>
      <w:r>
        <w:rPr>
          <w:rFonts w:ascii="Times New Roman"/>
          <w:b w:val="false"/>
          <w:i w:val="false"/>
          <w:color w:val="000000"/>
          <w:sz w:val="28"/>
        </w:rPr>
        <w:t>
      Туған күнi:________ _________________бабы бойынша сотталған _________________</w:t>
      </w:r>
    </w:p>
    <w:p>
      <w:pPr>
        <w:spacing w:after="0"/>
        <w:ind w:left="0"/>
        <w:jc w:val="both"/>
      </w:pPr>
      <w:r>
        <w:rPr>
          <w:rFonts w:ascii="Times New Roman"/>
          <w:b w:val="false"/>
          <w:i w:val="false"/>
          <w:color w:val="000000"/>
          <w:sz w:val="28"/>
        </w:rPr>
        <w:t xml:space="preserve">
      Мерзімі ___________________________________________________________________ </w:t>
      </w:r>
    </w:p>
    <w:p>
      <w:pPr>
        <w:spacing w:after="0"/>
        <w:ind w:left="0"/>
        <w:jc w:val="both"/>
      </w:pPr>
      <w:r>
        <w:rPr>
          <w:rFonts w:ascii="Times New Roman"/>
          <w:b w:val="false"/>
          <w:i w:val="false"/>
          <w:color w:val="000000"/>
          <w:sz w:val="28"/>
        </w:rPr>
        <w:t>
      Жазалану мерзімінің басталуы __________________ _____________________________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_________________________________________________ __________________</w:t>
      </w:r>
    </w:p>
    <w:p>
      <w:pPr>
        <w:spacing w:after="0"/>
        <w:ind w:left="0"/>
        <w:jc w:val="both"/>
      </w:pPr>
      <w:r>
        <w:rPr>
          <w:rFonts w:ascii="Times New Roman"/>
          <w:b w:val="false"/>
          <w:i w:val="false"/>
          <w:color w:val="000000"/>
          <w:sz w:val="28"/>
        </w:rPr>
        <w:t>
      Комиссия мүшелері ___________________________________________ _____________</w:t>
      </w:r>
    </w:p>
    <w:p>
      <w:pPr>
        <w:spacing w:after="0"/>
        <w:ind w:left="0"/>
        <w:jc w:val="both"/>
      </w:pPr>
      <w:r>
        <w:rPr>
          <w:rFonts w:ascii="Times New Roman"/>
          <w:b w:val="false"/>
          <w:i w:val="false"/>
          <w:color w:val="000000"/>
          <w:sz w:val="28"/>
        </w:rPr>
        <w:t xml:space="preserve">
      Баяндаушы-дәрігер _________________________________________________________ </w:t>
      </w:r>
    </w:p>
    <w:p>
      <w:pPr>
        <w:spacing w:after="0"/>
        <w:ind w:left="0"/>
        <w:jc w:val="both"/>
      </w:pPr>
      <w:r>
        <w:rPr>
          <w:rFonts w:ascii="Times New Roman"/>
          <w:b w:val="false"/>
          <w:i w:val="false"/>
          <w:color w:val="000000"/>
          <w:sz w:val="28"/>
        </w:rPr>
        <w:t>
      Қаулы негізінде _____________________20__ жылғы __________________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___________________________</w:t>
      </w:r>
    </w:p>
    <w:p>
      <w:pPr>
        <w:spacing w:after="0"/>
        <w:ind w:left="0"/>
        <w:jc w:val="both"/>
      </w:pPr>
      <w:r>
        <w:rPr>
          <w:rFonts w:ascii="Times New Roman"/>
          <w:b w:val="false"/>
          <w:i w:val="false"/>
          <w:color w:val="000000"/>
          <w:sz w:val="28"/>
        </w:rPr>
        <w:t>
      ҚК _____________________________________________________________________________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______________________бабы бойынша сарапшыларға ескертілді "Қорытындының" қалған бөлімдері келесі ________беттерде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103-12/е нысанды медициналық құжаттама</w:t>
            </w:r>
          </w:p>
        </w:tc>
      </w:tr>
    </w:tbl>
    <w:p>
      <w:pPr>
        <w:spacing w:after="0"/>
        <w:ind w:left="0"/>
        <w:jc w:val="both"/>
      </w:pPr>
      <w:r>
        <w:rPr>
          <w:rFonts w:ascii="Times New Roman"/>
          <w:b w:val="false"/>
          <w:i w:val="false"/>
          <w:color w:val="000000"/>
          <w:sz w:val="28"/>
        </w:rPr>
        <w:t>
      Медициналық туу туралы куәлік (тіркелет өкіліктерге ұсынуға беріледі)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 (жеке басын куәландыратын құжаттарға сәйкес)</w:t>
      </w:r>
    </w:p>
    <w:p>
      <w:pPr>
        <w:spacing w:after="0"/>
        <w:ind w:left="0"/>
        <w:jc w:val="both"/>
      </w:pPr>
      <w:r>
        <w:rPr>
          <w:rFonts w:ascii="Times New Roman"/>
          <w:b w:val="false"/>
          <w:i w:val="false"/>
          <w:color w:val="000000"/>
          <w:sz w:val="28"/>
        </w:rPr>
        <w:t>
      3 Тұрғылықты мекенжйы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орыны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біріншісінен - 2, егіздердің екіншісінен - 3, басқа бірнеше рет туылғаннан - 4</w:t>
      </w:r>
    </w:p>
    <w:p>
      <w:pPr>
        <w:spacing w:after="0"/>
        <w:ind w:left="0"/>
        <w:jc w:val="both"/>
      </w:pPr>
      <w:r>
        <w:rPr>
          <w:rFonts w:ascii="Times New Roman"/>
          <w:b w:val="false"/>
          <w:i w:val="false"/>
          <w:color w:val="000000"/>
          <w:sz w:val="28"/>
        </w:rPr>
        <w:t>
      10-2. Сәби дүниеге келді: толық мерзімді - 1, шала туған - 2, туылған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Қай баланы анасы туды (тірі туылу кезегі)</w:t>
      </w:r>
    </w:p>
    <w:p>
      <w:pPr>
        <w:spacing w:after="0"/>
        <w:ind w:left="0"/>
        <w:jc w:val="both"/>
      </w:pPr>
      <w:r>
        <w:rPr>
          <w:rFonts w:ascii="Times New Roman"/>
          <w:b w:val="false"/>
          <w:i w:val="false"/>
          <w:color w:val="000000"/>
          <w:sz w:val="28"/>
        </w:rPr>
        <w:t>
      11 Дәрігердің (медбикенің) тегі, аты, әкесінің аты (бар болса)</w:t>
      </w:r>
    </w:p>
    <w:p>
      <w:pPr>
        <w:spacing w:after="0"/>
        <w:ind w:left="0"/>
        <w:jc w:val="both"/>
      </w:pPr>
      <w:r>
        <w:rPr>
          <w:rFonts w:ascii="Times New Roman"/>
          <w:b w:val="false"/>
          <w:i w:val="false"/>
          <w:color w:val="000000"/>
          <w:sz w:val="28"/>
        </w:rPr>
        <w:t xml:space="preserve">
      Медициналық ұйымның немесе жеке медициналық тәжірибемен айналысатын жеке тұлғаның идентификаторы </w:t>
      </w:r>
    </w:p>
    <w:p>
      <w:pPr>
        <w:spacing w:after="0"/>
        <w:ind w:left="0"/>
        <w:jc w:val="both"/>
      </w:pPr>
      <w:r>
        <w:rPr>
          <w:rFonts w:ascii="Times New Roman"/>
          <w:b w:val="false"/>
          <w:i w:val="false"/>
          <w:color w:val="000000"/>
          <w:sz w:val="28"/>
        </w:rPr>
        <w:t>
      Медициналық қызметкердің идентификаторы</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Қазақстан Республикасының "Неке (ерлі-зайыптылық) және отбасы туралы" Кодексінің 189-шы бөліміне сәйкес баланы тіркеу органдарында тіркеу қажет. Баланың туу туралы өтініш баланың туылған күнінен бастап екі айдан кешіктірілмей жасалуы керек.</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104/е нысанды медициналық құжаттама</w:t>
            </w:r>
          </w:p>
        </w:tc>
      </w:tr>
    </w:tbl>
    <w:p>
      <w:pPr>
        <w:spacing w:after="0"/>
        <w:ind w:left="0"/>
        <w:jc w:val="both"/>
      </w:pPr>
      <w:r>
        <w:rPr>
          <w:rFonts w:ascii="Times New Roman"/>
          <w:b w:val="false"/>
          <w:i w:val="false"/>
          <w:color w:val="000000"/>
          <w:sz w:val="28"/>
        </w:rPr>
        <w:t>
      Мәжбүрлеп емдеудегі тұлғаларды психиатриялық куәландырудың қорытындысы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аты, тегі,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Туған күні _________________ ЖСН__________________________________________</w:t>
      </w:r>
    </w:p>
    <w:p>
      <w:pPr>
        <w:spacing w:after="0"/>
        <w:ind w:left="0"/>
        <w:jc w:val="both"/>
      </w:pPr>
      <w:r>
        <w:rPr>
          <w:rFonts w:ascii="Times New Roman"/>
          <w:b w:val="false"/>
          <w:i w:val="false"/>
          <w:color w:val="000000"/>
          <w:sz w:val="28"/>
        </w:rPr>
        <w:t xml:space="preserve">
      20__жылғы "____" _____________________соттың анықтамасына сәйкес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_______________________________________________бабы бойынша айыпталған </w:t>
      </w:r>
    </w:p>
    <w:p>
      <w:pPr>
        <w:spacing w:after="0"/>
        <w:ind w:left="0"/>
        <w:jc w:val="both"/>
      </w:pPr>
      <w:r>
        <w:rPr>
          <w:rFonts w:ascii="Times New Roman"/>
          <w:b w:val="false"/>
          <w:i w:val="false"/>
          <w:color w:val="000000"/>
          <w:sz w:val="28"/>
        </w:rPr>
        <w:t xml:space="preserve">
      _______жылдан "____" ______________________________ бастап осы мекемеде мәжбүрлеп емделуде </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келесі_______________ парақтарда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105/е нысанды медициналық құжаттама </w:t>
            </w:r>
          </w:p>
        </w:tc>
      </w:tr>
    </w:tbl>
    <w:p>
      <w:pPr>
        <w:spacing w:after="0"/>
        <w:ind w:left="0"/>
        <w:jc w:val="both"/>
      </w:pPr>
      <w:r>
        <w:rPr>
          <w:rFonts w:ascii="Times New Roman"/>
          <w:b w:val="false"/>
          <w:i w:val="false"/>
          <w:color w:val="000000"/>
          <w:sz w:val="28"/>
        </w:rPr>
        <w:t>
      Стационарлық және амбулаториялық сот-психиатриялық сараптаманы тіркеу журналы</w:t>
      </w:r>
    </w:p>
    <w:p>
      <w:pPr>
        <w:spacing w:after="0"/>
        <w:ind w:left="0"/>
        <w:jc w:val="both"/>
      </w:pPr>
      <w:r>
        <w:rPr>
          <w:rFonts w:ascii="Times New Roman"/>
          <w:b w:val="false"/>
          <w:i w:val="false"/>
          <w:color w:val="000000"/>
          <w:sz w:val="28"/>
        </w:rPr>
        <w:t>
      20__ жылғы "___"_____________басталды 20___жылғы "____"_____________ аяқталды</w:t>
      </w:r>
    </w:p>
    <w:p>
      <w:pPr>
        <w:spacing w:after="0"/>
        <w:ind w:left="0"/>
        <w:jc w:val="both"/>
      </w:pPr>
      <w:r>
        <w:rPr>
          <w:rFonts w:ascii="Times New Roman"/>
          <w:b w:val="false"/>
          <w:i w:val="false"/>
          <w:color w:val="000000"/>
          <w:sz w:val="28"/>
        </w:rPr>
        <w:t xml:space="preserve">
      Журналды толтыру жөніндегі нұсқаулық. </w:t>
      </w:r>
    </w:p>
    <w:p>
      <w:pPr>
        <w:spacing w:after="0"/>
        <w:ind w:left="0"/>
        <w:jc w:val="both"/>
      </w:pPr>
      <w:r>
        <w:rPr>
          <w:rFonts w:ascii="Times New Roman"/>
          <w:b w:val="false"/>
          <w:i w:val="false"/>
          <w:color w:val="000000"/>
          <w:sz w:val="28"/>
        </w:rPr>
        <w:t xml:space="preserve">
      Әрбір сот-психиатриялық сараптама </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w:t>
      </w:r>
    </w:p>
    <w:p>
      <w:pPr>
        <w:spacing w:after="0"/>
        <w:ind w:left="0"/>
        <w:jc w:val="both"/>
      </w:pPr>
      <w:r>
        <w:rPr>
          <w:rFonts w:ascii="Times New Roman"/>
          <w:b w:val="false"/>
          <w:i w:val="false"/>
          <w:color w:val="000000"/>
          <w:sz w:val="28"/>
        </w:rPr>
        <w:t>
      ұйымдастырылған ұйымның мөрімен мөрленген</w:t>
      </w:r>
    </w:p>
    <w:p>
      <w:pPr>
        <w:spacing w:after="0"/>
        <w:ind w:left="0"/>
        <w:jc w:val="both"/>
      </w:pPr>
      <w:r>
        <w:rPr>
          <w:rFonts w:ascii="Times New Roman"/>
          <w:b w:val="false"/>
          <w:i w:val="false"/>
          <w:color w:val="000000"/>
          <w:sz w:val="28"/>
        </w:rPr>
        <w:t>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мұрағатқа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429"/>
        <w:gridCol w:w="1344"/>
        <w:gridCol w:w="429"/>
        <w:gridCol w:w="429"/>
        <w:gridCol w:w="1224"/>
        <w:gridCol w:w="1385"/>
        <w:gridCol w:w="1980"/>
        <w:gridCol w:w="986"/>
        <w:gridCol w:w="1146"/>
        <w:gridCol w:w="667"/>
        <w:gridCol w:w="1838"/>
      </w:tblGrid>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(болған жағдайда)</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(болған жағдайда): Төраға, мүшелері баяндамашы</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5"/>
        <w:gridCol w:w="1015"/>
        <w:gridCol w:w="1137"/>
        <w:gridCol w:w="1015"/>
        <w:gridCol w:w="1442"/>
        <w:gridCol w:w="1015"/>
        <w:gridCol w:w="1866"/>
        <w:gridCol w:w="1018"/>
        <w:gridCol w:w="2777"/>
      </w:tblGrid>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w:t>
            </w:r>
            <w:r>
              <w:br/>
            </w:r>
            <w:r>
              <w:rPr>
                <w:rFonts w:ascii="Times New Roman"/>
                <w:b w:val="false"/>
                <w:i w:val="false"/>
                <w:color w:val="000000"/>
                <w:sz w:val="20"/>
              </w:rPr>
              <w:t>
дан шыққан күні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(болған жағдайда)</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106/е нысанды медициналық құжаттама </w:t>
            </w:r>
          </w:p>
        </w:tc>
      </w:tr>
    </w:tbl>
    <w:p>
      <w:pPr>
        <w:spacing w:after="0"/>
        <w:ind w:left="0"/>
        <w:jc w:val="both"/>
      </w:pPr>
      <w:r>
        <w:rPr>
          <w:rFonts w:ascii="Times New Roman"/>
          <w:b w:val="false"/>
          <w:i w:val="false"/>
          <w:color w:val="000000"/>
          <w:sz w:val="28"/>
        </w:rPr>
        <w:t>
      Медициналық қызметтерді көрсету ақауларын есепке алу картасы (мқае)</w:t>
      </w:r>
    </w:p>
    <w:tbl>
      <w:tblPr>
        <w:tblW w:w="0" w:type="auto"/>
        <w:tblCellSpacing w:w="0" w:type="auto"/>
        <w:tblBorders>
          <w:top w:val="none"/>
          <w:left w:val="none"/>
          <w:bottom w:val="none"/>
          <w:right w:val="none"/>
          <w:insideH w:val="none"/>
          <w:insideV w:val="none"/>
        </w:tblBorders>
      </w:tblPr>
      <w:tblGrid>
        <w:gridCol w:w="295"/>
        <w:gridCol w:w="94"/>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2"/>
              <w:gridCol w:w="998"/>
              <w:gridCol w:w="998"/>
              <w:gridCol w:w="998"/>
              <w:gridCol w:w="998"/>
              <w:gridCol w:w="998"/>
              <w:gridCol w:w="998"/>
              <w:gridCol w:w="998"/>
              <w:gridCol w:w="998"/>
              <w:gridCol w:w="998"/>
              <w:gridCol w:w="998"/>
              <w:gridCol w:w="1148"/>
            </w:tblGrid>
            <w:tr>
              <w:trPr>
                <w:trHeight w:val="30" w:hRule="atLeast"/>
              </w:trPr>
              <w:tc>
                <w:tcPr>
                  <w:tcW w:w="11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Карта:</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екінші рет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(болған жағдайда) _____________________________________________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xml:space="preserve">
       кк/аа/ жжжж </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xml:space="preserve">
       толық жасы </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8"/>
        <w:gridCol w:w="1242"/>
      </w:tblGrid>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науқас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айғақтарсыз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науқастарды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сараптамалықбағалау,</w:t>
      </w:r>
    </w:p>
    <w:p>
      <w:pPr>
        <w:spacing w:after="0"/>
        <w:ind w:left="0"/>
        <w:jc w:val="both"/>
      </w:pPr>
      <w:r>
        <w:rPr>
          <w:rFonts w:ascii="Times New Roman"/>
          <w:b w:val="false"/>
          <w:i w:val="false"/>
          <w:color w:val="000000"/>
          <w:sz w:val="28"/>
        </w:rPr>
        <w:t>
      12.3 – нәтижесі "өзгеріссіз" сараптамалықбағалау,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науқастың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xml:space="preserve">
      8.3 - жоғары білікті мамандардың консультациялық көмегініңжетіспеушілігі </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айғақтарсыз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 техникалық ақаулар,</w:t>
      </w:r>
    </w:p>
    <w:p>
      <w:pPr>
        <w:spacing w:after="0"/>
        <w:ind w:left="0"/>
        <w:jc w:val="both"/>
      </w:pPr>
      <w:r>
        <w:rPr>
          <w:rFonts w:ascii="Times New Roman"/>
          <w:b w:val="false"/>
          <w:i w:val="false"/>
          <w:color w:val="000000"/>
          <w:sz w:val="28"/>
        </w:rPr>
        <w:t>
      11.4 - тиісті айғақтарсыз операциялар,</w:t>
      </w:r>
    </w:p>
    <w:p>
      <w:pPr>
        <w:spacing w:after="0"/>
        <w:ind w:left="0"/>
        <w:jc w:val="both"/>
      </w:pPr>
      <w:r>
        <w:rPr>
          <w:rFonts w:ascii="Times New Roman"/>
          <w:b w:val="false"/>
          <w:i w:val="false"/>
          <w:color w:val="000000"/>
          <w:sz w:val="28"/>
        </w:rPr>
        <w:t>
      11.5 - адекваттік емес анестезия,</w:t>
      </w:r>
    </w:p>
    <w:p>
      <w:pPr>
        <w:spacing w:after="0"/>
        <w:ind w:left="0"/>
        <w:jc w:val="both"/>
      </w:pPr>
      <w:r>
        <w:rPr>
          <w:rFonts w:ascii="Times New Roman"/>
          <w:b w:val="false"/>
          <w:i w:val="false"/>
          <w:color w:val="000000"/>
          <w:sz w:val="28"/>
        </w:rPr>
        <w:t>
      11.6 - мүмкін асқынулардың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 жағдайы алдын-алуға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8"/>
        <w:gridCol w:w="1655"/>
        <w:gridCol w:w="727"/>
        <w:gridCol w:w="974"/>
        <w:gridCol w:w="1220"/>
        <w:gridCol w:w="728"/>
        <w:gridCol w:w="974"/>
        <w:gridCol w:w="1221"/>
        <w:gridCol w:w="914"/>
        <w:gridCol w:w="103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tc>
        <w:tc>
          <w:tcPr>
            <w:tcW w:w="1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 медициналық диагноз/АХЖ- 10 коды</w:t>
            </w:r>
          </w:p>
        </w:tc>
        <w:tc>
          <w:tcPr>
            <w:tcW w:w="1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пациентті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алдын-алуға болатын;</w:t>
      </w:r>
    </w:p>
    <w:p>
      <w:pPr>
        <w:spacing w:after="0"/>
        <w:ind w:left="0"/>
        <w:jc w:val="both"/>
      </w:pPr>
      <w:r>
        <w:rPr>
          <w:rFonts w:ascii="Times New Roman"/>
          <w:b w:val="false"/>
          <w:i w:val="false"/>
          <w:color w:val="000000"/>
          <w:sz w:val="28"/>
        </w:rPr>
        <w:t>
      2 – шартты алдын-алуға болатын;</w:t>
      </w:r>
    </w:p>
    <w:p>
      <w:pPr>
        <w:spacing w:after="0"/>
        <w:ind w:left="0"/>
        <w:jc w:val="both"/>
      </w:pPr>
      <w:r>
        <w:rPr>
          <w:rFonts w:ascii="Times New Roman"/>
          <w:b w:val="false"/>
          <w:i w:val="false"/>
          <w:color w:val="000000"/>
          <w:sz w:val="28"/>
        </w:rPr>
        <w:t>
      3 – алдын-алу мүмкін емес.</w:t>
      </w:r>
    </w:p>
    <w:p>
      <w:pPr>
        <w:spacing w:after="0"/>
        <w:ind w:left="0"/>
        <w:jc w:val="both"/>
      </w:pPr>
      <w:r>
        <w:rPr>
          <w:rFonts w:ascii="Times New Roman"/>
          <w:b w:val="false"/>
          <w:i w:val="false"/>
          <w:color w:val="000000"/>
          <w:sz w:val="28"/>
        </w:rPr>
        <w:t>
      Картаны толтыру күні "__" __________ 20 __ ж.</w:t>
      </w:r>
    </w:p>
    <w:p>
      <w:pPr>
        <w:spacing w:after="0"/>
        <w:ind w:left="0"/>
        <w:jc w:val="both"/>
      </w:pPr>
      <w:r>
        <w:rPr>
          <w:rFonts w:ascii="Times New Roman"/>
          <w:b w:val="false"/>
          <w:i w:val="false"/>
          <w:color w:val="000000"/>
          <w:sz w:val="28"/>
        </w:rPr>
        <w:t>
      Оператордың Т.А.Ә.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106/е-12 нысанды медициналық құжаттама </w:t>
            </w:r>
          </w:p>
        </w:tc>
      </w:tr>
    </w:tbl>
    <w:bookmarkStart w:name="z809" w:id="31"/>
    <w:p>
      <w:pPr>
        <w:spacing w:after="0"/>
        <w:ind w:left="0"/>
        <w:jc w:val="both"/>
      </w:pPr>
      <w:r>
        <w:rPr>
          <w:rFonts w:ascii="Times New Roman"/>
          <w:b w:val="false"/>
          <w:i w:val="false"/>
          <w:color w:val="000000"/>
          <w:sz w:val="28"/>
        </w:rPr>
        <w:t xml:space="preserve">
      Қайтыс болуы туралы медициналық куәлік Берілген күні 20___ж. "____" ____________ №____________ </w:t>
      </w:r>
    </w:p>
    <w:bookmarkEnd w:id="31"/>
    <w:p>
      <w:pPr>
        <w:spacing w:after="0"/>
        <w:ind w:left="0"/>
        <w:jc w:val="both"/>
      </w:pPr>
      <w:r>
        <w:rPr>
          <w:rFonts w:ascii="Times New Roman"/>
          <w:b w:val="false"/>
          <w:i w:val="false"/>
          <w:color w:val="000000"/>
          <w:sz w:val="28"/>
        </w:rPr>
        <w:t>
      (алдын ала, түпкілікті, алдын аланың, түпкіліктінің орнына сериялары___________№____________)</w:t>
      </w:r>
    </w:p>
    <w:p>
      <w:pPr>
        <w:spacing w:after="0"/>
        <w:ind w:left="0"/>
        <w:jc w:val="both"/>
      </w:pPr>
      <w:r>
        <w:rPr>
          <w:rFonts w:ascii="Times New Roman"/>
          <w:b w:val="false"/>
          <w:i w:val="false"/>
          <w:color w:val="000000"/>
          <w:sz w:val="28"/>
        </w:rPr>
        <w:t>
      1. Қайтыс болғанның тегі, аты, әкесінің аты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xml:space="preserve">
      7. Қайтыс болған жері </w:t>
      </w:r>
    </w:p>
    <w:p>
      <w:pPr>
        <w:spacing w:after="0"/>
        <w:ind w:left="0"/>
        <w:jc w:val="both"/>
      </w:pPr>
      <w:r>
        <w:rPr>
          <w:rFonts w:ascii="Times New Roman"/>
          <w:b w:val="false"/>
          <w:i w:val="false"/>
          <w:color w:val="000000"/>
          <w:sz w:val="28"/>
        </w:rPr>
        <w:t>
      8 Қайтыс болды: стационарда, үйде, басқа жерде,жаракаттардан, улану жағдайларынан және сыртқы себептерден: оқиға болған жерден, тасымалдаудан)</w:t>
      </w:r>
    </w:p>
    <w:p>
      <w:pPr>
        <w:spacing w:after="0"/>
        <w:ind w:left="0"/>
        <w:jc w:val="both"/>
      </w:pPr>
      <w:r>
        <w:rPr>
          <w:rFonts w:ascii="Times New Roman"/>
          <w:b w:val="false"/>
          <w:i w:val="false"/>
          <w:color w:val="000000"/>
          <w:sz w:val="28"/>
        </w:rPr>
        <w:t xml:space="preserve">
      9. Ұлты </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болғанда: улану немесе жарақаттану: _____________ ________________________________________________________________________________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6"/>
        <w:gridCol w:w="575"/>
        <w:gridCol w:w="577"/>
        <w:gridCol w:w="577"/>
        <w:gridCol w:w="577"/>
        <w:gridCol w:w="577"/>
        <w:gridCol w:w="577"/>
        <w:gridCol w:w="160"/>
        <w:gridCol w:w="160"/>
        <w:gridCol w:w="160"/>
        <w:gridCol w:w="160"/>
        <w:gridCol w:w="78"/>
        <w:gridCol w:w="81"/>
        <w:gridCol w:w="163"/>
        <w:gridCol w:w="321"/>
        <w:gridCol w:w="321"/>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АХЖ-10 коды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(аурудың) күні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басталуы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аяқталуы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________________________________________</w:t>
            </w:r>
            <w:r>
              <w:br/>
            </w:r>
            <w:r>
              <w:rPr>
                <w:rFonts w:ascii="Times New Roman"/>
                <w:b w:val="false"/>
                <w:i w:val="false"/>
                <w:color w:val="000000"/>
                <w:sz w:val="20"/>
              </w:rPr>
              <w:t>
(тікелей өлімге әкелген ауру немесе жағдай)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w:t>
            </w:r>
            <w:r>
              <w:br/>
            </w:r>
            <w:r>
              <w:rPr>
                <w:rFonts w:ascii="Times New Roman"/>
                <w:b w:val="false"/>
                <w:i w:val="false"/>
                <w:color w:val="000000"/>
                <w:sz w:val="20"/>
              </w:rPr>
              <w:t>
(тікелей себептердің туындауына әкеп</w:t>
            </w:r>
            <w:r>
              <w:br/>
            </w:r>
            <w:r>
              <w:rPr>
                <w:rFonts w:ascii="Times New Roman"/>
                <w:b w:val="false"/>
                <w:i w:val="false"/>
                <w:color w:val="000000"/>
                <w:sz w:val="20"/>
              </w:rPr>
              <w:t>
соқтырған|патологиялық жағдайлар)</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жарақаттану және улану кезіндегі сыртқы себептер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Анасы қайтыс болған жағдайда:</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xml:space="preserve">
      12. Куәлікті берген медициналық ұйымның атауы, оның мекенжайы </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(болған жағдайда)</w:t>
      </w:r>
    </w:p>
    <w:p>
      <w:pPr>
        <w:spacing w:after="0"/>
        <w:ind w:left="0"/>
        <w:jc w:val="both"/>
      </w:pPr>
      <w:r>
        <w:rPr>
          <w:rFonts w:ascii="Times New Roman"/>
          <w:b w:val="false"/>
          <w:i w:val="false"/>
          <w:color w:val="000000"/>
          <w:sz w:val="28"/>
        </w:rPr>
        <w:t>
      15. Қайтыс болу себебін анықтаған: Т.А.Ә.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02"/>
        <w:gridCol w:w="164"/>
        <w:gridCol w:w="164"/>
        <w:gridCol w:w="164"/>
        <w:gridCol w:w="164"/>
        <w:gridCol w:w="164"/>
        <w:gridCol w:w="191"/>
        <w:gridCol w:w="191"/>
        <w:gridCol w:w="96"/>
      </w:tblGrid>
      <w:tr>
        <w:trPr>
          <w:trHeight w:val="30" w:hRule="atLeast"/>
        </w:trPr>
        <w:tc>
          <w:tcPr>
            <w:tcW w:w="11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соқтырғанпатологиялық жағдайлар</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______________</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 болып қайтыс болды (жүктіліктің мерзімі мен оқшаулануына қарамастан) / умерла беременной;</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xml:space="preserve">
      20. Куәлікті берген денсаулық сақтау ұйымының атауы, оның мекенжайы </w:t>
      </w:r>
    </w:p>
    <w:p>
      <w:pPr>
        <w:spacing w:after="0"/>
        <w:ind w:left="0"/>
        <w:jc w:val="both"/>
      </w:pPr>
      <w:r>
        <w:rPr>
          <w:rFonts w:ascii="Times New Roman"/>
          <w:b w:val="false"/>
          <w:i w:val="false"/>
          <w:color w:val="000000"/>
          <w:sz w:val="28"/>
        </w:rPr>
        <w:t xml:space="preserve">
      21. Куәлік берген медицина қызметкерінің тегі, аты, әкесінің аты (болған жағдайда), идентификаторы, лауазымы </w:t>
      </w:r>
    </w:p>
    <w:p>
      <w:pPr>
        <w:spacing w:after="0"/>
        <w:ind w:left="0"/>
        <w:jc w:val="both"/>
      </w:pPr>
      <w:r>
        <w:rPr>
          <w:rFonts w:ascii="Times New Roman"/>
          <w:b w:val="false"/>
          <w:i w:val="false"/>
          <w:color w:val="000000"/>
          <w:sz w:val="28"/>
        </w:rPr>
        <w:t xml:space="preserve">
      Медициналық ұйымының идентификаторы </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106-2/е-12 нысанды медициналық құжаттама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742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r>
              <w:br/>
            </w:r>
            <w:r>
              <w:rPr>
                <w:rFonts w:ascii="Times New Roman"/>
                <w:b w:val="false"/>
                <w:i w:val="false"/>
                <w:color w:val="000000"/>
                <w:sz w:val="20"/>
              </w:rPr>
              <w:t>
№_________</w:t>
            </w:r>
            <w:r>
              <w:br/>
            </w:r>
            <w:r>
              <w:rPr>
                <w:rFonts w:ascii="Times New Roman"/>
                <w:b w:val="false"/>
                <w:i w:val="false"/>
                <w:color w:val="000000"/>
                <w:sz w:val="20"/>
              </w:rPr>
              <w:t>
(алдын ала, түпкілікті, алдын аланың, түпкіліктінің орнына №_________)</w:t>
            </w:r>
            <w:r>
              <w:br/>
            </w:r>
            <w:r>
              <w:rPr>
                <w:rFonts w:ascii="Times New Roman"/>
                <w:b w:val="false"/>
                <w:i w:val="false"/>
                <w:color w:val="000000"/>
                <w:sz w:val="20"/>
              </w:rPr>
              <w:t xml:space="preserve">
Берілген күні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5"/>
              <w:gridCol w:w="8095"/>
            </w:tblGrid>
            <w:tr>
              <w:trPr>
                <w:trHeight w:val="30" w:hRule="atLeast"/>
              </w:trPr>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8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Шифрдың орны/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Қайтыс болған (өлі туған) баланың тегі, аты, әкесінің аты (болған жағдайда) </w:t>
            </w:r>
            <w:r>
              <w:br/>
            </w:r>
            <w:r>
              <w:rPr>
                <w:rFonts w:ascii="Times New Roman"/>
                <w:b w:val="false"/>
                <w:i w:val="false"/>
                <w:color w:val="000000"/>
                <w:sz w:val="20"/>
              </w:rPr>
              <w:t>
_____________________________________________________________________</w:t>
            </w:r>
            <w:r>
              <w:br/>
            </w:r>
            <w:r>
              <w:rPr>
                <w:rFonts w:ascii="Times New Roman"/>
                <w:b w:val="false"/>
                <w:i w:val="false"/>
                <w:color w:val="000000"/>
                <w:sz w:val="20"/>
              </w:rPr>
              <w:t xml:space="preserve">
2. Жынысы: 1 - ер, 2 - әйел, анықталмаған – 3 (сызу қажет) </w:t>
            </w:r>
            <w:r>
              <w:br/>
            </w:r>
            <w:r>
              <w:rPr>
                <w:rFonts w:ascii="Times New Roman"/>
                <w:b w:val="false"/>
                <w:i w:val="false"/>
                <w:color w:val="000000"/>
                <w:sz w:val="20"/>
              </w:rPr>
              <w:t xml:space="preserve">
3. Туған (өлі туған) күні мен уақыты: </w:t>
            </w:r>
            <w:r>
              <w:br/>
            </w:r>
            <w:r>
              <w:rPr>
                <w:rFonts w:ascii="Times New Roman"/>
                <w:b w:val="false"/>
                <w:i w:val="false"/>
                <w:color w:val="000000"/>
                <w:sz w:val="20"/>
              </w:rPr>
              <w:t>
______мин, ____ сағ, _____ күні, ____ айы, ________ жылы</w:t>
            </w:r>
            <w:r>
              <w:br/>
            </w:r>
            <w:r>
              <w:rPr>
                <w:rFonts w:ascii="Times New Roman"/>
                <w:b w:val="false"/>
                <w:i w:val="false"/>
                <w:color w:val="000000"/>
                <w:sz w:val="20"/>
              </w:rPr>
              <w:t xml:space="preserve">
4. Қайтыс болған күні: </w:t>
            </w:r>
            <w:r>
              <w:br/>
            </w:r>
            <w:r>
              <w:rPr>
                <w:rFonts w:ascii="Times New Roman"/>
                <w:b w:val="false"/>
                <w:i w:val="false"/>
                <w:color w:val="000000"/>
                <w:sz w:val="20"/>
              </w:rPr>
              <w:t>
 _____ мин, __________ сағ, _____ күні, ____ айы, ________ жылы</w:t>
            </w:r>
            <w:r>
              <w:br/>
            </w:r>
            <w:r>
              <w:rPr>
                <w:rFonts w:ascii="Times New Roman"/>
                <w:b w:val="false"/>
                <w:i w:val="false"/>
                <w:color w:val="000000"/>
                <w:sz w:val="20"/>
              </w:rPr>
              <w:t>
5. Қайтыс болған (өлі туған) жері:</w:t>
            </w:r>
            <w:r>
              <w:br/>
            </w:r>
            <w:r>
              <w:rPr>
                <w:rFonts w:ascii="Times New Roman"/>
                <w:b w:val="false"/>
                <w:i w:val="false"/>
                <w:color w:val="000000"/>
                <w:sz w:val="20"/>
              </w:rPr>
              <w:t>
а) __________________________________ республикасы, ______________________облысы/респ. маңызы бар қала _______________ауданы/облыст. маңызы бар қала/ респ. маңызы бар қаланың ауданы __________________________________округі/кент әкімшілігі/ облыст. маңызы бар қала ауданы/ аудандық маңызы бар қала әкімшілігі ___________________ елді мекені _________ (1-қала, 2-ауыл) ____________________көшесі, үйі ______ , пәтері______</w:t>
            </w:r>
            <w:r>
              <w:br/>
            </w:r>
            <w:r>
              <w:rPr>
                <w:rFonts w:ascii="Times New Roman"/>
                <w:b w:val="false"/>
                <w:i w:val="false"/>
                <w:color w:val="000000"/>
                <w:sz w:val="20"/>
              </w:rPr>
              <w:t>
б) өлім (өлі туу): 1 - стационарда (жазу қажет)_____________________________________,</w:t>
            </w:r>
            <w:r>
              <w:br/>
            </w:r>
            <w:r>
              <w:rPr>
                <w:rFonts w:ascii="Times New Roman"/>
                <w:b w:val="false"/>
                <w:i w:val="false"/>
                <w:color w:val="000000"/>
                <w:sz w:val="20"/>
              </w:rPr>
              <w:t>
2 – үйде- 2, 3 - басқа жерде болды (жазу қажет): ___________________________________</w:t>
            </w:r>
            <w:r>
              <w:br/>
            </w:r>
            <w:r>
              <w:rPr>
                <w:rFonts w:ascii="Times New Roman"/>
                <w:b w:val="false"/>
                <w:i w:val="false"/>
                <w:color w:val="000000"/>
                <w:sz w:val="20"/>
              </w:rPr>
              <w:t>
6. Анасының тегі, аты, әкесінің аты (болған жағдайда)</w:t>
            </w:r>
            <w:r>
              <w:br/>
            </w:r>
            <w:r>
              <w:rPr>
                <w:rFonts w:ascii="Times New Roman"/>
                <w:b w:val="false"/>
                <w:i w:val="false"/>
                <w:color w:val="000000"/>
                <w:sz w:val="20"/>
              </w:rPr>
              <w:t xml:space="preserve">
____________________________________________________________________________ </w:t>
            </w:r>
            <w:r>
              <w:br/>
            </w:r>
            <w:r>
              <w:rPr>
                <w:rFonts w:ascii="Times New Roman"/>
                <w:b w:val="false"/>
                <w:i w:val="false"/>
                <w:color w:val="000000"/>
                <w:sz w:val="20"/>
              </w:rPr>
              <w:t>
7. Анасының туған күні: _____ күні, __________________ айы, ________ жылы</w:t>
            </w:r>
            <w:r>
              <w:br/>
            </w:r>
            <w:r>
              <w:rPr>
                <w:rFonts w:ascii="Times New Roman"/>
                <w:b w:val="false"/>
                <w:i w:val="false"/>
                <w:color w:val="000000"/>
                <w:sz w:val="20"/>
              </w:rPr>
              <w:t>
8. Ұлты ______________________________________________</w:t>
            </w:r>
            <w:r>
              <w:br/>
            </w:r>
            <w:r>
              <w:rPr>
                <w:rFonts w:ascii="Times New Roman"/>
                <w:b w:val="false"/>
                <w:i w:val="false"/>
                <w:color w:val="000000"/>
                <w:sz w:val="20"/>
              </w:rPr>
              <w:t>
9. Отбасы жағдайы: некеге тұрмаған - 1, некеге тұрған - 2, жесір - 3, ажырасқан - 4, белгісіз – 5</w:t>
            </w:r>
            <w:r>
              <w:br/>
            </w:r>
            <w:r>
              <w:rPr>
                <w:rFonts w:ascii="Times New Roman"/>
                <w:b w:val="false"/>
                <w:i w:val="false"/>
                <w:color w:val="000000"/>
                <w:sz w:val="20"/>
              </w:rPr>
              <w:t>
Некеде тұрғандар үшін/: некені қию күні (күні, айы, жылы ______________________</w:t>
            </w:r>
            <w:r>
              <w:br/>
            </w:r>
            <w:r>
              <w:rPr>
                <w:rFonts w:ascii="Times New Roman"/>
                <w:b w:val="false"/>
                <w:i w:val="false"/>
                <w:color w:val="000000"/>
                <w:sz w:val="20"/>
              </w:rPr>
              <w:t>
Жұбайының тегі, аты, әкесінің аты(болған жағдайда)</w:t>
            </w:r>
            <w:r>
              <w:br/>
            </w:r>
            <w:r>
              <w:rPr>
                <w:rFonts w:ascii="Times New Roman"/>
                <w:b w:val="false"/>
                <w:i w:val="false"/>
                <w:color w:val="000000"/>
                <w:sz w:val="20"/>
              </w:rPr>
              <w:t>
____________________________________________________________________________</w:t>
            </w:r>
            <w:r>
              <w:br/>
            </w:r>
            <w:r>
              <w:rPr>
                <w:rFonts w:ascii="Times New Roman"/>
                <w:b w:val="false"/>
                <w:i w:val="false"/>
                <w:color w:val="000000"/>
                <w:sz w:val="20"/>
              </w:rPr>
              <w:t xml:space="preserve">
(мәліметтер неке туралы куәліктегі жазба негізінде, анасының сөзі негізінде толтырылды – керекті астын сызыңыз) </w:t>
            </w:r>
            <w:r>
              <w:br/>
            </w:r>
            <w:r>
              <w:rPr>
                <w:rFonts w:ascii="Times New Roman"/>
                <w:b w:val="false"/>
                <w:i w:val="false"/>
                <w:color w:val="000000"/>
                <w:sz w:val="20"/>
              </w:rPr>
              <w:t>
10. Қайтыс болған (өлі туған) баланың анасының тұрақты мекенжайы: _____________________Республикасы</w:t>
            </w:r>
            <w:r>
              <w:br/>
            </w:r>
            <w:r>
              <w:rPr>
                <w:rFonts w:ascii="Times New Roman"/>
                <w:b w:val="false"/>
                <w:i w:val="false"/>
                <w:color w:val="000000"/>
                <w:sz w:val="20"/>
              </w:rPr>
              <w:t>
_____________________облысы/респ.маңызы бар қала</w:t>
            </w:r>
            <w:r>
              <w:br/>
            </w:r>
            <w:r>
              <w:rPr>
                <w:rFonts w:ascii="Times New Roman"/>
                <w:b w:val="false"/>
                <w:i w:val="false"/>
                <w:color w:val="000000"/>
                <w:sz w:val="20"/>
              </w:rPr>
              <w:t>
_____________________ауданы/облысы маңызы бар қала / респ. маңызы бар қаланың ауданы_____________________округі/кент әкімшілігі/ облыст. маңызы бар қала ауданы/ аудандық маңызы бар қала әкімшілігі ______________________ елді мекені ___________ (1-қала, 2-ауыл) ______________________көшесі, үй ______ , пәтері ______</w:t>
            </w:r>
            <w:r>
              <w:br/>
            </w:r>
            <w:r>
              <w:rPr>
                <w:rFonts w:ascii="Times New Roman"/>
                <w:b w:val="false"/>
                <w:i w:val="false"/>
                <w:color w:val="000000"/>
                <w:sz w:val="20"/>
              </w:rPr>
              <w:t>
11. Анасының білімі: жоқ - 1, бастапқы - 2, басты орта - 3, жалпы орта - 4, кәсіптік орта - 5, аяқталмаған жоғары-6, жоғары - 7, белгісіз - 8</w:t>
            </w:r>
            <w:r>
              <w:br/>
            </w:r>
            <w:r>
              <w:rPr>
                <w:rFonts w:ascii="Times New Roman"/>
                <w:b w:val="false"/>
                <w:i w:val="false"/>
                <w:color w:val="000000"/>
                <w:sz w:val="20"/>
              </w:rPr>
              <w:t>
12.1. Анасының жұмыс орны (жұмыс істемесе, кімнің қамқорлығында екенін көрсету қажет) ________________________________________________________________________</w:t>
            </w:r>
            <w:r>
              <w:br/>
            </w:r>
            <w:r>
              <w:rPr>
                <w:rFonts w:ascii="Times New Roman"/>
                <w:b w:val="false"/>
                <w:i w:val="false"/>
                <w:color w:val="000000"/>
                <w:sz w:val="20"/>
              </w:rPr>
              <w:t>
12.2. Лауазымы немесе орындалатын жұмыс _____________________________</w:t>
            </w:r>
            <w:r>
              <w:br/>
            </w:r>
            <w:r>
              <w:rPr>
                <w:rFonts w:ascii="Times New Roman"/>
                <w:b w:val="false"/>
                <w:i w:val="false"/>
                <w:color w:val="000000"/>
                <w:sz w:val="20"/>
              </w:rPr>
              <w:t>
13. Жүктіліктің саны бойынша нешіншісі ______________</w:t>
            </w:r>
            <w:r>
              <w:br/>
            </w:r>
            <w:r>
              <w:rPr>
                <w:rFonts w:ascii="Times New Roman"/>
                <w:b w:val="false"/>
                <w:i w:val="false"/>
                <w:color w:val="000000"/>
                <w:sz w:val="20"/>
              </w:rPr>
              <w:t>
14. Босану саны бойынша нешіншісі _________________________</w:t>
            </w:r>
            <w:r>
              <w:br/>
            </w:r>
            <w:r>
              <w:rPr>
                <w:rFonts w:ascii="Times New Roman"/>
                <w:b w:val="false"/>
                <w:i w:val="false"/>
                <w:color w:val="000000"/>
                <w:sz w:val="20"/>
              </w:rPr>
              <w:t>
15. Оған дейінгі жүктіліктер: тірі баланы туумен 1,</w:t>
            </w:r>
            <w:r>
              <w:br/>
            </w:r>
            <w:r>
              <w:rPr>
                <w:rFonts w:ascii="Times New Roman"/>
                <w:b w:val="false"/>
                <w:i w:val="false"/>
                <w:color w:val="000000"/>
                <w:sz w:val="20"/>
              </w:rPr>
              <w:t>
өлі баланы туумен ________2, өз еркімен болған түсікпен3, абортпен ________ 4 (қанша екендігін көрсету қажет)</w:t>
            </w:r>
            <w:r>
              <w:br/>
            </w:r>
            <w:r>
              <w:rPr>
                <w:rFonts w:ascii="Times New Roman"/>
                <w:b w:val="false"/>
                <w:i w:val="false"/>
                <w:color w:val="000000"/>
                <w:sz w:val="20"/>
              </w:rPr>
              <w:t>
16. Соңғы етеккірдің күні ___________________________</w:t>
            </w:r>
            <w:r>
              <w:br/>
            </w:r>
            <w:r>
              <w:rPr>
                <w:rFonts w:ascii="Times New Roman"/>
                <w:b w:val="false"/>
                <w:i w:val="false"/>
                <w:color w:val="000000"/>
                <w:sz w:val="20"/>
              </w:rPr>
              <w:t>
Нақты жүктіліктің мерзімі ____________ апта</w:t>
            </w:r>
            <w:r>
              <w:br/>
            </w:r>
            <w:r>
              <w:rPr>
                <w:rFonts w:ascii="Times New Roman"/>
                <w:b w:val="false"/>
                <w:i w:val="false"/>
                <w:color w:val="000000"/>
                <w:sz w:val="20"/>
              </w:rPr>
              <w:t>
17. Босандырған: дәрігер-1, акушер-2, фельдшер-3, басқа адам (сызу қажет) </w:t>
            </w:r>
            <w:r>
              <w:br/>
            </w:r>
            <w:r>
              <w:rPr>
                <w:rFonts w:ascii="Times New Roman"/>
                <w:b w:val="false"/>
                <w:i w:val="false"/>
                <w:color w:val="000000"/>
                <w:sz w:val="20"/>
              </w:rPr>
              <w:t>
18. Акушер-дәрігерге (акушерге) келген кездегі жүктіліктің мерзімі/ 12 апта және одан ерте-1, 13-21 апта-2, 22-27 апта-3, 28 апта және одан асқан мерзім -4, мүлдем келген жоқ-5</w:t>
            </w:r>
            <w:r>
              <w:br/>
            </w:r>
            <w:r>
              <w:rPr>
                <w:rFonts w:ascii="Times New Roman"/>
                <w:b w:val="false"/>
                <w:i w:val="false"/>
                <w:color w:val="000000"/>
                <w:sz w:val="20"/>
              </w:rPr>
              <w:t>
19. Қайда тіркеуде тұрды: ФАП, ФП, ДА, АУА, ОДА, ӘК, "Неке және отбасы" консультациясында, қалалық перзентханада, облыстық перзентханада, ПО, жеке клиникада</w:t>
            </w:r>
            <w:r>
              <w:br/>
            </w:r>
            <w:r>
              <w:rPr>
                <w:rFonts w:ascii="Times New Roman"/>
                <w:b w:val="false"/>
                <w:i w:val="false"/>
                <w:color w:val="000000"/>
                <w:sz w:val="20"/>
              </w:rPr>
              <w:t>
20. Нақты жүктілік басталғанға дейін аурулар мен асқынулар: болмаған-1, болған-2 (қандай екендігін көрсету қажет: негізгі ауруды бірінші көрсету қажет) _____________________________________________________________________________</w:t>
            </w:r>
            <w:r>
              <w:br/>
            </w:r>
            <w:r>
              <w:rPr>
                <w:rFonts w:ascii="Times New Roman"/>
                <w:b w:val="false"/>
                <w:i w:val="false"/>
                <w:color w:val="000000"/>
                <w:sz w:val="20"/>
              </w:rPr>
              <w:t>
21. Нақты жүктілік барысында аурулар мен асқынулар: болмаған-1, болған-2 (қандай екендігін көрсету қажет: негізгі ауруды бірінші көрсету қажет) _____________________________________________________________________________</w:t>
            </w:r>
            <w:r>
              <w:br/>
            </w:r>
            <w:r>
              <w:rPr>
                <w:rFonts w:ascii="Times New Roman"/>
                <w:b w:val="false"/>
                <w:i w:val="false"/>
                <w:color w:val="000000"/>
                <w:sz w:val="20"/>
              </w:rPr>
              <w:t>
22. Босану асқынулары: болмаған-1, болған-2 (қандай екендігін көрсету қажет: негізгі асқынуды бірінші көрсету қажет) _______________________________________________</w:t>
            </w:r>
            <w:r>
              <w:br/>
            </w:r>
            <w:r>
              <w:rPr>
                <w:rFonts w:ascii="Times New Roman"/>
                <w:b w:val="false"/>
                <w:i w:val="false"/>
                <w:color w:val="000000"/>
                <w:sz w:val="20"/>
              </w:rPr>
              <w:t xml:space="preserve">
23. Босануға жәрдемдесу мақсатында қолданылған операциялар мен </w:t>
            </w:r>
            <w:r>
              <w:br/>
            </w:r>
            <w:r>
              <w:rPr>
                <w:rFonts w:ascii="Times New Roman"/>
                <w:b w:val="false"/>
                <w:i w:val="false"/>
                <w:color w:val="000000"/>
                <w:sz w:val="20"/>
              </w:rPr>
              <w:t>
операциялық құралдар: болмаған-1, болған-2 (қандай екендігін көрсету қажет) _____________________________________________________________________________</w:t>
            </w:r>
            <w:r>
              <w:br/>
            </w:r>
            <w:r>
              <w:rPr>
                <w:rFonts w:ascii="Times New Roman"/>
                <w:b w:val="false"/>
                <w:i w:val="false"/>
                <w:color w:val="000000"/>
                <w:sz w:val="20"/>
              </w:rPr>
              <w:t xml:space="preserve">
24. Бала (ұрық) 1-бір ұрықты, 2-егіздердің бірін, 3-егіздердің екіншісін, 4-өзге де көп ұрықты туу кезінде туды/ </w:t>
            </w:r>
            <w:r>
              <w:br/>
            </w:r>
            <w:r>
              <w:rPr>
                <w:rFonts w:ascii="Times New Roman"/>
                <w:b w:val="false"/>
                <w:i w:val="false"/>
                <w:color w:val="000000"/>
                <w:sz w:val="20"/>
              </w:rPr>
              <w:t>
25. Баланың" (ұрықтың) туған кезіндегі салмағы ____________________________ ж./гр.</w:t>
            </w:r>
            <w:r>
              <w:br/>
            </w:r>
            <w:r>
              <w:rPr>
                <w:rFonts w:ascii="Times New Roman"/>
                <w:b w:val="false"/>
                <w:i w:val="false"/>
                <w:color w:val="000000"/>
                <w:sz w:val="20"/>
              </w:rPr>
              <w:t>
26. Баланың (ұрықтың) туған кезіндегі бойы________________________ см.</w:t>
            </w:r>
            <w:r>
              <w:br/>
            </w:r>
            <w:r>
              <w:rPr>
                <w:rFonts w:ascii="Times New Roman"/>
                <w:b w:val="false"/>
                <w:i w:val="false"/>
                <w:color w:val="000000"/>
                <w:sz w:val="20"/>
              </w:rPr>
              <w:t xml:space="preserve">
27. Бала (ұрық) 1 - күні жетіп, 2 - күні жетпей, 3 - күнінен асып туды </w:t>
            </w:r>
            <w:r>
              <w:br/>
            </w:r>
            <w:r>
              <w:rPr>
                <w:rFonts w:ascii="Times New Roman"/>
                <w:b w:val="false"/>
                <w:i w:val="false"/>
                <w:color w:val="000000"/>
                <w:sz w:val="20"/>
              </w:rPr>
              <w:t xml:space="preserve">
27-1. Тірі туу өлшемдері: тынысы-1, жүректің соғуы-2, кіндікбау тамырының соғуы-3, бұлшықеттердің еркін қимылы-4/ Критерии живорождения: дыхание - 1, </w:t>
            </w:r>
            <w:r>
              <w:br/>
            </w:r>
            <w:r>
              <w:rPr>
                <w:rFonts w:ascii="Times New Roman"/>
                <w:b w:val="false"/>
                <w:i w:val="false"/>
                <w:color w:val="000000"/>
                <w:sz w:val="20"/>
              </w:rPr>
              <w:t>
сердцебиение - 2, пульсация пуповины - 3, произвольное сокращение мускулатуры – 4.</w:t>
            </w:r>
            <w:r>
              <w:br/>
            </w:r>
            <w:r>
              <w:rPr>
                <w:rFonts w:ascii="Times New Roman"/>
                <w:b w:val="false"/>
                <w:i w:val="false"/>
                <w:color w:val="000000"/>
                <w:sz w:val="20"/>
              </w:rPr>
              <w:t>
28. Бала (ұрық) 1-өлі, 2-мацерацияланып, 3-тұншығып туды</w:t>
            </w:r>
            <w:r>
              <w:br/>
            </w:r>
            <w:r>
              <w:rPr>
                <w:rFonts w:ascii="Times New Roman"/>
                <w:b w:val="false"/>
                <w:i w:val="false"/>
                <w:color w:val="000000"/>
                <w:sz w:val="20"/>
              </w:rPr>
              <w:t xml:space="preserve">
29. Баланың (ұрықтың) өлуі: 1-босанғанға дейін, 2-босану кезінде, 3-босанғаннан кейін, 4-белгісіз жағдайда болды </w:t>
            </w:r>
            <w:r>
              <w:br/>
            </w:r>
            <w:r>
              <w:rPr>
                <w:rFonts w:ascii="Times New Roman"/>
                <w:b w:val="false"/>
                <w:i w:val="false"/>
                <w:color w:val="000000"/>
                <w:sz w:val="20"/>
              </w:rPr>
              <w:t xml:space="preserve">
30. Баланың (ұрықтың) өлуі, өлі тууы мынадай себептерден болды: 1 - аурудан, </w:t>
            </w:r>
            <w:r>
              <w:br/>
            </w:r>
            <w:r>
              <w:rPr>
                <w:rFonts w:ascii="Times New Roman"/>
                <w:b w:val="false"/>
                <w:i w:val="false"/>
                <w:color w:val="000000"/>
                <w:sz w:val="20"/>
              </w:rPr>
              <w:t>
2 - жазатайым оқиғадан, 3 - өлтіруден болды, 4 - анықталған жоқ </w:t>
            </w:r>
            <w:r>
              <w:br/>
            </w:r>
            <w:r>
              <w:rPr>
                <w:rFonts w:ascii="Times New Roman"/>
                <w:b w:val="false"/>
                <w:i w:val="false"/>
                <w:color w:val="000000"/>
                <w:sz w:val="20"/>
              </w:rPr>
              <w:t>
31 Перинаталдық өлімнің себебі/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9"/>
              <w:gridCol w:w="12407"/>
            </w:tblGrid>
            <w:tr>
              <w:trPr>
                <w:trHeight w:val="30" w:hRule="atLeast"/>
              </w:trPr>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________________________________</w:t>
                  </w:r>
                  <w:r>
                    <w:br/>
                  </w:r>
                  <w:r>
                    <w:rPr>
                      <w:rFonts w:ascii="Times New Roman"/>
                      <w:b w:val="false"/>
                      <w:i w:val="false"/>
                      <w:color w:val="000000"/>
                      <w:sz w:val="20"/>
                    </w:rPr>
                    <w:t>
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6"/>
              <w:gridCol w:w="12407"/>
            </w:tblGrid>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r>
                    <w:br/>
                  </w:r>
                  <w:r>
                    <w:rPr>
                      <w:rFonts w:ascii="Times New Roman"/>
                      <w:b w:val="false"/>
                      <w:i w:val="false"/>
                      <w:color w:val="000000"/>
                      <w:sz w:val="20"/>
                    </w:rPr>
                    <w:t>
_______________________________</w:t>
                  </w:r>
                  <w:r>
                    <w:br/>
                  </w:r>
                  <w:r>
                    <w:rPr>
                      <w:rFonts w:ascii="Times New Roman"/>
                      <w:b w:val="false"/>
                      <w:i w:val="false"/>
                      <w:color w:val="000000"/>
                      <w:sz w:val="20"/>
                    </w:rPr>
                    <w:t>
_______________________________</w:t>
                  </w:r>
                  <w:r>
                    <w:br/>
                  </w:r>
                  <w:r>
                    <w:rPr>
                      <w:rFonts w:ascii="Times New Roman"/>
                      <w:b w:val="false"/>
                      <w:i w:val="false"/>
                      <w:color w:val="000000"/>
                      <w:sz w:val="20"/>
                    </w:rPr>
                    <w:t>
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2"/>
              <w:gridCol w:w="12407"/>
            </w:tblGrid>
            <w:tr>
              <w:trPr>
                <w:trHeight w:val="30" w:hRule="atLeast"/>
              </w:trPr>
              <w:tc>
                <w:tcPr>
                  <w:tcW w:w="4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w:t>
                  </w:r>
                  <w:r>
                    <w:br/>
                  </w:r>
                  <w:r>
                    <w:rPr>
                      <w:rFonts w:ascii="Times New Roman"/>
                      <w:b w:val="false"/>
                      <w:i w:val="false"/>
                      <w:color w:val="000000"/>
                      <w:sz w:val="20"/>
                    </w:rPr>
                    <w:t>
______________________________</w:t>
                  </w:r>
                  <w:r>
                    <w:br/>
                  </w:r>
                  <w:r>
                    <w:rPr>
                      <w:rFonts w:ascii="Times New Roman"/>
                      <w:b w:val="false"/>
                      <w:i w:val="false"/>
                      <w:color w:val="000000"/>
                      <w:sz w:val="20"/>
                    </w:rPr>
                    <w:t>
______________________________</w:t>
                  </w:r>
                  <w:r>
                    <w:br/>
                  </w:r>
                  <w:r>
                    <w:rPr>
                      <w:rFonts w:ascii="Times New Roman"/>
                      <w:b w:val="false"/>
                      <w:i w:val="false"/>
                      <w:color w:val="000000"/>
                      <w:sz w:val="20"/>
                    </w:rPr>
                    <w:t>
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6"/>
              <w:gridCol w:w="12407"/>
            </w:tblGrid>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 _______________________________</w:t>
                  </w:r>
                  <w:r>
                    <w:br/>
                  </w:r>
                  <w:r>
                    <w:rPr>
                      <w:rFonts w:ascii="Times New Roman"/>
                      <w:b w:val="false"/>
                      <w:i w:val="false"/>
                      <w:color w:val="000000"/>
                      <w:sz w:val="20"/>
                    </w:rPr>
                    <w:t>
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3"/>
              <w:gridCol w:w="12407"/>
            </w:tblGrid>
            <w:tr>
              <w:trPr>
                <w:trHeight w:val="30" w:hRule="atLeast"/>
              </w:trPr>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r>
                    <w:br/>
                  </w:r>
                  <w:r>
                    <w:rPr>
                      <w:rFonts w:ascii="Times New Roman"/>
                      <w:b w:val="false"/>
                      <w:i w:val="false"/>
                      <w:color w:val="000000"/>
                      <w:sz w:val="20"/>
                    </w:rPr>
                    <w:t>
____________________________________</w:t>
                  </w:r>
                  <w:r>
                    <w:br/>
                  </w:r>
                  <w:r>
                    <w:rPr>
                      <w:rFonts w:ascii="Times New Roman"/>
                      <w:b w:val="false"/>
                      <w:i w:val="false"/>
                      <w:color w:val="000000"/>
                      <w:sz w:val="20"/>
                    </w:rPr>
                    <w:t>
____________________________________</w:t>
                  </w:r>
                  <w:r>
                    <w:br/>
                  </w:r>
                  <w:r>
                    <w:rPr>
                      <w:rFonts w:ascii="Times New Roman"/>
                      <w:b w:val="false"/>
                      <w:i w:val="false"/>
                      <w:color w:val="000000"/>
                      <w:sz w:val="20"/>
                    </w:rPr>
                    <w:t>
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32. Өлімнің (өлі туудың) себебін:</w:t>
            </w:r>
            <w:r>
              <w:br/>
            </w:r>
            <w:r>
              <w:rPr>
                <w:rFonts w:ascii="Times New Roman"/>
                <w:b w:val="false"/>
                <w:i w:val="false"/>
                <w:color w:val="000000"/>
                <w:sz w:val="20"/>
              </w:rPr>
              <w:t xml:space="preserve">
а) 1 - өлімді куәландырған дәрігер, 2 - босандырған дәрігер, </w:t>
            </w:r>
            <w:r>
              <w:br/>
            </w:r>
            <w:r>
              <w:rPr>
                <w:rFonts w:ascii="Times New Roman"/>
                <w:b w:val="false"/>
                <w:i w:val="false"/>
                <w:color w:val="000000"/>
                <w:sz w:val="20"/>
              </w:rPr>
              <w:t xml:space="preserve">
3 - баланы емдеген педиатр-дәрігер, 4 - патологоанатом, </w:t>
            </w:r>
            <w:r>
              <w:br/>
            </w:r>
            <w:r>
              <w:rPr>
                <w:rFonts w:ascii="Times New Roman"/>
                <w:b w:val="false"/>
                <w:i w:val="false"/>
                <w:color w:val="000000"/>
                <w:sz w:val="20"/>
              </w:rPr>
              <w:t xml:space="preserve">
5 - сот-медицина сарапшысы, 6 - акушер, 7 – фельдшер/ </w:t>
            </w:r>
            <w:r>
              <w:br/>
            </w:r>
            <w:r>
              <w:rPr>
                <w:rFonts w:ascii="Times New Roman"/>
                <w:b w:val="false"/>
                <w:i w:val="false"/>
                <w:color w:val="000000"/>
                <w:sz w:val="20"/>
              </w:rPr>
              <w:t>
б) 1 - мәйітті тексеру, 2 - медициналық құжаттамалардағы жазбалардың, 3 - бұрынғы байқаулардың, 4 - ашудың негізінде анықтады</w:t>
            </w:r>
            <w:r>
              <w:br/>
            </w:r>
            <w:r>
              <w:rPr>
                <w:rFonts w:ascii="Times New Roman"/>
                <w:b w:val="false"/>
                <w:i w:val="false"/>
                <w:color w:val="000000"/>
                <w:sz w:val="20"/>
              </w:rPr>
              <w:t xml:space="preserve">
33. а) Куәлік беруші медицина ұйымының атауы: __________________________________________________ _________________________________________________________________________ </w:t>
            </w:r>
            <w:r>
              <w:br/>
            </w:r>
            <w:r>
              <w:rPr>
                <w:rFonts w:ascii="Times New Roman"/>
                <w:b w:val="false"/>
                <w:i w:val="false"/>
                <w:color w:val="000000"/>
                <w:sz w:val="20"/>
              </w:rPr>
              <w:t>
б) Куәлік беруші медицина қызметкерінің т.а,ә, қызметі және қолы</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8"/>
              <w:gridCol w:w="7532"/>
            </w:tblGrid>
            <w:tr>
              <w:trPr>
                <w:trHeight w:val="30" w:hRule="atLeast"/>
              </w:trPr>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Мөр </w:t>
                  </w:r>
                  <w:r>
                    <w:br/>
                  </w:r>
                  <w:r>
                    <w:rPr>
                      <w:rFonts w:ascii="Times New Roman"/>
                      <w:b w:val="false"/>
                      <w:i w:val="false"/>
                      <w:color w:val="000000"/>
                      <w:sz w:val="20"/>
                    </w:rPr>
                    <w:t>
_____________</w:t>
                  </w:r>
                  <w:r>
                    <w:br/>
                  </w:r>
                  <w:r>
                    <w:rPr>
                      <w:rFonts w:ascii="Times New Roman"/>
                      <w:b w:val="false"/>
                      <w:i w:val="false"/>
                      <w:color w:val="000000"/>
                      <w:sz w:val="20"/>
                    </w:rPr>
                    <w:t>
қолы</w:t>
                  </w:r>
                </w:p>
              </w:tc>
              <w:tc>
                <w:tcPr>
                  <w:tcW w:w="7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w:t>
                  </w:r>
                  <w:r>
                    <w:br/>
                  </w:r>
                  <w:r>
                    <w:rPr>
                      <w:rFonts w:ascii="Times New Roman"/>
                      <w:b w:val="false"/>
                      <w:i w:val="false"/>
                      <w:color w:val="000000"/>
                      <w:sz w:val="20"/>
                    </w:rPr>
                    <w:t xml:space="preserve">
ұйымының басшысы </w:t>
                  </w:r>
                  <w:r>
                    <w:br/>
                  </w:r>
                  <w:r>
                    <w:rPr>
                      <w:rFonts w:ascii="Times New Roman"/>
                      <w:b w:val="false"/>
                      <w:i w:val="false"/>
                      <w:color w:val="000000"/>
                      <w:sz w:val="20"/>
                    </w:rPr>
                    <w:t>
_____________________</w:t>
                  </w:r>
                  <w:r>
                    <w:br/>
                  </w:r>
                  <w:r>
                    <w:rPr>
                      <w:rFonts w:ascii="Times New Roman"/>
                      <w:b w:val="false"/>
                      <w:i w:val="false"/>
                      <w:color w:val="000000"/>
                      <w:sz w:val="20"/>
                    </w:rPr>
                    <w:t>
Тегі</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34. Анасының куәлігінің/төлқұжатының № _______________</w:t>
            </w:r>
            <w:r>
              <w:br/>
            </w:r>
            <w:r>
              <w:rPr>
                <w:rFonts w:ascii="Times New Roman"/>
                <w:b w:val="false"/>
                <w:i w:val="false"/>
                <w:color w:val="000000"/>
                <w:sz w:val="20"/>
              </w:rPr>
              <w:t>
35. Анасының қолы ________________күні _______________</w:t>
            </w:r>
            <w:r>
              <w:br/>
            </w:r>
            <w:r>
              <w:rPr>
                <w:rFonts w:ascii="Times New Roman"/>
                <w:b w:val="false"/>
                <w:i w:val="false"/>
                <w:color w:val="000000"/>
                <w:sz w:val="20"/>
              </w:rPr>
              <w:t>
Тіркеу органында толтырылады</w:t>
            </w:r>
            <w:r>
              <w:br/>
            </w:r>
            <w:r>
              <w:rPr>
                <w:rFonts w:ascii="Times New Roman"/>
                <w:b w:val="false"/>
                <w:i w:val="false"/>
                <w:color w:val="000000"/>
                <w:sz w:val="20"/>
              </w:rPr>
              <w:t xml:space="preserve">
36. Куәлік тіркеу органында толтыру дұрыстығына жауапты </w:t>
            </w:r>
            <w:r>
              <w:br/>
            </w:r>
            <w:r>
              <w:rPr>
                <w:rFonts w:ascii="Times New Roman"/>
                <w:b w:val="false"/>
                <w:i w:val="false"/>
                <w:color w:val="000000"/>
                <w:sz w:val="20"/>
              </w:rPr>
              <w:t>
дәрігермен тексерілді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6"/>
              <w:gridCol w:w="4654"/>
            </w:tblGrid>
            <w:tr>
              <w:trPr>
                <w:trHeight w:val="30" w:hRule="atLeast"/>
              </w:trPr>
              <w:tc>
                <w:tcPr>
                  <w:tcW w:w="7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ж./г. "__" ___________</w:t>
                  </w:r>
                </w:p>
              </w:tc>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--------------------------------------------------Кесу сызығы-----------------------------------</w:t>
      </w:r>
    </w:p>
    <w:p>
      <w:pPr>
        <w:spacing w:after="0"/>
        <w:ind w:left="0"/>
        <w:jc w:val="both"/>
      </w:pPr>
      <w:r>
        <w:rPr>
          <w:rFonts w:ascii="Times New Roman"/>
          <w:b w:val="false"/>
          <w:i w:val="false"/>
          <w:color w:val="000000"/>
          <w:sz w:val="28"/>
        </w:rPr>
        <w:t>
      Перинаталдық өлім туралы медициналық куәліктің түбіртегi №106-2/е-07 нысанына</w:t>
      </w:r>
    </w:p>
    <w:p>
      <w:pPr>
        <w:spacing w:after="0"/>
        <w:ind w:left="0"/>
        <w:jc w:val="both"/>
      </w:pPr>
      <w:r>
        <w:rPr>
          <w:rFonts w:ascii="Times New Roman"/>
          <w:b w:val="false"/>
          <w:i w:val="false"/>
          <w:color w:val="000000"/>
          <w:sz w:val="28"/>
        </w:rPr>
        <w:t>
      (алдын ала, түпкілікті, алдын аланың, түпкіліктінi орнына сериялар № ______) Берілген күні 20____ ж.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xml:space="preserve">
      2. Анасының туған күні: _____күнi, ___________ айы, ________ жылы </w:t>
      </w:r>
    </w:p>
    <w:p>
      <w:pPr>
        <w:spacing w:after="0"/>
        <w:ind w:left="0"/>
        <w:jc w:val="both"/>
      </w:pPr>
      <w:r>
        <w:rPr>
          <w:rFonts w:ascii="Times New Roman"/>
          <w:b w:val="false"/>
          <w:i w:val="false"/>
          <w:color w:val="000000"/>
          <w:sz w:val="28"/>
        </w:rPr>
        <w:t>
      3. Ұлты _____________________________________________________________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___________________Республикасы</w:t>
      </w:r>
    </w:p>
    <w:p>
      <w:pPr>
        <w:spacing w:after="0"/>
        <w:ind w:left="0"/>
        <w:jc w:val="both"/>
      </w:pPr>
      <w:r>
        <w:rPr>
          <w:rFonts w:ascii="Times New Roman"/>
          <w:b w:val="false"/>
          <w:i w:val="false"/>
          <w:color w:val="000000"/>
          <w:sz w:val="28"/>
        </w:rPr>
        <w:t>
      _____________________облысы/респ.маңызы бар қала _________________ауданы/облыст.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xml:space="preserve">
      Қызметі немесе орындалатын жұмысы __________________________ </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_____________________________республикасы, _____________________ облысы/респ.маңызы бар қала _________________ауданы/облыст.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xml:space="preserve">
       б) өлім (өлі туу): 1 – стационарда __________________2 -үйде __________________, 3 - басқа жерде _______________болды (жазу қажет) </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_______1, өлі баланы туумен ________2, өз еркімен болған түсікпен _________3,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_______1, өлі баланы туумен ________2, өз еркімен болған түсікпен _________3, медициналық абортпен _________ 5, оның ішінде мед. көрсетімдер бойынша-6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6"/>
        <w:gridCol w:w="4244"/>
      </w:tblGrid>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 кезіндегі гипертермия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Босануды жігерлендірудің сәтсіз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Ұрықтың алда жатуы немесе дұрыс жатпау салдарынан босанудың қиындай түсуі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xml:space="preserve">
      22. Босануға жәрдемдесу мақсатында қолданылған операциялар мен </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23. Бала (ұрық) 1-бір ұрықты, 2-егіздердің бірін, 3-егіздердің екіншісін,</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xml:space="preserve">
      28. Тірі туу өлшемдері: тынысы-1, жүректің соғуы-2, кіндікбау тамырының соғуы-3, </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xml:space="preserve">
      29. Баланың (ұрықтың) өлуі: 1-босанғанға дейін, 2-босану кезінде, 3-босанғаннан кейін, </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__________балл/баллов, 5 минуттан кейін _________балл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0"/>
              <w:gridCol w:w="4920"/>
            </w:tblGrid>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Гидрамнион (судың көп болуы)/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33. Жүктілік кезінде тәуекелдің басқа факторлары: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5"/>
              <w:gridCol w:w="8395"/>
            </w:tblGrid>
            <w:tr>
              <w:trPr>
                <w:trHeight w:val="30" w:hRule="atLeast"/>
              </w:trPr>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8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8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34. Босанудың асқынуы: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6"/>
              <w:gridCol w:w="4244"/>
            </w:tblGrid>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8"/>
              <w:gridCol w:w="5802"/>
            </w:tblGrid>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36. Жаңа туған кезеңдегі асқынулар: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2"/>
              <w:gridCol w:w="4528"/>
            </w:tblGrid>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37. Туа біткен ауытқулар (даму кемістіктер, деформациялар және хромосомдық бұзушылықтар)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8"/>
              <w:gridCol w:w="5802"/>
            </w:tblGrid>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Эписпадия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Даун синдромы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38. Әлеуметтік факторлар</w:t>
            </w:r>
            <w:r>
              <w:br/>
            </w:r>
            <w:r>
              <w:rPr>
                <w:rFonts w:ascii="Times New Roman"/>
                <w:b w:val="false"/>
                <w:i w:val="false"/>
                <w:color w:val="000000"/>
                <w:sz w:val="20"/>
              </w:rPr>
              <w:t>
Анасы байқауға алынды: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0"/>
              <w:gridCol w:w="7480"/>
            </w:tblGrid>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Жүктіліктің екінші жартысында </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Кеш келу себептері: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2"/>
              <w:gridCol w:w="6808"/>
            </w:tblGrid>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39. Босандыру әдістері: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7"/>
              <w:gridCol w:w="4963"/>
            </w:tblGrid>
            <w:tr>
              <w:trPr>
                <w:trHeight w:val="30" w:hRule="atLeast"/>
              </w:trPr>
              <w:tc>
                <w:tcPr>
                  <w:tcW w:w="7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w:t>
                  </w:r>
                  <w:r>
                    <w:br/>
                  </w:r>
                  <w:r>
                    <w:rPr>
                      <w:rFonts w:ascii="Times New Roman"/>
                      <w:b w:val="false"/>
                      <w:i w:val="false"/>
                      <w:color w:val="000000"/>
                      <w:sz w:val="20"/>
                    </w:rPr>
                    <w:t xml:space="preserve">
вакуум-экстракциялар, акушерлік қысқыштар салу) </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9"/>
        <w:gridCol w:w="1"/>
        <w:gridCol w:w="1"/>
        <w:gridCol w:w="12407"/>
      </w:tblGrid>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w:t>
            </w:r>
            <w:r>
              <w:br/>
            </w:r>
            <w:r>
              <w:rPr>
                <w:rFonts w:ascii="Times New Roman"/>
                <w:b w:val="false"/>
                <w:i w:val="false"/>
                <w:color w:val="000000"/>
                <w:sz w:val="20"/>
              </w:rPr>
              <w:t>
___________________________________________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
              <w:gridCol w:w="5523"/>
              <w:gridCol w:w="128"/>
              <w:gridCol w:w="128"/>
              <w:gridCol w:w="639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 </w:t>
                  </w:r>
                </w:p>
              </w:tc>
              <w:tc>
                <w:tcPr>
                  <w:tcW w:w="6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384300" cy="85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
              <w:gridCol w:w="5356"/>
              <w:gridCol w:w="124"/>
              <w:gridCol w:w="124"/>
              <w:gridCol w:w="6199"/>
              <w:gridCol w:w="124"/>
              <w:gridCol w:w="124"/>
              <w:gridCol w:w="125"/>
            </w:tblGrid>
            <w:tr>
              <w:trPr>
                <w:trHeight w:val="30" w:hRule="atLeast"/>
              </w:trPr>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баланың (ұрықтың) қайтыс болуына себеп болған анасының алғашқы ауруы немесе жағдайы (бала жолдасы) </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
              <w:gridCol w:w="5410"/>
              <w:gridCol w:w="125"/>
              <w:gridCol w:w="125"/>
              <w:gridCol w:w="6264"/>
              <w:gridCol w:w="125"/>
              <w:gridCol w:w="126"/>
            </w:tblGrid>
            <w:tr>
              <w:trPr>
                <w:trHeight w:val="30" w:hRule="atLeast"/>
              </w:trPr>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баланың (ұрықтың) өлуіне әсер еткен анасының өзге де аурулары немесе жағдайы (бала жолдасы) ________________________________________________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
              <w:gridCol w:w="5356"/>
              <w:gridCol w:w="124"/>
              <w:gridCol w:w="124"/>
              <w:gridCol w:w="124"/>
              <w:gridCol w:w="6199"/>
              <w:gridCol w:w="124"/>
              <w:gridCol w:w="125"/>
            </w:tblGrid>
            <w:tr>
              <w:trPr>
                <w:trHeight w:val="30" w:hRule="atLeast"/>
              </w:trPr>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Дәрігердің тегі, аты, әкесінің аты(болған жағдайда): _______________________________________________________________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107/е нысанды медициналық құжаттама</w:t>
            </w:r>
          </w:p>
        </w:tc>
      </w:tr>
    </w:tbl>
    <w:p>
      <w:pPr>
        <w:spacing w:after="0"/>
        <w:ind w:left="0"/>
        <w:jc w:val="both"/>
      </w:pPr>
      <w:r>
        <w:rPr>
          <w:rFonts w:ascii="Times New Roman"/>
          <w:b w:val="false"/>
          <w:i w:val="false"/>
          <w:color w:val="000000"/>
          <w:sz w:val="28"/>
        </w:rPr>
        <w:t>
      Оңалту картасы №</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9"/>
        <w:gridCol w:w="2211"/>
        <w:gridCol w:w="1360"/>
      </w:tblGrid>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біріншілікті 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Жұқпалы аурулармен ауыруы</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Тері-қан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басқа Вирусты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Қызылша, қызамық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Желшешек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эпидемический паротит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xml:space="preserve">
      7. Аса қауіпті инфекциялардың және ЖРВИ бергілері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иә болса, науқас изоляторға орналастырылды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маршруттарының шкаласын анықтау</w:t>
      </w:r>
    </w:p>
    <w:p>
      <w:pPr>
        <w:spacing w:after="0"/>
        <w:ind w:left="0"/>
        <w:jc w:val="both"/>
      </w:pPr>
      <w:r>
        <w:rPr>
          <w:rFonts w:ascii="Times New Roman"/>
          <w:b w:val="false"/>
          <w:i w:val="false"/>
          <w:color w:val="000000"/>
          <w:sz w:val="28"/>
        </w:rPr>
        <w:t>
      8. Науқасты іріктеу (қабылдау бөлімі)</w:t>
      </w:r>
    </w:p>
    <w:p>
      <w:pPr>
        <w:spacing w:after="0"/>
        <w:ind w:left="0"/>
        <w:jc w:val="both"/>
      </w:pPr>
      <w:r>
        <w:rPr>
          <w:rFonts w:ascii="Times New Roman"/>
          <w:b w:val="false"/>
          <w:i w:val="false"/>
          <w:color w:val="000000"/>
          <w:sz w:val="28"/>
        </w:rPr>
        <w:t>
      Қабылдау бөлімінде науқасты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науқастың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5"/>
        <w:gridCol w:w="1558"/>
        <w:gridCol w:w="2933"/>
        <w:gridCol w:w="2934"/>
      </w:tblGrid>
      <w:tr>
        <w:trPr>
          <w:trHeight w:val="30" w:hRule="atLeast"/>
        </w:trPr>
        <w:tc>
          <w:tcPr>
            <w:tcW w:w="4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жұқпалы тәуекелді белгілеу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Жауыржара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4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біріншілікті оңалту болжамы мен әлеуетін бағалау</w:t>
      </w:r>
    </w:p>
    <w:p>
      <w:pPr>
        <w:spacing w:after="0"/>
        <w:ind w:left="0"/>
        <w:jc w:val="both"/>
      </w:pPr>
      <w:r>
        <w:rPr>
          <w:rFonts w:ascii="Times New Roman"/>
          <w:b w:val="false"/>
          <w:i w:val="false"/>
          <w:color w:val="000000"/>
          <w:sz w:val="28"/>
        </w:rPr>
        <w:t xml:space="preserve">
      Ауруханаға жатқызу: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көрсетілген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көрсетілмеген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бөлімінің дәрігерінің Т.А.Ә. (болған жағдайда) және ID </w:t>
      </w:r>
    </w:p>
    <w:p>
      <w:pPr>
        <w:spacing w:after="0"/>
        <w:ind w:left="0"/>
        <w:jc w:val="both"/>
      </w:pPr>
      <w:r>
        <w:rPr>
          <w:rFonts w:ascii="Times New Roman"/>
          <w:b w:val="false"/>
          <w:i w:val="false"/>
          <w:color w:val="000000"/>
          <w:sz w:val="28"/>
        </w:rPr>
        <w:t>
      Науқастың біріншілікті мейірбикелік қарауы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Науқастың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Науқасты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Науқасқа сауалнама (отбасындағы зорлық-зомбылықты бағалау, науқасты/отбасын оқыту қажеттілігі, мәдени әртүрлілікті)</w:t>
      </w:r>
    </w:p>
    <w:p>
      <w:pPr>
        <w:spacing w:after="0"/>
        <w:ind w:left="0"/>
        <w:jc w:val="both"/>
      </w:pPr>
      <w:r>
        <w:rPr>
          <w:rFonts w:ascii="Times New Roman"/>
          <w:b w:val="false"/>
          <w:i w:val="false"/>
          <w:color w:val="000000"/>
          <w:sz w:val="28"/>
        </w:rPr>
        <w:t>
      Науқастың біріншілікті мейірбикелік қарауын өткізді: Т.А.Ә.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 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 парағы</w:t>
            </w:r>
          </w:p>
        </w:tc>
      </w:tr>
    </w:tbl>
    <w:p>
      <w:pPr>
        <w:spacing w:after="0"/>
        <w:ind w:left="0"/>
        <w:jc w:val="both"/>
      </w:pPr>
      <w:r>
        <w:rPr>
          <w:rFonts w:ascii="Times New Roman"/>
          <w:b w:val="false"/>
          <w:i w:val="false"/>
          <w:color w:val="000000"/>
          <w:sz w:val="28"/>
        </w:rPr>
        <w:t>
      Науқастың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 парағы</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Науқастың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 парағы</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2009 жылғы 18 қыркүйектегі Қазақстан Республикасы Кодексінің 91-бабының 3-тармағына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 парағы</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 парағы</w:t>
            </w:r>
          </w:p>
        </w:tc>
      </w:tr>
    </w:tbl>
    <w:p>
      <w:pPr>
        <w:spacing w:after="0"/>
        <w:ind w:left="0"/>
        <w:jc w:val="both"/>
      </w:pPr>
      <w:r>
        <w:rPr>
          <w:rFonts w:ascii="Times New Roman"/>
          <w:b w:val="false"/>
          <w:i w:val="false"/>
          <w:color w:val="000000"/>
          <w:sz w:val="28"/>
        </w:rPr>
        <w:t>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 парағы</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дәрігердің Т.А.Ә. (болған жағдайда) ID</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(болған жағдайда), ID</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w:t>
      </w:r>
    </w:p>
    <w:p>
      <w:pPr>
        <w:spacing w:after="0"/>
        <w:ind w:left="0"/>
        <w:jc w:val="both"/>
      </w:pPr>
      <w:r>
        <w:rPr>
          <w:rFonts w:ascii="Times New Roman"/>
          <w:b w:val="false"/>
          <w:i w:val="false"/>
          <w:color w:val="000000"/>
          <w:sz w:val="28"/>
        </w:rPr>
        <w:t xml:space="preserve">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107/е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113/е нысанды медициналық құжаттама</w:t>
            </w:r>
          </w:p>
        </w:tc>
      </w:tr>
    </w:tbl>
    <w:p>
      <w:pPr>
        <w:spacing w:after="0"/>
        <w:ind w:left="0"/>
        <w:jc w:val="both"/>
      </w:pPr>
      <w:r>
        <w:rPr>
          <w:rFonts w:ascii="Times New Roman"/>
          <w:b w:val="false"/>
          <w:i w:val="false"/>
          <w:color w:val="000000"/>
          <w:sz w:val="28"/>
        </w:rPr>
        <w:t>
      Жүкті және босанатын әйелдің алмасу картасы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3"/>
        <w:gridCol w:w="7617"/>
      </w:tblGrid>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болашақ анасыз! Осындай ең жақсы сәтіңіз – бала көтеру мен оның туылуы кезінде Сізге қолғабыс болуға ризамыз!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ананың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әрдайым алыңыз, соның ішінде сіз кез келген медициналық мекемеге жүгінгенде.</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медициналық қызметкерге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r>
              <w:br/>
            </w: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Өкпені рентгенологиялық зерттеу нәтижесі </w:t>
            </w:r>
            <w:r>
              <w:br/>
            </w:r>
            <w:r>
              <w:rPr>
                <w:rFonts w:ascii="Times New Roman"/>
                <w:b w:val="false"/>
                <w:i w:val="false"/>
                <w:color w:val="000000"/>
                <w:sz w:val="20"/>
              </w:rPr>
              <w:t>
(соңғы тексеру нәтижесі)</w:t>
            </w:r>
          </w:p>
        </w:tc>
      </w:tr>
    </w:tbl>
    <w:p>
      <w:pPr>
        <w:spacing w:after="0"/>
        <w:ind w:left="0"/>
        <w:jc w:val="both"/>
      </w:pPr>
      <w:r>
        <w:rPr>
          <w:rFonts w:ascii="Times New Roman"/>
          <w:b w:val="false"/>
          <w:i w:val="false"/>
          <w:color w:val="000000"/>
          <w:sz w:val="28"/>
        </w:rPr>
        <w:t xml:space="preserve">
      Етеккір функциясы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w:t>
            </w:r>
            <w:r>
              <w:br/>
            </w:r>
            <w:r>
              <w:rPr>
                <w:rFonts w:ascii="Times New Roman"/>
                <w:b w:val="false"/>
                <w:i w:val="false"/>
                <w:color w:val="000000"/>
                <w:sz w:val="20"/>
              </w:rPr>
              <w:t>
қалыпты</w:t>
            </w:r>
            <w:r>
              <w:br/>
            </w:r>
            <w:r>
              <w:rPr>
                <w:rFonts w:ascii="Times New Roman"/>
                <w:b w:val="false"/>
                <w:i w:val="false"/>
                <w:color w:val="000000"/>
                <w:sz w:val="20"/>
              </w:rPr>
              <w:t>
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w:t>
            </w:r>
            <w:r>
              <w:br/>
            </w:r>
            <w:r>
              <w:rPr>
                <w:rFonts w:ascii="Times New Roman"/>
                <w:b w:val="false"/>
                <w:i w:val="false"/>
                <w:color w:val="000000"/>
                <w:sz w:val="20"/>
              </w:rPr>
              <w:t>
тіркелмеген;</w:t>
            </w:r>
            <w:r>
              <w:br/>
            </w:r>
            <w:r>
              <w:rPr>
                <w:rFonts w:ascii="Times New Roman"/>
                <w:b w:val="false"/>
                <w:i w:val="false"/>
                <w:color w:val="000000"/>
                <w:sz w:val="20"/>
              </w:rPr>
              <w:t>
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r>
              <w:br/>
            </w:r>
            <w:r>
              <w:rPr>
                <w:rFonts w:ascii="Times New Roman"/>
                <w:b w:val="false"/>
                <w:i w:val="false"/>
                <w:color w:val="000000"/>
                <w:sz w:val="20"/>
              </w:rPr>
              <w:t>
босанулар</w:t>
            </w:r>
            <w:r>
              <w:br/>
            </w:r>
            <w:r>
              <w:rPr>
                <w:rFonts w:ascii="Times New Roman"/>
                <w:b w:val="false"/>
                <w:i w:val="false"/>
                <w:color w:val="000000"/>
                <w:sz w:val="20"/>
              </w:rPr>
              <w:t>
өздігінен түсік тастау</w:t>
            </w:r>
            <w:r>
              <w:br/>
            </w:r>
            <w:r>
              <w:rPr>
                <w:rFonts w:ascii="Times New Roman"/>
                <w:b w:val="false"/>
                <w:i w:val="false"/>
                <w:color w:val="000000"/>
                <w:sz w:val="20"/>
              </w:rPr>
              <w:t>
жатырдан тыс жүктілік</w:t>
            </w:r>
            <w:r>
              <w:br/>
            </w: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1044"/>
        <w:gridCol w:w="2106"/>
        <w:gridCol w:w="2206"/>
        <w:gridCol w:w="754"/>
        <w:gridCol w:w="463"/>
        <w:gridCol w:w="2207"/>
        <w:gridCol w:w="2302"/>
        <w:gridCol w:w="755"/>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туылды, салмағы</w:t>
            </w:r>
          </w:p>
        </w:tc>
        <w:tc>
          <w:tcPr>
            <w:tcW w:w="2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медикаментозды)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қатып қалған жүктілік</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w:t>
            </w:r>
            <w:r>
              <w:br/>
            </w:r>
            <w:r>
              <w:rPr>
                <w:rFonts w:ascii="Times New Roman"/>
                <w:b w:val="false"/>
                <w:i w:val="false"/>
                <w:color w:val="000000"/>
                <w:sz w:val="20"/>
              </w:rPr>
              <w:t>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 Sp. _______________ D. cr. ______________ </w:t>
            </w:r>
            <w:r>
              <w:br/>
            </w:r>
            <w:r>
              <w:rPr>
                <w:rFonts w:ascii="Times New Roman"/>
                <w:b w:val="false"/>
                <w:i w:val="false"/>
                <w:color w:val="000000"/>
                <w:sz w:val="20"/>
              </w:rPr>
              <w:t>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8"/>
        <w:gridCol w:w="4471"/>
        <w:gridCol w:w="683"/>
        <w:gridCol w:w="230"/>
        <w:gridCol w:w="78"/>
      </w:tblGrid>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жауап берсе</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Қауіп факторларын қайта бағалау (тәуекел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1"/>
        <w:gridCol w:w="1721"/>
        <w:gridCol w:w="1721"/>
        <w:gridCol w:w="7137"/>
      </w:tblGrid>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1001"/>
        <w:gridCol w:w="1001"/>
        <w:gridCol w:w="1001"/>
        <w:gridCol w:w="1001"/>
        <w:gridCol w:w="1001"/>
        <w:gridCol w:w="1002"/>
        <w:gridCol w:w="1002"/>
        <w:gridCol w:w="1002"/>
        <w:gridCol w:w="1002"/>
      </w:tblGrid>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861"/>
        <w:gridCol w:w="861"/>
        <w:gridCol w:w="861"/>
        <w:gridCol w:w="861"/>
        <w:gridCol w:w="861"/>
        <w:gridCol w:w="861"/>
        <w:gridCol w:w="861"/>
        <w:gridCol w:w="861"/>
        <w:gridCol w:w="861"/>
        <w:gridCol w:w="862"/>
        <w:gridCol w:w="862"/>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5"/>
        <w:gridCol w:w="783"/>
        <w:gridCol w:w="784"/>
        <w:gridCol w:w="784"/>
        <w:gridCol w:w="784"/>
      </w:tblGrid>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баксебу</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баксебу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23"/>
        <w:gridCol w:w="869"/>
        <w:gridCol w:w="869"/>
        <w:gridCol w:w="869"/>
        <w:gridCol w:w="870"/>
      </w:tblGrid>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7"/>
        <w:gridCol w:w="1143"/>
        <w:gridCol w:w="1143"/>
        <w:gridCol w:w="1143"/>
        <w:gridCol w:w="704"/>
      </w:tblGrid>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8"/>
        <w:gridCol w:w="950"/>
        <w:gridCol w:w="3022"/>
        <w:gridCol w:w="585"/>
        <w:gridCol w:w="585"/>
      </w:tblGrid>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w:t>
            </w:r>
            <w:r>
              <w:br/>
            </w:r>
            <w:r>
              <w:rPr>
                <w:rFonts w:ascii="Times New Roman"/>
                <w:b w:val="false"/>
                <w:i w:val="false"/>
                <w:color w:val="000000"/>
                <w:sz w:val="20"/>
              </w:rPr>
              <w:t>
ДНК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Сыртартпа </w:t>
            </w:r>
            <w:r>
              <w:br/>
            </w:r>
            <w:r>
              <w:rPr>
                <w:rFonts w:ascii="Times New Roman"/>
                <w:b w:val="false"/>
                <w:i w:val="false"/>
                <w:color w:val="000000"/>
                <w:sz w:val="20"/>
              </w:rPr>
              <w:t>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Ауырған ушыққан сырқат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және т.б.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xml:space="preserve">
      Жалпы жағдайы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Артериялық қысым: оң қолында ____________________ </w:t>
            </w:r>
            <w:r>
              <w:br/>
            </w:r>
            <w:r>
              <w:rPr>
                <w:rFonts w:ascii="Times New Roman"/>
                <w:b w:val="false"/>
                <w:i w:val="false"/>
                <w:color w:val="000000"/>
                <w:sz w:val="20"/>
              </w:rPr>
              <w:t>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2665"/>
        <w:gridCol w:w="2665"/>
        <w:gridCol w:w="2666"/>
        <w:gridCol w:w="26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4"/>
        <w:gridCol w:w="3269"/>
        <w:gridCol w:w="825"/>
        <w:gridCol w:w="825"/>
        <w:gridCol w:w="825"/>
        <w:gridCol w:w="825"/>
        <w:gridCol w:w="825"/>
        <w:gridCol w:w="826"/>
        <w:gridCol w:w="8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саулық</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Әлеуметтік-құқықтық көмек </w:t>
            </w:r>
            <w:r>
              <w:br/>
            </w:r>
            <w:r>
              <w:rPr>
                <w:rFonts w:ascii="Times New Roman"/>
                <w:b w:val="false"/>
                <w:i w:val="false"/>
                <w:color w:val="000000"/>
                <w:sz w:val="20"/>
              </w:rPr>
              <w:t>
(көрсетілімдер бойынша)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871"/>
        <w:gridCol w:w="1442"/>
        <w:gridCol w:w="1442"/>
        <w:gridCol w:w="1442"/>
        <w:gridCol w:w="739"/>
        <w:gridCol w:w="1442"/>
        <w:gridCol w:w="739"/>
        <w:gridCol w:w="1270"/>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қызметкерге келу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(айғақтар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беру, тағайындаулар және ұсыныстар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2583"/>
        <w:gridCol w:w="812"/>
        <w:gridCol w:w="813"/>
        <w:gridCol w:w="499"/>
        <w:gridCol w:w="813"/>
        <w:gridCol w:w="500"/>
        <w:gridCol w:w="500"/>
        <w:gridCol w:w="2621"/>
        <w:gridCol w:w="813"/>
        <w:gridCol w:w="406"/>
        <w:gridCol w:w="645"/>
        <w:gridCol w:w="79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
        <w:gridCol w:w="1171"/>
        <w:gridCol w:w="1171"/>
        <w:gridCol w:w="1171"/>
        <w:gridCol w:w="1171"/>
        <w:gridCol w:w="1904"/>
        <w:gridCol w:w="3370"/>
        <w:gridCol w:w="1172"/>
      </w:tblGrid>
      <w:tr>
        <w:trPr>
          <w:trHeight w:val="30" w:hRule="atLeast"/>
        </w:trPr>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 салмағы грамм,</w:t>
            </w:r>
            <w:r>
              <w:br/>
            </w:r>
            <w:r>
              <w:rPr>
                <w:rFonts w:ascii="Times New Roman"/>
                <w:b w:val="false"/>
                <w:i w:val="false"/>
                <w:color w:val="000000"/>
                <w:sz w:val="20"/>
              </w:rPr>
              <w:t>
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w:t>
            </w:r>
            <w:r>
              <w:br/>
            </w:r>
            <w:r>
              <w:rPr>
                <w:rFonts w:ascii="Times New Roman"/>
                <w:b w:val="false"/>
                <w:i w:val="false"/>
                <w:color w:val="000000"/>
                <w:sz w:val="20"/>
              </w:rPr>
              <w:t>
(мерзімінде,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732"/>
        <w:gridCol w:w="3480"/>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135/е нысанды медициналық құжаттама </w:t>
            </w:r>
          </w:p>
        </w:tc>
      </w:tr>
    </w:tbl>
    <w:p>
      <w:pPr>
        <w:spacing w:after="0"/>
        <w:ind w:left="0"/>
        <w:jc w:val="both"/>
      </w:pPr>
      <w:r>
        <w:rPr>
          <w:rFonts w:ascii="Times New Roman"/>
          <w:b w:val="false"/>
          <w:i w:val="false"/>
          <w:color w:val="000000"/>
          <w:sz w:val="28"/>
        </w:rPr>
        <w:t>
      Медициналық араласушылықтарды жүргізу кезіндегі апаттық жағдайларды тіркеу журналы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Басталды " "________ 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Аяқталды " "________ ж.</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1381"/>
        <w:gridCol w:w="1220"/>
        <w:gridCol w:w="1648"/>
        <w:gridCol w:w="256"/>
        <w:gridCol w:w="578"/>
        <w:gridCol w:w="1540"/>
        <w:gridCol w:w="739"/>
        <w:gridCol w:w="1060"/>
        <w:gridCol w:w="1060"/>
        <w:gridCol w:w="2240"/>
      </w:tblGrid>
      <w:tr>
        <w:trPr>
          <w:trHeight w:val="30" w:hRule="atLeast"/>
        </w:trPr>
        <w:tc>
          <w:tcPr>
            <w:tcW w:w="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1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нәтижесінде жарақат алған адам жөнінде мағлұмат</w:t>
            </w:r>
            <w:r>
              <w:br/>
            </w: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 Данные об аварийной ситуации</w:t>
            </w:r>
          </w:p>
        </w:tc>
        <w:tc>
          <w:tcPr>
            <w:tcW w:w="2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ОЦ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жөні, тегі (болған жағдайда)</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(үй,ұялы)</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w:t>
            </w:r>
            <w:r>
              <w:br/>
            </w:r>
            <w:r>
              <w:rPr>
                <w:rFonts w:ascii="Times New Roman"/>
                <w:b w:val="false"/>
                <w:i w:val="false"/>
                <w:color w:val="000000"/>
                <w:sz w:val="20"/>
              </w:rPr>
              <w:t>
мы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6"/>
        <w:gridCol w:w="1252"/>
        <w:gridCol w:w="1256"/>
        <w:gridCol w:w="1256"/>
        <w:gridCol w:w="1930"/>
        <w:gridCol w:w="1256"/>
        <w:gridCol w:w="1254"/>
      </w:tblGrid>
      <w:tr>
        <w:trPr>
          <w:trHeight w:val="30" w:hRule="atLeast"/>
        </w:trPr>
        <w:tc>
          <w:tcPr>
            <w:tcW w:w="4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жұқтыру көзі деректері және оны АИТВ тестілеуден өткізу (апат жағдайынан алдында немесе кейін дереу)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Зардап шегушінің (тестілеу хаттамасының нөмірі мен күнін көрсете отырып) АИТВ-ға тестілеу нәтижелері </w:t>
            </w:r>
          </w:p>
        </w:tc>
        <w:tc>
          <w:tcPr>
            <w:tcW w:w="1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1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Байланыстан кейінгі алдын алу көрсеткіші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0" w:type="auto"/>
            <w:vMerge/>
            <w:tcBorders>
              <w:top w:val="nil"/>
              <w:left w:val="single" w:color="cfcfcf" w:sz="5"/>
              <w:bottom w:val="single" w:color="cfcfcf" w:sz="5"/>
              <w:right w:val="single" w:color="cfcfcf" w:sz="5"/>
            </w:tcBorders>
          </w:tcP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Апат жағдайында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айдан кейін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айдан кейін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Апаттық жағдайларды тіркеу журналына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қосымша парақ</w:t>
            </w:r>
          </w:p>
        </w:tc>
      </w:tr>
    </w:tbl>
    <w:p>
      <w:pPr>
        <w:spacing w:after="0"/>
        <w:ind w:left="0"/>
        <w:jc w:val="both"/>
      </w:pPr>
      <w:r>
        <w:rPr>
          <w:rFonts w:ascii="Times New Roman"/>
          <w:b w:val="false"/>
          <w:i w:val="false"/>
          <w:color w:val="000000"/>
          <w:sz w:val="28"/>
        </w:rPr>
        <w:t xml:space="preserve">
      Ықтималды жұқпаланған материалмен кәсіби байланыс туралы есептеме бланкісі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7"/>
        <w:gridCol w:w="4364"/>
        <w:gridCol w:w="3684"/>
        <w:gridCol w:w="3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ТАӘ(болған жағдайда)</w:t>
            </w:r>
            <w:r>
              <w:br/>
            </w: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r>
              <w:br/>
            </w:r>
            <w:r>
              <w:rPr>
                <w:rFonts w:ascii="Times New Roman"/>
                <w:b w:val="false"/>
                <w:i w:val="false"/>
                <w:color w:val="000000"/>
                <w:sz w:val="20"/>
              </w:rPr>
              <w:t xml:space="preserve">
Үй мекенжайы: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r>
              <w:br/>
            </w:r>
            <w:r>
              <w:rPr>
                <w:rFonts w:ascii="Times New Roman"/>
                <w:b w:val="false"/>
                <w:i w:val="false"/>
                <w:color w:val="000000"/>
                <w:sz w:val="20"/>
              </w:rPr>
              <w:t>
Еңбек өтілі:</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қайда болды: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туралы толық мәліметтер, биологиялық сұйықтық түрі және мөлшері немесе материалы, байланыстың қарқындылығы және зақымданудың тереңдігі.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Емделушінің биологиялық сұйықтармен байланыс болғаны туралы мәлімет:</w:t>
            </w:r>
            <w:r>
              <w:br/>
            </w:r>
            <w:r>
              <w:rPr>
                <w:rFonts w:ascii="Times New Roman"/>
                <w:b w:val="false"/>
                <w:i w:val="false"/>
                <w:color w:val="000000"/>
                <w:sz w:val="20"/>
              </w:rPr>
              <w:t>
Материал қамтылған:</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Егер пациент ЖИТС жұқтырған болса:</w:t>
            </w:r>
            <w:r>
              <w:br/>
            </w:r>
            <w:r>
              <w:rPr>
                <w:rFonts w:ascii="Times New Roman"/>
                <w:b w:val="false"/>
                <w:i w:val="false"/>
                <w:color w:val="000000"/>
                <w:sz w:val="20"/>
              </w:rPr>
              <w:t>
Ауру сатысы:</w:t>
            </w:r>
            <w:r>
              <w:br/>
            </w:r>
            <w:r>
              <w:rPr>
                <w:rFonts w:ascii="Times New Roman"/>
                <w:b w:val="false"/>
                <w:i w:val="false"/>
                <w:color w:val="000000"/>
                <w:sz w:val="20"/>
              </w:rPr>
              <w:t>
Вирустық жүктеме:</w:t>
            </w:r>
            <w:r>
              <w:br/>
            </w:r>
            <w:r>
              <w:rPr>
                <w:rFonts w:ascii="Times New Roman"/>
                <w:b w:val="false"/>
                <w:i w:val="false"/>
                <w:color w:val="000000"/>
                <w:sz w:val="20"/>
              </w:rPr>
              <w:t>
АРТ туралы мәлімет:</w:t>
            </w:r>
            <w:r>
              <w:br/>
            </w:r>
            <w:r>
              <w:rPr>
                <w:rFonts w:ascii="Times New Roman"/>
                <w:b w:val="false"/>
                <w:i w:val="false"/>
                <w:color w:val="000000"/>
                <w:sz w:val="20"/>
              </w:rPr>
              <w:t>
АРТ кедергілігі:</w:t>
            </w:r>
            <w:r>
              <w:br/>
            </w:r>
            <w:r>
              <w:rPr>
                <w:rFonts w:ascii="Times New Roman"/>
                <w:b w:val="false"/>
                <w:i w:val="false"/>
                <w:color w:val="000000"/>
                <w:sz w:val="20"/>
              </w:rPr>
              <w:t>
Поведено до тестовое консультирование:</w:t>
            </w:r>
            <w:r>
              <w:br/>
            </w:r>
            <w:r>
              <w:rPr>
                <w:rFonts w:ascii="Times New Roman"/>
                <w:b w:val="false"/>
                <w:i w:val="false"/>
                <w:color w:val="000000"/>
                <w:sz w:val="20"/>
              </w:rPr>
              <w:t>
Тестілеуден алдыңғы кеңес өткізілді:</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Байланысқа ұшыраған, медицина қызметкері туралы мәлімет: </w:t>
            </w:r>
            <w:r>
              <w:br/>
            </w:r>
            <w:r>
              <w:rPr>
                <w:rFonts w:ascii="Times New Roman"/>
                <w:b w:val="false"/>
                <w:i w:val="false"/>
                <w:color w:val="000000"/>
                <w:sz w:val="20"/>
              </w:rPr>
              <w:t>
Жұқпалы аурулы:</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xml:space="preserve">
ЖИТС: </w:t>
            </w:r>
            <w:r>
              <w:br/>
            </w:r>
            <w:r>
              <w:rPr>
                <w:rFonts w:ascii="Times New Roman"/>
                <w:b w:val="false"/>
                <w:i w:val="false"/>
                <w:color w:val="000000"/>
                <w:sz w:val="20"/>
              </w:rPr>
              <w:t xml:space="preserve">
Қосалқы аурулар: </w:t>
            </w:r>
            <w:r>
              <w:br/>
            </w:r>
            <w:r>
              <w:rPr>
                <w:rFonts w:ascii="Times New Roman"/>
                <w:b w:val="false"/>
                <w:i w:val="false"/>
                <w:color w:val="000000"/>
                <w:sz w:val="20"/>
              </w:rPr>
              <w:t xml:space="preserve">
В гепатитіне қарсы </w:t>
            </w:r>
            <w:r>
              <w:br/>
            </w:r>
            <w:r>
              <w:rPr>
                <w:rFonts w:ascii="Times New Roman"/>
                <w:b w:val="false"/>
                <w:i w:val="false"/>
                <w:color w:val="000000"/>
                <w:sz w:val="20"/>
              </w:rPr>
              <w:t>
вакцина:</w:t>
            </w:r>
            <w:r>
              <w:br/>
            </w:r>
            <w:r>
              <w:rPr>
                <w:rFonts w:ascii="Times New Roman"/>
                <w:b w:val="false"/>
                <w:i w:val="false"/>
                <w:color w:val="000000"/>
                <w:sz w:val="20"/>
              </w:rPr>
              <w:t>
Поствакциналды иммунитет:</w:t>
            </w:r>
            <w:r>
              <w:br/>
            </w:r>
            <w:r>
              <w:rPr>
                <w:rFonts w:ascii="Times New Roman"/>
                <w:b w:val="false"/>
                <w:i w:val="false"/>
                <w:color w:val="000000"/>
                <w:sz w:val="20"/>
              </w:rPr>
              <w:t>
Тестілеуден алдыңғы кеңес өткізілді:</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Тестілеуден алдыңғы кеңес өткізілді:</w:t>
            </w:r>
            <w:r>
              <w:br/>
            </w:r>
            <w:r>
              <w:rPr>
                <w:rFonts w:ascii="Times New Roman"/>
                <w:b w:val="false"/>
                <w:i w:val="false"/>
                <w:color w:val="000000"/>
                <w:sz w:val="20"/>
              </w:rPr>
              <w:t>
Жолдама:</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Тестілеуден алдыңғы кеңес өткізілді:</w:t>
            </w:r>
            <w:r>
              <w:br/>
            </w:r>
            <w:r>
              <w:rPr>
                <w:rFonts w:ascii="Times New Roman"/>
                <w:b w:val="false"/>
                <w:i w:val="false"/>
                <w:color w:val="000000"/>
                <w:sz w:val="20"/>
              </w:rPr>
              <w:t xml:space="preserve">
Жолдама: </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Постконтактты алдын алу шарасы ұсынылды:</w:t>
            </w:r>
            <w:r>
              <w:br/>
            </w:r>
            <w:r>
              <w:rPr>
                <w:rFonts w:ascii="Times New Roman"/>
                <w:b w:val="false"/>
                <w:i w:val="false"/>
                <w:color w:val="000000"/>
                <w:sz w:val="20"/>
              </w:rPr>
              <w:t>
Ақпараттық келісім алынды:</w:t>
            </w:r>
            <w:r>
              <w:br/>
            </w:r>
            <w:r>
              <w:rPr>
                <w:rFonts w:ascii="Times New Roman"/>
                <w:b w:val="false"/>
                <w:i w:val="false"/>
                <w:color w:val="000000"/>
                <w:sz w:val="20"/>
              </w:rPr>
              <w:t>
Препараттар:</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r>
              <w:br/>
            </w:r>
            <w:r>
              <w:rPr>
                <w:rFonts w:ascii="Times New Roman"/>
                <w:b w:val="false"/>
                <w:i w:val="false"/>
                <w:color w:val="000000"/>
                <w:sz w:val="20"/>
              </w:rPr>
              <w:t xml:space="preserve">
1 ай </w:t>
            </w:r>
            <w:r>
              <w:br/>
            </w:r>
            <w:r>
              <w:rPr>
                <w:rFonts w:ascii="Times New Roman"/>
                <w:b w:val="false"/>
                <w:i w:val="false"/>
                <w:color w:val="000000"/>
                <w:sz w:val="20"/>
              </w:rPr>
              <w:t>
3 ай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1"/>
        <w:gridCol w:w="1113"/>
        <w:gridCol w:w="5251"/>
        <w:gridCol w:w="685"/>
      </w:tblGrid>
      <w:tr>
        <w:trPr>
          <w:trHeight w:val="30" w:hRule="atLeast"/>
        </w:trPr>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Бейілділік </w:t>
            </w:r>
          </w:p>
        </w:tc>
      </w:tr>
      <w:tr>
        <w:trPr>
          <w:trHeight w:val="30" w:hRule="atLeast"/>
        </w:trPr>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Мөрі МҰ</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 әкімшілігі өкілдерінің қолы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Толтырған күні "_____"______________2015ж.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Апаттық жағдайларды тіркеу</w:t>
            </w:r>
            <w:r>
              <w:br/>
            </w:r>
            <w:r>
              <w:rPr>
                <w:rFonts w:ascii="Times New Roman"/>
                <w:b w:val="false"/>
                <w:i w:val="false"/>
                <w:color w:val="000000"/>
                <w:sz w:val="20"/>
              </w:rPr>
              <w:t>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xml:space="preserve">
      Мен АИТВ-инфекциясына постконтактты алдын алу шарасына арналған препараттарды:_____________ ұсынымдарға негізделген ___________________________ және осы препаратты қабылдауға белгіленген режимін қатаң ұстану қажеттігі туралы хабарландырылдым. </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xml:space="preserve">
      Мен препараттардың жанама әсер беретіні туралы, соның ішінде бас ауруы, әлсіздік, жүрек айну, құсу, іш өтуді тудыруы мүмкін екені туралы хабарландырылдым. </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Қолы _______________</w:t>
      </w:r>
    </w:p>
    <w:p>
      <w:pPr>
        <w:spacing w:after="0"/>
        <w:ind w:left="0"/>
        <w:jc w:val="both"/>
      </w:pPr>
      <w:r>
        <w:rPr>
          <w:rFonts w:ascii="Times New Roman"/>
          <w:b w:val="false"/>
          <w:i w:val="false"/>
          <w:color w:val="000000"/>
          <w:sz w:val="28"/>
        </w:rPr>
        <w:t>
      № 135/е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3"/>
        <w:gridCol w:w="5745"/>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2009/е нысанды медициналық құжаттама </w:t>
            </w:r>
          </w:p>
        </w:tc>
      </w:tr>
    </w:tbl>
    <w:p>
      <w:pPr>
        <w:spacing w:after="0"/>
        <w:ind w:left="0"/>
        <w:jc w:val="both"/>
      </w:pPr>
      <w:r>
        <w:rPr>
          <w:rFonts w:ascii="Times New Roman"/>
          <w:b w:val="false"/>
          <w:i w:val="false"/>
          <w:color w:val="000000"/>
          <w:sz w:val="28"/>
        </w:rPr>
        <w:t>
      Тірі туған, өлі туған және 5 жасқа дейінгі қайтыс болған балаларды есепке алу картасы</w:t>
      </w:r>
    </w:p>
    <w:tbl>
      <w:tblPr>
        <w:tblW w:w="0" w:type="auto"/>
        <w:tblCellSpacing w:w="0" w:type="auto"/>
        <w:tblBorders>
          <w:top w:val="none"/>
          <w:left w:val="none"/>
          <w:bottom w:val="none"/>
          <w:right w:val="none"/>
          <w:insideH w:val="none"/>
          <w:insideV w:val="none"/>
        </w:tblBorders>
      </w:tblPr>
      <w:tblGrid>
        <w:gridCol w:w="10931"/>
        <w:gridCol w:w="114"/>
        <w:gridCol w:w="114"/>
        <w:gridCol w:w="114"/>
        <w:gridCol w:w="114"/>
        <w:gridCol w:w="114"/>
        <w:gridCol w:w="114"/>
        <w:gridCol w:w="114"/>
        <w:gridCol w:w="114"/>
        <w:gridCol w:w="114"/>
        <w:gridCol w:w="114"/>
        <w:gridCol w:w="114"/>
        <w:gridCol w:w="115"/>
      </w:tblGrid>
      <w:tr>
        <w:trPr>
          <w:trHeight w:val="30" w:hRule="atLeast"/>
        </w:trPr>
        <w:tc>
          <w:tcPr>
            <w:tcW w:w="10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________________________ ТМН</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Тегі* ____________________________________аты____________________________ әкесінің аты (болған жағдайда) ____________________________________</w:t>
      </w:r>
    </w:p>
    <w:p>
      <w:pPr>
        <w:spacing w:after="0"/>
        <w:ind w:left="0"/>
        <w:jc w:val="both"/>
      </w:pPr>
      <w:r>
        <w:rPr>
          <w:rFonts w:ascii="Times New Roman"/>
          <w:b w:val="false"/>
          <w:i w:val="false"/>
          <w:color w:val="000000"/>
          <w:sz w:val="28"/>
        </w:rPr>
        <w:t>
      3. ЖИН _____________________________________________</w:t>
      </w:r>
    </w:p>
    <w:tbl>
      <w:tblPr>
        <w:tblW w:w="0" w:type="auto"/>
        <w:tblCellSpacing w:w="0" w:type="auto"/>
        <w:tblBorders>
          <w:top w:val="none"/>
          <w:left w:val="none"/>
          <w:bottom w:val="none"/>
          <w:right w:val="none"/>
          <w:insideH w:val="none"/>
          <w:insideV w:val="none"/>
        </w:tblBorders>
      </w:tblPr>
      <w:tblGrid>
        <w:gridCol w:w="1411"/>
        <w:gridCol w:w="2822"/>
        <w:gridCol w:w="519"/>
        <w:gridCol w:w="2822"/>
        <w:gridCol w:w="520"/>
        <w:gridCol w:w="2823"/>
        <w:gridCol w:w="1383"/>
      </w:tblGrid>
      <w:tr>
        <w:trPr>
          <w:trHeight w:val="30" w:hRule="atLeast"/>
        </w:trPr>
        <w:tc>
          <w:tcPr>
            <w:tcW w:w="1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Жынысы:</w:t>
            </w:r>
          </w:p>
        </w:tc>
        <w:tc>
          <w:tcPr>
            <w:tcW w:w="28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c>
          <w:tcPr>
            <w:tcW w:w="28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 </w:t>
            </w:r>
          </w:p>
        </w:tc>
        <w:tc>
          <w:tcPr>
            <w:tcW w:w="282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жоқ**</w:t>
            </w:r>
          </w:p>
        </w:tc>
      </w:tr>
    </w:tbl>
    <w:p>
      <w:pPr>
        <w:spacing w:after="0"/>
        <w:ind w:left="0"/>
        <w:jc w:val="both"/>
      </w:pPr>
      <w:r>
        <w:rPr>
          <w:rFonts w:ascii="Times New Roman"/>
          <w:b w:val="false"/>
          <w:i w:val="false"/>
          <w:color w:val="000000"/>
          <w:sz w:val="28"/>
        </w:rPr>
        <w:t>
      5. Ұлты ***___________________________________________________________</w:t>
      </w:r>
    </w:p>
    <w:tbl>
      <w:tblPr>
        <w:tblW w:w="0" w:type="auto"/>
        <w:tblCellSpacing w:w="0" w:type="auto"/>
        <w:tblBorders>
          <w:top w:val="none"/>
          <w:left w:val="none"/>
          <w:bottom w:val="none"/>
          <w:right w:val="none"/>
          <w:insideH w:val="none"/>
          <w:insideV w:val="none"/>
        </w:tblBorders>
      </w:tblPr>
      <w:tblGrid>
        <w:gridCol w:w="1034"/>
        <w:gridCol w:w="2212"/>
        <w:gridCol w:w="651"/>
        <w:gridCol w:w="2212"/>
        <w:gridCol w:w="651"/>
        <w:gridCol w:w="2213"/>
        <w:gridCol w:w="652"/>
        <w:gridCol w:w="2214"/>
        <w:gridCol w:w="461"/>
      </w:tblGrid>
      <w:tr>
        <w:trPr>
          <w:trHeight w:val="30" w:hRule="atLeast"/>
        </w:trPr>
        <w:tc>
          <w:tcPr>
            <w:tcW w:w="103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Жағдайы </w:t>
            </w:r>
            <w:r>
              <w:br/>
            </w:r>
            <w:r>
              <w:rPr>
                <w:rFonts w:ascii="Times New Roman"/>
                <w:b w:val="false"/>
                <w:i w:val="false"/>
                <w:color w:val="000000"/>
                <w:sz w:val="20"/>
              </w:rPr>
              <w:t>
туу кезіндегі:</w:t>
            </w:r>
          </w:p>
        </w:tc>
        <w:tc>
          <w:tcPr>
            <w:tcW w:w="221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221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221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22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r>
        <w:trPr>
          <w:trHeight w:val="30" w:hRule="atLeast"/>
        </w:trPr>
        <w:tc>
          <w:tcPr>
            <w:tcW w:w="0" w:type="auto"/>
            <w:vMerge/>
            <w:tcBorders>
              <w:top w:val="nil"/>
            </w:tcBorders>
          </w:tcPr>
          <w:p/>
        </w:tc>
        <w:tc>
          <w:tcPr>
            <w:tcW w:w="2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xml:space="preserve">
      7.1 Туған жері: </w:t>
      </w:r>
    </w:p>
    <w:tbl>
      <w:tblPr>
        <w:tblW w:w="0" w:type="auto"/>
        <w:tblCellSpacing w:w="0" w:type="auto"/>
        <w:tblBorders>
          <w:top w:val="none"/>
          <w:left w:val="none"/>
          <w:bottom w:val="none"/>
          <w:right w:val="none"/>
          <w:insideH w:val="none"/>
          <w:insideV w:val="none"/>
        </w:tblBorders>
      </w:tblPr>
      <w:tblGrid>
        <w:gridCol w:w="1553"/>
        <w:gridCol w:w="1"/>
        <w:gridCol w:w="2000"/>
        <w:gridCol w:w="1628"/>
        <w:gridCol w:w="1629"/>
        <w:gridCol w:w="1629"/>
        <w:gridCol w:w="1554"/>
        <w:gridCol w:w="425"/>
        <w:gridCol w:w="73"/>
        <w:gridCol w:w="1557"/>
        <w:gridCol w:w="176"/>
        <w:gridCol w:w="75"/>
      </w:tblGrid>
      <w:tr>
        <w:trPr>
          <w:trHeight w:val="30" w:hRule="atLeast"/>
        </w:trPr>
        <w:tc>
          <w:tcPr>
            <w:tcW w:w="155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15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7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6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495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6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495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3"/>
            <w:vMerge/>
            <w:tcBorders>
              <w:top w:val="nil"/>
            </w:tcBorders>
          </w:tcPr>
          <w:p/>
        </w:tc>
        <w:tc>
          <w:tcPr>
            <w:tcW w:w="16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629"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0" w:type="auto"/>
            <w:vMerge/>
            <w:tcBorders>
              <w:top w:val="nil"/>
            </w:tcBorders>
          </w:tcPr>
          <w:p/>
        </w:tc>
        <w:tc>
          <w:tcPr>
            <w:tcW w:w="0" w:type="auto"/>
            <w:gridSpan w:val="6"/>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6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Borders>
          <w:top w:val="none"/>
          <w:left w:val="none"/>
          <w:bottom w:val="none"/>
          <w:right w:val="none"/>
          <w:insideH w:val="none"/>
          <w:insideV w:val="none"/>
        </w:tblBorders>
      </w:tblPr>
      <w:tblGrid>
        <w:gridCol w:w="2655"/>
        <w:gridCol w:w="4072"/>
        <w:gridCol w:w="750"/>
        <w:gridCol w:w="4072"/>
        <w:gridCol w:w="751"/>
      </w:tblGrid>
      <w:tr>
        <w:trPr>
          <w:trHeight w:val="30" w:hRule="atLeast"/>
        </w:trPr>
        <w:tc>
          <w:tcPr>
            <w:tcW w:w="2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40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40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13.Тұрғылықты жері*****: облыс/республикалық маңызы бар қала _________________________________аудан/облыстық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xml:space="preserve">
      15. Туған кезіндегі баланың массасы (салмағы) (өлі туған) __________ </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xml:space="preserve">
      17. Анасының туған күні: _____күні __________ай __________жыл </w:t>
      </w:r>
    </w:p>
    <w:tbl>
      <w:tblPr>
        <w:tblW w:w="0" w:type="auto"/>
        <w:tblCellSpacing w:w="0" w:type="auto"/>
        <w:tblBorders>
          <w:top w:val="none"/>
          <w:left w:val="none"/>
          <w:bottom w:val="none"/>
          <w:right w:val="none"/>
          <w:insideH w:val="none"/>
          <w:insideV w:val="none"/>
        </w:tblBorders>
      </w:tblPr>
      <w:tblGrid>
        <w:gridCol w:w="2148"/>
        <w:gridCol w:w="322"/>
        <w:gridCol w:w="2148"/>
        <w:gridCol w:w="2149"/>
        <w:gridCol w:w="322"/>
        <w:gridCol w:w="2149"/>
        <w:gridCol w:w="590"/>
        <w:gridCol w:w="2149"/>
        <w:gridCol w:w="323"/>
      </w:tblGrid>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0" w:type="auto"/>
            <w:gridSpan w:val="3"/>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r>
      <w:tr>
        <w:trPr>
          <w:trHeight w:val="30" w:hRule="atLeast"/>
        </w:trPr>
        <w:tc>
          <w:tcPr>
            <w:tcW w:w="214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214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590"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xml:space="preserve">
      19. Жүктілік мерзімінде бала туды _____ толық аптасы. </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1225"/>
        <w:gridCol w:w="1505"/>
        <w:gridCol w:w="1225"/>
        <w:gridCol w:w="1225"/>
        <w:gridCol w:w="1"/>
        <w:gridCol w:w="556"/>
        <w:gridCol w:w="1221"/>
        <w:gridCol w:w="4"/>
        <w:gridCol w:w="1"/>
        <w:gridCol w:w="1"/>
        <w:gridCol w:w="1225"/>
        <w:gridCol w:w="1422"/>
        <w:gridCol w:w="1225"/>
        <w:gridCol w:w="1"/>
        <w:gridCol w:w="28"/>
        <w:gridCol w:w="1061"/>
        <w:gridCol w:w="53"/>
        <w:gridCol w:w="321"/>
      </w:tblGrid>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32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tcBorders>
          </w:tcPr>
          <w:p/>
        </w:tc>
        <w:tc>
          <w:tcPr>
            <w:tcW w:w="0" w:type="auto"/>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0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жерде. </w:t>
            </w:r>
          </w:p>
        </w:tc>
        <w:tc>
          <w:tcPr>
            <w:tcW w:w="32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tcBorders>
              <w:top w:val="nil"/>
            </w:tcBorders>
          </w:tcPr>
          <w:p/>
        </w:tc>
        <w:tc>
          <w:tcPr>
            <w:tcW w:w="0" w:type="auto"/>
            <w:vMerge/>
            <w:tcBorders>
              <w:top w:val="nil"/>
            </w:tcBorders>
          </w:tcPr>
          <w:p/>
        </w:tc>
      </w:tr>
      <w:tr>
        <w:trPr>
          <w:trHeight w:val="30" w:hRule="atLeast"/>
        </w:trPr>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23. Перзентхана бөлімшесінде қайтыс болған жағдай:</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0" w:type="auto"/>
            <w:gridSpan w:val="6"/>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50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5"/>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24. Баланың қайтыс болу себептері (өлі туған):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14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584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0" w:type="auto"/>
            <w:gridSpan w:val="5"/>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tcBorders>
          </w:tcPr>
          <w:p/>
        </w:tc>
        <w:tc>
          <w:tcPr>
            <w:tcW w:w="142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0" w:type="auto"/>
            <w:gridSpan w:val="6"/>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tcBorders>
          </w:tcPr>
          <w:p/>
        </w:tc>
        <w:tc>
          <w:tcPr>
            <w:tcW w:w="0" w:type="auto"/>
            <w:gridSpan w:val="6"/>
            <w:vMerge/>
            <w:tcBorders>
              <w:top w:val="nil"/>
            </w:tcBorders>
          </w:tcPr>
          <w:p/>
        </w:tc>
        <w:tc>
          <w:tcPr>
            <w:tcW w:w="0" w:type="auto"/>
            <w:gridSpan w:val="5"/>
            <w:vMerge/>
            <w:tcBorders>
              <w:top w:val="nil"/>
            </w:tcBorders>
          </w:tcPr>
          <w:p/>
        </w:tc>
        <w:tc>
          <w:tcPr>
            <w:tcW w:w="0" w:type="auto"/>
            <w:gridSpan w:val="2"/>
            <w:vMerge/>
            <w:tcBorders>
              <w:top w:val="nil"/>
            </w:tcBorders>
          </w:tc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06"/>
        <w:gridCol w:w="247"/>
        <w:gridCol w:w="499"/>
        <w:gridCol w:w="247"/>
        <w:gridCol w:w="266"/>
        <w:gridCol w:w="275"/>
        <w:gridCol w:w="270"/>
        <w:gridCol w:w="2790"/>
      </w:tblGrid>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диагнозы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Патологоанатомиялық диагнозы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АХЖ коды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Анасының денсаулығының жай-күйі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Өлімнің алдын алу*******: </w:t>
            </w:r>
          </w:p>
        </w:tc>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7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27. Қайтыс болу туралы дәрігерлік куәлік берген денсаулық сақтау ұйымдарының атауы: ________________________________________________________________________________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(болған жағдайда): _______________________________________________________________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(болған жағдайда)________________________________________ _________________________картаны енгізу күні "_____" _____________ 20____ жылы.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xml:space="preserve">
      * - өлі туғандарға анасының тегі жазылады, анасын белгілеу мүмкіншілігі болмаған жағдайда белгісіз деп көрсетіледі; </w:t>
      </w:r>
    </w:p>
    <w:p>
      <w:pPr>
        <w:spacing w:after="0"/>
        <w:ind w:left="0"/>
        <w:jc w:val="both"/>
      </w:pPr>
      <w:r>
        <w:rPr>
          <w:rFonts w:ascii="Times New Roman"/>
          <w:b w:val="false"/>
          <w:i w:val="false"/>
          <w:color w:val="000000"/>
          <w:sz w:val="28"/>
        </w:rPr>
        <w:t xml:space="preserve">
      ** - перинаталды өлім-жітім жағдайы үшін; </w:t>
      </w:r>
    </w:p>
    <w:p>
      <w:pPr>
        <w:spacing w:after="0"/>
        <w:ind w:left="0"/>
        <w:jc w:val="both"/>
      </w:pPr>
      <w:r>
        <w:rPr>
          <w:rFonts w:ascii="Times New Roman"/>
          <w:b w:val="false"/>
          <w:i w:val="false"/>
          <w:color w:val="000000"/>
          <w:sz w:val="28"/>
        </w:rPr>
        <w:t>
      *** - перинаталды өлім-жітім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xml:space="preserve">
      c) баланың өлім-жітімінің себептеріне негізделетін (ұрықтың), анасының негізгі ауруы немесе жай-күйі (одан кейінгі жай-күйі), </w:t>
      </w:r>
    </w:p>
    <w:p>
      <w:pPr>
        <w:spacing w:after="0"/>
        <w:ind w:left="0"/>
        <w:jc w:val="both"/>
      </w:pPr>
      <w:r>
        <w:rPr>
          <w:rFonts w:ascii="Times New Roman"/>
          <w:b w:val="false"/>
          <w:i w:val="false"/>
          <w:color w:val="000000"/>
          <w:sz w:val="28"/>
        </w:rPr>
        <w:t xml:space="preserve">
      d) ананың басқа аурулары (одан кейінгі жай-күйі), </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көрсетілуі мүмкін.</w:t>
      </w:r>
    </w:p>
    <w:p>
      <w:pPr>
        <w:spacing w:after="0"/>
        <w:ind w:left="0"/>
        <w:jc w:val="both"/>
      </w:pPr>
      <w:r>
        <w:rPr>
          <w:rFonts w:ascii="Times New Roman"/>
          <w:b w:val="false"/>
          <w:i w:val="false"/>
          <w:color w:val="000000"/>
          <w:sz w:val="28"/>
        </w:rPr>
        <w:t>
      № 2009/е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2"/>
        <w:gridCol w:w="5746"/>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2009-1/е нысанды медициналық құжаттама </w:t>
            </w:r>
          </w:p>
        </w:tc>
      </w:tr>
    </w:tbl>
    <w:p>
      <w:pPr>
        <w:spacing w:after="0"/>
        <w:ind w:left="0"/>
        <w:jc w:val="left"/>
      </w:pPr>
      <w:r>
        <w:rPr>
          <w:rFonts w:ascii="Times New Roman"/>
          <w:b/>
          <w:i w:val="false"/>
          <w:color w:val="000000"/>
        </w:rPr>
        <w:t xml:space="preserve"> Ана өлім-жітімін есепке алу картасы</w:t>
      </w:r>
    </w:p>
    <w:tbl>
      <w:tblPr>
        <w:tblW w:w="0" w:type="auto"/>
        <w:tblCellSpacing w:w="0" w:type="auto"/>
        <w:tblBorders>
          <w:top w:val="none"/>
          <w:left w:val="none"/>
          <w:bottom w:val="none"/>
          <w:right w:val="none"/>
          <w:insideH w:val="none"/>
          <w:insideV w:val="none"/>
        </w:tblBorders>
      </w:tblPr>
      <w:tblGrid>
        <w:gridCol w:w="2562"/>
        <w:gridCol w:w="5124"/>
        <w:gridCol w:w="6"/>
        <w:gridCol w:w="171"/>
        <w:gridCol w:w="171"/>
        <w:gridCol w:w="171"/>
        <w:gridCol w:w="171"/>
        <w:gridCol w:w="89"/>
        <w:gridCol w:w="2861"/>
        <w:gridCol w:w="144"/>
        <w:gridCol w:w="3"/>
        <w:gridCol w:w="137"/>
        <w:gridCol w:w="138"/>
        <w:gridCol w:w="138"/>
        <w:gridCol w:w="138"/>
        <w:gridCol w:w="138"/>
        <w:gridCol w:w="138"/>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512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________________аты______________әкесінің аты (болған жағдайда) ___________________________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xml:space="preserve">
      5. Туған күні ______________________айы ________жылы </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Borders>
          <w:top w:val="none"/>
          <w:left w:val="none"/>
          <w:bottom w:val="none"/>
          <w:right w:val="none"/>
          <w:insideH w:val="none"/>
          <w:insideV w:val="none"/>
        </w:tblBorders>
      </w:tblPr>
      <w:tblGrid>
        <w:gridCol w:w="8165"/>
        <w:gridCol w:w="736"/>
        <w:gridCol w:w="1541"/>
        <w:gridCol w:w="158"/>
        <w:gridCol w:w="1541"/>
        <w:gridCol w:w="159"/>
      </w:tblGrid>
      <w:tr>
        <w:trPr>
          <w:trHeight w:val="30" w:hRule="atLeast"/>
        </w:trPr>
        <w:tc>
          <w:tcPr>
            <w:tcW w:w="81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7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154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5207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54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5207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xml:space="preserve">
      16. Босандыру орны, аборт, соның ішінде өңірлендіру деңгейін ескере отырып: </w:t>
      </w:r>
    </w:p>
    <w:tbl>
      <w:tblPr>
        <w:tblW w:w="0" w:type="auto"/>
        <w:tblCellSpacing w:w="0" w:type="auto"/>
        <w:tblBorders>
          <w:top w:val="none"/>
          <w:left w:val="none"/>
          <w:bottom w:val="none"/>
          <w:right w:val="none"/>
          <w:insideH w:val="none"/>
          <w:insideV w:val="none"/>
        </w:tblBorders>
      </w:tblPr>
      <w:tblGrid>
        <w:gridCol w:w="2549"/>
        <w:gridCol w:w="3746"/>
        <w:gridCol w:w="2549"/>
        <w:gridCol w:w="375"/>
        <w:gridCol w:w="2549"/>
        <w:gridCol w:w="532"/>
      </w:tblGrid>
      <w:tr>
        <w:trPr>
          <w:trHeight w:val="30" w:hRule="atLeast"/>
        </w:trPr>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Borders>
          <w:top w:val="none"/>
          <w:left w:val="none"/>
          <w:bottom w:val="none"/>
          <w:right w:val="none"/>
          <w:insideH w:val="none"/>
          <w:insideV w:val="none"/>
        </w:tblBorders>
      </w:tblPr>
      <w:tblGrid>
        <w:gridCol w:w="430"/>
        <w:gridCol w:w="2125"/>
        <w:gridCol w:w="2125"/>
        <w:gridCol w:w="431"/>
        <w:gridCol w:w="2125"/>
        <w:gridCol w:w="2126"/>
        <w:gridCol w:w="2126"/>
        <w:gridCol w:w="812"/>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212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212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4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Borders>
          <w:top w:val="none"/>
          <w:left w:val="none"/>
          <w:bottom w:val="none"/>
          <w:right w:val="none"/>
          <w:insideH w:val="none"/>
          <w:insideV w:val="none"/>
        </w:tblBorders>
      </w:tblPr>
      <w:tblGrid>
        <w:gridCol w:w="1501"/>
        <w:gridCol w:w="2039"/>
        <w:gridCol w:w="2039"/>
        <w:gridCol w:w="2040"/>
        <w:gridCol w:w="2040"/>
        <w:gridCol w:w="2040"/>
        <w:gridCol w:w="601"/>
      </w:tblGrid>
      <w:tr>
        <w:trPr>
          <w:trHeight w:val="30" w:hRule="atLeast"/>
        </w:trPr>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203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204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204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203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204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 ,</w:t>
            </w:r>
          </w:p>
        </w:tc>
      </w:tr>
      <w:tr>
        <w:trPr>
          <w:trHeight w:val="30" w:hRule="atLeast"/>
        </w:trPr>
        <w:tc>
          <w:tcPr>
            <w:tcW w:w="15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204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ұымдарында қайтыс болған жағдайда өңірлендіру деңгейі көрсетілсін: 1, 2, 3, 4***).</w:t>
      </w:r>
    </w:p>
    <w:p>
      <w:pPr>
        <w:spacing w:after="0"/>
        <w:ind w:left="0"/>
        <w:jc w:val="both"/>
      </w:pPr>
      <w:r>
        <w:rPr>
          <w:rFonts w:ascii="Times New Roman"/>
          <w:b w:val="false"/>
          <w:i w:val="false"/>
          <w:color w:val="000000"/>
          <w:sz w:val="28"/>
        </w:rPr>
        <w:t xml:space="preserve">
      24.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5"/>
        <w:gridCol w:w="2069"/>
        <w:gridCol w:w="6306"/>
      </w:tblGrid>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25.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6469"/>
        <w:gridCol w:w="3594"/>
      </w:tblGrid>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болу себебі 10-АХЖ бойынша патологиялық-анатомиялық диагноз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10-АХЖ коды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162"/>
        <w:gridCol w:w="2521"/>
        <w:gridCol w:w="306"/>
        <w:gridCol w:w="2521"/>
        <w:gridCol w:w="306"/>
        <w:gridCol w:w="2522"/>
        <w:gridCol w:w="962"/>
      </w:tblGrid>
      <w:tr>
        <w:trPr>
          <w:trHeight w:val="30" w:hRule="atLeast"/>
        </w:trPr>
        <w:tc>
          <w:tcPr>
            <w:tcW w:w="3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252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52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5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7"/>
        <w:gridCol w:w="2546"/>
        <w:gridCol w:w="3011"/>
        <w:gridCol w:w="3256"/>
      </w:tblGrid>
      <w:tr>
        <w:trPr>
          <w:trHeight w:val="30" w:hRule="atLeast"/>
        </w:trPr>
        <w:tc>
          <w:tcPr>
            <w:tcW w:w="34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(болған жағдайда) _______________________________ ________________________________картаны бастау күні "____" ____________ 20____ жыл. </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xml:space="preserve">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 </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көрсетілуі мүмкін.</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both"/>
      </w:pPr>
      <w:r>
        <w:rPr>
          <w:rFonts w:ascii="Times New Roman"/>
          <w:b w:val="false"/>
          <w:i w:val="false"/>
          <w:color w:val="000000"/>
          <w:sz w:val="28"/>
        </w:rPr>
        <w:t>
      № 2009-1/е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3-қосымша</w:t>
            </w:r>
          </w:p>
        </w:tc>
      </w:tr>
    </w:tbl>
    <w:bookmarkStart w:name="z67" w:id="32"/>
    <w:p>
      <w:pPr>
        <w:spacing w:after="0"/>
        <w:ind w:left="0"/>
        <w:jc w:val="left"/>
      </w:pPr>
      <w:r>
        <w:rPr>
          <w:rFonts w:ascii="Times New Roman"/>
          <w:b/>
          <w:i w:val="false"/>
          <w:color w:val="000000"/>
        </w:rPr>
        <w:t xml:space="preserve"> Амбулаториялық-емханалық ұйымдарында қолданылатын медициналық есеп құжаттамасы</w:t>
      </w:r>
    </w:p>
    <w:bookmarkEnd w:id="32"/>
    <w:p>
      <w:pPr>
        <w:spacing w:after="0"/>
        <w:ind w:left="0"/>
        <w:jc w:val="both"/>
      </w:pPr>
      <w:r>
        <w:rPr>
          <w:rFonts w:ascii="Times New Roman"/>
          <w:b w:val="false"/>
          <w:i w:val="false"/>
          <w:color w:val="ff0000"/>
          <w:sz w:val="28"/>
        </w:rPr>
        <w:t xml:space="preserve">
      Ескерту. 3-қосымша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025/е нысанды медициналық құжаттама</w:t>
            </w:r>
          </w:p>
        </w:tc>
      </w:tr>
    </w:tbl>
    <w:bookmarkStart w:name="z68" w:id="33"/>
    <w:p>
      <w:pPr>
        <w:spacing w:after="0"/>
        <w:ind w:left="0"/>
        <w:jc w:val="left"/>
      </w:pPr>
      <w:r>
        <w:rPr>
          <w:rFonts w:ascii="Times New Roman"/>
          <w:b/>
          <w:i w:val="false"/>
          <w:color w:val="000000"/>
        </w:rPr>
        <w:t xml:space="preserve"> Амбулаториялық науқастың медициналық картасы №</w:t>
      </w:r>
    </w:p>
    <w:bookmarkEnd w:id="33"/>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w:t>
      </w:r>
    </w:p>
    <w:p>
      <w:pPr>
        <w:spacing w:after="0"/>
        <w:ind w:left="0"/>
        <w:jc w:val="both"/>
      </w:pPr>
      <w:r>
        <w:rPr>
          <w:rFonts w:ascii="Times New Roman"/>
          <w:b w:val="false"/>
          <w:i w:val="false"/>
          <w:color w:val="000000"/>
          <w:sz w:val="28"/>
        </w:rPr>
        <w:t>
      3. Науқастың физиологиялық жағдайы (жүктілік)</w:t>
      </w:r>
    </w:p>
    <w:p>
      <w:pPr>
        <w:spacing w:after="0"/>
        <w:ind w:left="0"/>
        <w:jc w:val="both"/>
      </w:pPr>
      <w:r>
        <w:rPr>
          <w:rFonts w:ascii="Times New Roman"/>
          <w:b w:val="false"/>
          <w:i w:val="false"/>
          <w:color w:val="000000"/>
          <w:sz w:val="28"/>
        </w:rPr>
        <w:t>
      4. Тұқым қуалайтын аурулар скринингіне (фенилкетонурия, туа біткен гипотиреоз, аудиологиялық скрининг) қан алу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w:t>
      </w:r>
    </w:p>
    <w:p>
      <w:pPr>
        <w:spacing w:after="0"/>
        <w:ind w:left="0"/>
        <w:jc w:val="both"/>
      </w:pPr>
      <w:r>
        <w:rPr>
          <w:rFonts w:ascii="Times New Roman"/>
          <w:b w:val="false"/>
          <w:i w:val="false"/>
          <w:color w:val="000000"/>
          <w:sz w:val="28"/>
        </w:rPr>
        <w:t>
      6. Алдын алу шаралары, соның ішінде алдын алу екпелері</w:t>
      </w:r>
    </w:p>
    <w:p>
      <w:pPr>
        <w:spacing w:after="0"/>
        <w:ind w:left="0"/>
        <w:jc w:val="both"/>
      </w:pPr>
      <w:r>
        <w:rPr>
          <w:rFonts w:ascii="Times New Roman"/>
          <w:b w:val="false"/>
          <w:i w:val="false"/>
          <w:color w:val="000000"/>
          <w:sz w:val="28"/>
        </w:rPr>
        <w:t>
      7.Аурулар тарихы мен бұзылыстары</w:t>
      </w:r>
    </w:p>
    <w:p>
      <w:pPr>
        <w:spacing w:after="0"/>
        <w:ind w:left="0"/>
        <w:jc w:val="both"/>
      </w:pPr>
      <w:r>
        <w:rPr>
          <w:rFonts w:ascii="Times New Roman"/>
          <w:b w:val="false"/>
          <w:i w:val="false"/>
          <w:color w:val="000000"/>
          <w:sz w:val="28"/>
        </w:rPr>
        <w:t>
      8. Ағымдағы денсаулықпен проблемалар тізімі</w:t>
      </w:r>
    </w:p>
    <w:p>
      <w:pPr>
        <w:spacing w:after="0"/>
        <w:ind w:left="0"/>
        <w:jc w:val="both"/>
      </w:pPr>
      <w:r>
        <w:rPr>
          <w:rFonts w:ascii="Times New Roman"/>
          <w:b w:val="false"/>
          <w:i w:val="false"/>
          <w:color w:val="000000"/>
          <w:sz w:val="28"/>
        </w:rPr>
        <w:t>
      9. Динамикалық бақылау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кезде қабылдайтын дәрілік препараттар тізімі</w:t>
      </w:r>
    </w:p>
    <w:p>
      <w:pPr>
        <w:spacing w:after="0"/>
        <w:ind w:left="0"/>
        <w:jc w:val="both"/>
      </w:pPr>
      <w:r>
        <w:rPr>
          <w:rFonts w:ascii="Times New Roman"/>
          <w:b w:val="false"/>
          <w:i w:val="false"/>
          <w:color w:val="000000"/>
          <w:sz w:val="28"/>
        </w:rPr>
        <w:t>
      12. Антропометриялық өлшемдері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 сезімін бағалау</w:t>
      </w:r>
    </w:p>
    <w:p>
      <w:pPr>
        <w:spacing w:after="0"/>
        <w:ind w:left="0"/>
        <w:jc w:val="both"/>
      </w:pPr>
      <w:r>
        <w:rPr>
          <w:rFonts w:ascii="Times New Roman"/>
          <w:b w:val="false"/>
          <w:i w:val="false"/>
          <w:color w:val="000000"/>
          <w:sz w:val="28"/>
        </w:rPr>
        <w:t>
      15. Байланыс менеджменті (қарым-қатынас тілі, өмір сүру жағдайлары)</w:t>
      </w:r>
    </w:p>
    <w:p>
      <w:pPr>
        <w:spacing w:after="0"/>
        <w:ind w:left="0"/>
        <w:jc w:val="both"/>
      </w:pPr>
      <w:r>
        <w:rPr>
          <w:rFonts w:ascii="Times New Roman"/>
          <w:b w:val="false"/>
          <w:i w:val="false"/>
          <w:color w:val="000000"/>
          <w:sz w:val="28"/>
        </w:rPr>
        <w:t>
      16. Науқастың нұсқамалығы</w:t>
      </w:r>
    </w:p>
    <w:p>
      <w:pPr>
        <w:spacing w:after="0"/>
        <w:ind w:left="0"/>
        <w:jc w:val="both"/>
      </w:pPr>
      <w:r>
        <w:rPr>
          <w:rFonts w:ascii="Times New Roman"/>
          <w:b w:val="false"/>
          <w:i w:val="false"/>
          <w:color w:val="000000"/>
          <w:sz w:val="28"/>
        </w:rPr>
        <w:t>
      Дәрігердің идентфикаторы, Т.А.Ә. (болған жағдайда)</w:t>
      </w:r>
    </w:p>
    <w:p>
      <w:pPr>
        <w:spacing w:after="0"/>
        <w:ind w:left="0"/>
        <w:jc w:val="both"/>
      </w:pPr>
      <w:r>
        <w:rPr>
          <w:rFonts w:ascii="Times New Roman"/>
          <w:b w:val="false"/>
          <w:i w:val="false"/>
          <w:color w:val="000000"/>
          <w:sz w:val="28"/>
        </w:rPr>
        <w:t>
      Мейіргердің идентфикаторы, Т.А.Ә. (болған жағдайда)</w:t>
      </w:r>
    </w:p>
    <w:p>
      <w:pPr>
        <w:spacing w:after="0"/>
        <w:ind w:left="0"/>
        <w:jc w:val="both"/>
      </w:pPr>
      <w:r>
        <w:rPr>
          <w:rFonts w:ascii="Times New Roman"/>
          <w:b w:val="false"/>
          <w:i w:val="false"/>
          <w:color w:val="000000"/>
          <w:sz w:val="28"/>
        </w:rPr>
        <w:t>
      Алғашқы медициналық-санитариялық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784"/>
        <w:gridCol w:w="5441"/>
        <w:gridCol w:w="466"/>
        <w:gridCol w:w="1126"/>
        <w:gridCol w:w="369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Учаске</w:t>
            </w:r>
            <w:r>
              <w:br/>
            </w:r>
            <w:r>
              <w:rPr>
                <w:rFonts w:ascii="Times New Roman"/>
                <w:b w:val="false"/>
                <w:i w:val="false"/>
                <w:color w:val="000000"/>
                <w:sz w:val="20"/>
              </w:rPr>
              <w:t>
______________________</w:t>
            </w:r>
            <w:r>
              <w:br/>
            </w:r>
            <w:r>
              <w:rPr>
                <w:rFonts w:ascii="Times New Roman"/>
                <w:b w:val="false"/>
                <w:i w:val="false"/>
                <w:color w:val="000000"/>
                <w:sz w:val="20"/>
              </w:rPr>
              <w:t>
бала және отбасы туралы ақпаратты жіберген мейіргердің ТАӘ (болған жағдайда) 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бірге жұмыс істейтін әлеуметтік қызметкерлердің ТАӘ (болған жағдайда) </w:t>
            </w:r>
            <w:r>
              <w:br/>
            </w:r>
            <w:r>
              <w:rPr>
                <w:rFonts w:ascii="Times New Roman"/>
                <w:b w:val="false"/>
                <w:i w:val="false"/>
                <w:color w:val="000000"/>
                <w:sz w:val="20"/>
              </w:rPr>
              <w:t>
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қоса алғанда, отбасын дамытуды жоспарлау процесіне тартылған (ата-аналар/қамқоршылар, туыстар, басқа да отбасы мүшелері және т.б.) отбасы мүшелері: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мемлекеттік органдардың, ҮЕҰ, жергілікті әлеуметтік қызметтердің және т.б. өкілдері: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1 қосымша парақ</w:t>
            </w:r>
          </w:p>
        </w:tc>
      </w:tr>
    </w:tbl>
    <w:p>
      <w:pPr>
        <w:spacing w:after="0"/>
        <w:ind w:left="0"/>
        <w:jc w:val="both"/>
      </w:pPr>
      <w:r>
        <w:rPr>
          <w:rFonts w:ascii="Times New Roman"/>
          <w:b w:val="false"/>
          <w:i w:val="false"/>
          <w:color w:val="000000"/>
          <w:sz w:val="28"/>
        </w:rPr>
        <w:t>
      Жаңа туған нәрестенің үйдегі патронажы</w:t>
      </w:r>
    </w:p>
    <w:p>
      <w:pPr>
        <w:spacing w:after="0"/>
        <w:ind w:left="0"/>
        <w:jc w:val="both"/>
      </w:pPr>
      <w:r>
        <w:rPr>
          <w:rFonts w:ascii="Times New Roman"/>
          <w:b w:val="false"/>
          <w:i w:val="false"/>
          <w:color w:val="000000"/>
          <w:sz w:val="28"/>
        </w:rPr>
        <w:t>
      Тексеріп-қарау міндеттері:</w:t>
      </w:r>
    </w:p>
    <w:p>
      <w:pPr>
        <w:spacing w:after="0"/>
        <w:ind w:left="0"/>
        <w:jc w:val="both"/>
      </w:pPr>
      <w:r>
        <w:rPr>
          <w:rFonts w:ascii="Times New Roman"/>
          <w:b w:val="false"/>
          <w:i w:val="false"/>
          <w:color w:val="000000"/>
          <w:sz w:val="28"/>
        </w:rPr>
        <w:t>
      1. Қалыпты бейімделу бойынша ұсыныстар беру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Тексеріп-қаралу күні</w:t>
      </w:r>
    </w:p>
    <w:p>
      <w:pPr>
        <w:spacing w:after="0"/>
        <w:ind w:left="0"/>
        <w:jc w:val="both"/>
      </w:pPr>
      <w:r>
        <w:rPr>
          <w:rFonts w:ascii="Times New Roman"/>
          <w:b w:val="false"/>
          <w:i w:val="false"/>
          <w:color w:val="000000"/>
          <w:sz w:val="28"/>
        </w:rPr>
        <w:t xml:space="preserve">
      Жасы: </w:t>
      </w:r>
    </w:p>
    <w:p>
      <w:pPr>
        <w:spacing w:after="0"/>
        <w:ind w:left="0"/>
        <w:jc w:val="both"/>
      </w:pPr>
      <w:r>
        <w:rPr>
          <w:rFonts w:ascii="Times New Roman"/>
          <w:b w:val="false"/>
          <w:i w:val="false"/>
          <w:color w:val="000000"/>
          <w:sz w:val="28"/>
        </w:rPr>
        <w:t xml:space="preserve">
      Дене қызуы </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xml:space="preserve">
      Дене салмағы: кг </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xml:space="preserve">
      ДСИ </w:t>
      </w:r>
    </w:p>
    <w:p>
      <w:pPr>
        <w:spacing w:after="0"/>
        <w:ind w:left="0"/>
        <w:jc w:val="both"/>
      </w:pPr>
      <w:r>
        <w:rPr>
          <w:rFonts w:ascii="Times New Roman"/>
          <w:b w:val="false"/>
          <w:i w:val="false"/>
          <w:color w:val="000000"/>
          <w:sz w:val="28"/>
        </w:rPr>
        <w:t>
      Басының шеңбері см</w:t>
      </w:r>
    </w:p>
    <w:p>
      <w:pPr>
        <w:spacing w:after="0"/>
        <w:ind w:left="0"/>
        <w:jc w:val="both"/>
      </w:pPr>
      <w:r>
        <w:rPr>
          <w:rFonts w:ascii="Times New Roman"/>
          <w:b w:val="false"/>
          <w:i w:val="false"/>
          <w:color w:val="000000"/>
          <w:sz w:val="28"/>
        </w:rPr>
        <w:t xml:space="preserve">
      Анасының шағымы: </w:t>
      </w:r>
    </w:p>
    <w:p>
      <w:pPr>
        <w:spacing w:after="0"/>
        <w:ind w:left="0"/>
        <w:jc w:val="both"/>
      </w:pPr>
      <w:r>
        <w:rPr>
          <w:rFonts w:ascii="Times New Roman"/>
          <w:b w:val="false"/>
          <w:i w:val="false"/>
          <w:color w:val="000000"/>
          <w:sz w:val="28"/>
        </w:rPr>
        <w:t>
      Қауіпті себебін бағалаңыз</w:t>
      </w:r>
    </w:p>
    <w:p>
      <w:pPr>
        <w:spacing w:after="0"/>
        <w:ind w:left="0"/>
        <w:jc w:val="both"/>
      </w:pPr>
      <w:r>
        <w:rPr>
          <w:rFonts w:ascii="Times New Roman"/>
          <w:b w:val="false"/>
          <w:i w:val="false"/>
          <w:color w:val="000000"/>
          <w:sz w:val="28"/>
        </w:rPr>
        <w:t xml:space="preserve">
      Сыртартқы </w:t>
      </w:r>
    </w:p>
    <w:p>
      <w:pPr>
        <w:spacing w:after="0"/>
        <w:ind w:left="0"/>
        <w:jc w:val="both"/>
      </w:pPr>
      <w:r>
        <w:rPr>
          <w:rFonts w:ascii="Times New Roman"/>
          <w:b w:val="false"/>
          <w:i w:val="false"/>
          <w:color w:val="000000"/>
          <w:sz w:val="28"/>
        </w:rPr>
        <w:t xml:space="preserve">
      Ауыр сыртартқы: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 сүйек – ми нервтерінің қызметін бағалаңыз (тілдің қозғалысы, көздің қозғалысы, жұту рефлекстің болуы); </w:t>
      </w:r>
    </w:p>
    <w:p>
      <w:pPr>
        <w:spacing w:after="0"/>
        <w:ind w:left="0"/>
        <w:jc w:val="both"/>
      </w:pPr>
      <w:r>
        <w:rPr>
          <w:rFonts w:ascii="Times New Roman"/>
          <w:b w:val="false"/>
          <w:i w:val="false"/>
          <w:color w:val="000000"/>
          <w:sz w:val="28"/>
        </w:rPr>
        <w:t>
      Рефлекстерді тексеріңіз (симметриялық болуы қажет): іздеу; ему;</w:t>
      </w:r>
    </w:p>
    <w:p>
      <w:pPr>
        <w:spacing w:after="0"/>
        <w:ind w:left="0"/>
        <w:jc w:val="both"/>
      </w:pPr>
      <w:r>
        <w:rPr>
          <w:rFonts w:ascii="Times New Roman"/>
          <w:b w:val="false"/>
          <w:i w:val="false"/>
          <w:color w:val="000000"/>
          <w:sz w:val="28"/>
        </w:rPr>
        <w:t>
      ұстау; Моро; автоматтандырылған жүру;</w:t>
      </w:r>
    </w:p>
    <w:p>
      <w:pPr>
        <w:spacing w:after="0"/>
        <w:ind w:left="0"/>
        <w:jc w:val="both"/>
      </w:pPr>
      <w:r>
        <w:rPr>
          <w:rFonts w:ascii="Times New Roman"/>
          <w:b w:val="false"/>
          <w:i w:val="false"/>
          <w:color w:val="000000"/>
          <w:sz w:val="28"/>
        </w:rPr>
        <w:t>
      Бетін тексеріп-қарау: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(қалыпты, қызғылт немесе өте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(аяқ-қолдың қалыпты гипертонусы және дене мен мойынның гипотонусы; баланың аяқ-қолы бүктеліп, денесіне қысылған, қолы жұдырыққа түйілген "флексорлық қалып")Видимые врожденные пороки</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xml:space="preserve">
      Үлкен еңбегі____________________ </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xml:space="preserve">
      Тыныс алу органдары: _____________________________________ </w:t>
      </w:r>
    </w:p>
    <w:p>
      <w:pPr>
        <w:spacing w:after="0"/>
        <w:ind w:left="0"/>
        <w:jc w:val="both"/>
      </w:pPr>
      <w:r>
        <w:rPr>
          <w:rFonts w:ascii="Times New Roman"/>
          <w:b w:val="false"/>
          <w:i w:val="false"/>
          <w:color w:val="000000"/>
          <w:sz w:val="28"/>
        </w:rPr>
        <w:t xml:space="preserve">
      Тыныс алу жиілігі - болған жағдайда (ТЖ) _____________ (30-60/мин қалыпты) Жүрек-тамыр жүйесі - болған жағдайда (ЖТЖ) органдары: жүрек жиырылуының жиілігі_____________ (100/мин астам, қалыпты); Жүрек ырғағы________________________; Жүрек шуылы_______________; Жамбас пульсын пальпациялау _______________________ (қалыптысы екі жақтан симметриялысы) </w:t>
      </w:r>
    </w:p>
    <w:p>
      <w:pPr>
        <w:spacing w:after="0"/>
        <w:ind w:left="0"/>
        <w:jc w:val="both"/>
      </w:pPr>
      <w:r>
        <w:rPr>
          <w:rFonts w:ascii="Times New Roman"/>
          <w:b w:val="false"/>
          <w:i w:val="false"/>
          <w:color w:val="000000"/>
          <w:sz w:val="28"/>
        </w:rPr>
        <w:t>
      Асқорыту органдары: іш ____________бауыр ____________ көкбауыр ______</w:t>
      </w:r>
    </w:p>
    <w:p>
      <w:pPr>
        <w:spacing w:after="0"/>
        <w:ind w:left="0"/>
        <w:jc w:val="both"/>
      </w:pPr>
      <w:r>
        <w:rPr>
          <w:rFonts w:ascii="Times New Roman"/>
          <w:b w:val="false"/>
          <w:i w:val="false"/>
          <w:color w:val="000000"/>
          <w:sz w:val="28"/>
        </w:rPr>
        <w:t>
      Жыныс органдары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xml:space="preserve">
      Несеп шығару _________________ (қалыптысы дұрыс емізу кезінде 6 реттен кем емес жиілікте); </w:t>
      </w:r>
    </w:p>
    <w:p>
      <w:pPr>
        <w:spacing w:after="0"/>
        <w:ind w:left="0"/>
        <w:jc w:val="both"/>
      </w:pPr>
      <w:r>
        <w:rPr>
          <w:rFonts w:ascii="Times New Roman"/>
          <w:b w:val="false"/>
          <w:i w:val="false"/>
          <w:color w:val="000000"/>
          <w:sz w:val="28"/>
        </w:rPr>
        <w:t>
      Нәжіс______________________ (қалыптысы 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xml:space="preserve">
      • Тамақтандыруда қиындық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емшек емеді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xml:space="preserve">
      • Түнде емшек бересіз бе?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басқа тамақ немесе сұйықтық ішеді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тәулігіне жиілігі қанша рет?____________ және тамақты немен</w:t>
      </w:r>
    </w:p>
    <w:p>
      <w:pPr>
        <w:spacing w:after="0"/>
        <w:ind w:left="0"/>
        <w:jc w:val="both"/>
      </w:pPr>
      <w:r>
        <w:rPr>
          <w:rFonts w:ascii="Times New Roman"/>
          <w:b w:val="false"/>
          <w:i w:val="false"/>
          <w:color w:val="000000"/>
          <w:sz w:val="28"/>
        </w:rPr>
        <w:t>
      бересіз, бөтелкемен ______, кесемен және қасықпен ______</w:t>
      </w:r>
    </w:p>
    <w:p>
      <w:pPr>
        <w:spacing w:after="0"/>
        <w:ind w:left="0"/>
        <w:jc w:val="both"/>
      </w:pPr>
      <w:r>
        <w:rPr>
          <w:rFonts w:ascii="Times New Roman"/>
          <w:b w:val="false"/>
          <w:i w:val="false"/>
          <w:color w:val="000000"/>
          <w:sz w:val="28"/>
        </w:rPr>
        <w:t>
      Егер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Емшекпен емізуді бағалаңыз:</w:t>
      </w:r>
    </w:p>
    <w:p>
      <w:pPr>
        <w:spacing w:after="0"/>
        <w:ind w:left="0"/>
        <w:jc w:val="both"/>
      </w:pPr>
      <w:r>
        <w:rPr>
          <w:rFonts w:ascii="Times New Roman"/>
          <w:b w:val="false"/>
          <w:i w:val="false"/>
          <w:color w:val="000000"/>
          <w:sz w:val="28"/>
        </w:rPr>
        <w:t>
      Нәресте соңғы сағатта емшекпен емізілді ме?</w:t>
      </w:r>
    </w:p>
    <w:p>
      <w:pPr>
        <w:spacing w:after="0"/>
        <w:ind w:left="0"/>
        <w:jc w:val="both"/>
      </w:pPr>
      <w:r>
        <w:rPr>
          <w:rFonts w:ascii="Times New Roman"/>
          <w:b w:val="false"/>
          <w:i w:val="false"/>
          <w:color w:val="000000"/>
          <w:sz w:val="28"/>
        </w:rPr>
        <w:t>
      Егер нәресте соңғы сағатта емізілмесе, анасын нәрестені емізуді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xml:space="preserve">
      - Иегі емшекке тиеді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Аузы кең ашылған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Астынғы еріні сыртқа айналдырылған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Ареола ауыздың астынан емес, үстінен білінеді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Нәресте жақсы емеді ме? (үзіліспен баяу терең ему)</w:t>
      </w:r>
    </w:p>
    <w:p>
      <w:pPr>
        <w:spacing w:after="0"/>
        <w:ind w:left="0"/>
        <w:jc w:val="both"/>
      </w:pPr>
      <w:r>
        <w:rPr>
          <w:rFonts w:ascii="Times New Roman"/>
          <w:b w:val="false"/>
          <w:i w:val="false"/>
          <w:color w:val="000000"/>
          <w:sz w:val="28"/>
        </w:rPr>
        <w:t xml:space="preserve">
      • Аузында ойық жара немесе ақтаңдақтарды (уылу) іздеңіз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Балаңызбен қалай ойнайсыз?</w:t>
      </w:r>
    </w:p>
    <w:p>
      <w:pPr>
        <w:spacing w:after="0"/>
        <w:ind w:left="0"/>
        <w:jc w:val="both"/>
      </w:pPr>
      <w:r>
        <w:rPr>
          <w:rFonts w:ascii="Times New Roman"/>
          <w:b w:val="false"/>
          <w:i w:val="false"/>
          <w:color w:val="000000"/>
          <w:sz w:val="28"/>
        </w:rPr>
        <w:t>
      •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жағдайын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В гепатиті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БЦЖ__________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Келесі екпеге келу күні </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Жайдың гигиенасы (сумен жинау жиілігі, бөлмеде шылым шегу, жарық, жылы, t-22 оС төмен емес 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тексеріп-қарау: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p>
      <w:pPr>
        <w:spacing w:after="0"/>
        <w:ind w:left="0"/>
        <w:jc w:val="both"/>
      </w:pPr>
      <w:r>
        <w:rPr>
          <w:rFonts w:ascii="Times New Roman"/>
          <w:b w:val="false"/>
          <w:i w:val="false"/>
          <w:color w:val="000000"/>
          <w:sz w:val="28"/>
        </w:rPr>
        <w:t>
      1. қатты үрей және алаңдау</w:t>
      </w:r>
    </w:p>
    <w:p>
      <w:pPr>
        <w:spacing w:after="0"/>
        <w:ind w:left="0"/>
        <w:jc w:val="both"/>
      </w:pPr>
      <w:r>
        <w:rPr>
          <w:rFonts w:ascii="Times New Roman"/>
          <w:b w:val="false"/>
          <w:i w:val="false"/>
          <w:color w:val="000000"/>
          <w:sz w:val="28"/>
        </w:rPr>
        <w:t>
      2. терең мұңды</w:t>
      </w:r>
    </w:p>
    <w:p>
      <w:pPr>
        <w:spacing w:after="0"/>
        <w:ind w:left="0"/>
        <w:jc w:val="both"/>
      </w:pPr>
      <w:r>
        <w:rPr>
          <w:rFonts w:ascii="Times New Roman"/>
          <w:b w:val="false"/>
          <w:i w:val="false"/>
          <w:color w:val="000000"/>
          <w:sz w:val="28"/>
        </w:rPr>
        <w:t>
      3. жиі жылау</w:t>
      </w:r>
    </w:p>
    <w:p>
      <w:pPr>
        <w:spacing w:after="0"/>
        <w:ind w:left="0"/>
        <w:jc w:val="both"/>
      </w:pPr>
      <w:r>
        <w:rPr>
          <w:rFonts w:ascii="Times New Roman"/>
          <w:b w:val="false"/>
          <w:i w:val="false"/>
          <w:color w:val="000000"/>
          <w:sz w:val="28"/>
        </w:rPr>
        <w:t>
      4. балаға күтім көрсете алмайтын сезімнің болуы</w:t>
      </w:r>
    </w:p>
    <w:p>
      <w:pPr>
        <w:spacing w:after="0"/>
        <w:ind w:left="0"/>
        <w:jc w:val="both"/>
      </w:pPr>
      <w:r>
        <w:rPr>
          <w:rFonts w:ascii="Times New Roman"/>
          <w:b w:val="false"/>
          <w:i w:val="false"/>
          <w:color w:val="000000"/>
          <w:sz w:val="28"/>
        </w:rPr>
        <w:t>
      5. айыптылық кінәнің болуы</w:t>
      </w:r>
    </w:p>
    <w:p>
      <w:pPr>
        <w:spacing w:after="0"/>
        <w:ind w:left="0"/>
        <w:jc w:val="both"/>
      </w:pPr>
      <w:r>
        <w:rPr>
          <w:rFonts w:ascii="Times New Roman"/>
          <w:b w:val="false"/>
          <w:i w:val="false"/>
          <w:color w:val="000000"/>
          <w:sz w:val="28"/>
        </w:rPr>
        <w:t>
      6. байбалам ұстамасы</w:t>
      </w:r>
    </w:p>
    <w:p>
      <w:pPr>
        <w:spacing w:after="0"/>
        <w:ind w:left="0"/>
        <w:jc w:val="both"/>
      </w:pPr>
      <w:r>
        <w:rPr>
          <w:rFonts w:ascii="Times New Roman"/>
          <w:b w:val="false"/>
          <w:i w:val="false"/>
          <w:color w:val="000000"/>
          <w:sz w:val="28"/>
        </w:rPr>
        <w:t>
      7. есеңгіреу және ашуланшақтық</w:t>
      </w:r>
    </w:p>
    <w:p>
      <w:pPr>
        <w:spacing w:after="0"/>
        <w:ind w:left="0"/>
        <w:jc w:val="both"/>
      </w:pPr>
      <w:r>
        <w:rPr>
          <w:rFonts w:ascii="Times New Roman"/>
          <w:b w:val="false"/>
          <w:i w:val="false"/>
          <w:color w:val="000000"/>
          <w:sz w:val="28"/>
        </w:rPr>
        <w:t>
      8. шаршағыштық және әлсіздік</w:t>
      </w:r>
    </w:p>
    <w:p>
      <w:pPr>
        <w:spacing w:after="0"/>
        <w:ind w:left="0"/>
        <w:jc w:val="both"/>
      </w:pPr>
      <w:r>
        <w:rPr>
          <w:rFonts w:ascii="Times New Roman"/>
          <w:b w:val="false"/>
          <w:i w:val="false"/>
          <w:color w:val="000000"/>
          <w:sz w:val="28"/>
        </w:rPr>
        <w:t>
      9. назар аударуға қабілетсіздігі</w:t>
      </w:r>
    </w:p>
    <w:p>
      <w:pPr>
        <w:spacing w:after="0"/>
        <w:ind w:left="0"/>
        <w:jc w:val="both"/>
      </w:pPr>
      <w:r>
        <w:rPr>
          <w:rFonts w:ascii="Times New Roman"/>
          <w:b w:val="false"/>
          <w:i w:val="false"/>
          <w:color w:val="000000"/>
          <w:sz w:val="28"/>
        </w:rPr>
        <w:t>
      10. ұйқының бұзылуы</w:t>
      </w:r>
    </w:p>
    <w:p>
      <w:pPr>
        <w:spacing w:after="0"/>
        <w:ind w:left="0"/>
        <w:jc w:val="both"/>
      </w:pPr>
      <w:r>
        <w:rPr>
          <w:rFonts w:ascii="Times New Roman"/>
          <w:b w:val="false"/>
          <w:i w:val="false"/>
          <w:color w:val="000000"/>
          <w:sz w:val="28"/>
        </w:rPr>
        <w:t>
      11. тәбеттің болмауы</w:t>
      </w:r>
    </w:p>
    <w:p>
      <w:pPr>
        <w:spacing w:after="0"/>
        <w:ind w:left="0"/>
        <w:jc w:val="both"/>
      </w:pPr>
      <w:r>
        <w:rPr>
          <w:rFonts w:ascii="Times New Roman"/>
          <w:b w:val="false"/>
          <w:i w:val="false"/>
          <w:color w:val="000000"/>
          <w:sz w:val="28"/>
        </w:rPr>
        <w:t>
      12. секске қызықпау</w:t>
      </w:r>
    </w:p>
    <w:p>
      <w:pPr>
        <w:spacing w:after="0"/>
        <w:ind w:left="0"/>
        <w:jc w:val="both"/>
      </w:pPr>
      <w:r>
        <w:rPr>
          <w:rFonts w:ascii="Times New Roman"/>
          <w:b w:val="false"/>
          <w:i w:val="false"/>
          <w:color w:val="000000"/>
          <w:sz w:val="28"/>
        </w:rPr>
        <w:t>
      13. дәрменсіздікті және үмітсіздікті сезіну</w:t>
      </w:r>
    </w:p>
    <w:p>
      <w:pPr>
        <w:spacing w:after="0"/>
        <w:ind w:left="0"/>
        <w:jc w:val="both"/>
      </w:pPr>
      <w:r>
        <w:rPr>
          <w:rFonts w:ascii="Times New Roman"/>
          <w:b w:val="false"/>
          <w:i w:val="false"/>
          <w:color w:val="000000"/>
          <w:sz w:val="28"/>
        </w:rPr>
        <w:t>
      14. балаға сүйкімсіздік</w:t>
      </w:r>
    </w:p>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баланы жиі ұстау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Емшекпен емізудің басымдылығы және практикасы</w:t>
      </w:r>
    </w:p>
    <w:p>
      <w:pPr>
        <w:spacing w:after="0"/>
        <w:ind w:left="0"/>
        <w:jc w:val="both"/>
      </w:pPr>
      <w:r>
        <w:rPr>
          <w:rFonts w:ascii="Times New Roman"/>
          <w:b w:val="false"/>
          <w:i w:val="false"/>
          <w:color w:val="000000"/>
          <w:sz w:val="28"/>
        </w:rPr>
        <w:t>
      ● Тек емшекпен емізуді қамтамасыз ету</w:t>
      </w:r>
    </w:p>
    <w:p>
      <w:pPr>
        <w:spacing w:after="0"/>
        <w:ind w:left="0"/>
        <w:jc w:val="both"/>
      </w:pPr>
      <w:r>
        <w:rPr>
          <w:rFonts w:ascii="Times New Roman"/>
          <w:b w:val="false"/>
          <w:i w:val="false"/>
          <w:color w:val="000000"/>
          <w:sz w:val="28"/>
        </w:rPr>
        <w:t>
      ● Емшек сүтін сауып тастау техникасы (қажет болғанда)</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Ананың жеке гигиенасы</w:t>
      </w:r>
    </w:p>
    <w:p>
      <w:pPr>
        <w:spacing w:after="0"/>
        <w:ind w:left="0"/>
        <w:jc w:val="both"/>
      </w:pPr>
      <w:r>
        <w:rPr>
          <w:rFonts w:ascii="Times New Roman"/>
          <w:b w:val="false"/>
          <w:i w:val="false"/>
          <w:color w:val="000000"/>
          <w:sz w:val="28"/>
        </w:rPr>
        <w:t>
      ● Жайға және нәрестені күту заттарына қойылған талаптар</w:t>
      </w:r>
    </w:p>
    <w:p>
      <w:pPr>
        <w:spacing w:after="0"/>
        <w:ind w:left="0"/>
        <w:jc w:val="both"/>
      </w:pPr>
      <w:r>
        <w:rPr>
          <w:rFonts w:ascii="Times New Roman"/>
          <w:b w:val="false"/>
          <w:i w:val="false"/>
          <w:color w:val="000000"/>
          <w:sz w:val="28"/>
        </w:rPr>
        <w:t>
      ● Қауіпсіз орта (нәрестенің киіміне, күту заттарына және ойыншықтарына қойылған талаптар, жарақат пен оқыс жағдайды алдын алу үшін ата-аналардың мінез-құлқы)</w:t>
      </w:r>
    </w:p>
    <w:p>
      <w:pPr>
        <w:spacing w:after="0"/>
        <w:ind w:left="0"/>
        <w:jc w:val="both"/>
      </w:pPr>
      <w:r>
        <w:rPr>
          <w:rFonts w:ascii="Times New Roman"/>
          <w:b w:val="false"/>
          <w:i w:val="false"/>
          <w:color w:val="000000"/>
          <w:sz w:val="28"/>
        </w:rPr>
        <w:t>
      ● Нәресте күтімі, серуендеу режімі, гигиеналық ванналар</w:t>
      </w:r>
    </w:p>
    <w:p>
      <w:pPr>
        <w:spacing w:after="0"/>
        <w:ind w:left="0"/>
        <w:jc w:val="both"/>
      </w:pPr>
      <w:r>
        <w:rPr>
          <w:rFonts w:ascii="Times New Roman"/>
          <w:b w:val="false"/>
          <w:i w:val="false"/>
          <w:color w:val="000000"/>
          <w:sz w:val="28"/>
        </w:rPr>
        <w:t>
      ● Бала сырқаттанғанда мінез-құлық және оны күту қағидалары (қауіп себептері)</w:t>
      </w:r>
    </w:p>
    <w:p>
      <w:pPr>
        <w:spacing w:after="0"/>
        <w:ind w:left="0"/>
        <w:jc w:val="both"/>
      </w:pPr>
      <w:r>
        <w:rPr>
          <w:rFonts w:ascii="Times New Roman"/>
          <w:b w:val="false"/>
          <w:i w:val="false"/>
          <w:color w:val="000000"/>
          <w:sz w:val="28"/>
        </w:rPr>
        <w:t>
      ● Ананы дәрігердің жұмыс кестесі мен медициналық ұйымның (МҰ) координаттары туралы хабардар ету</w:t>
      </w:r>
    </w:p>
    <w:p>
      <w:pPr>
        <w:spacing w:after="0"/>
        <w:ind w:left="0"/>
        <w:jc w:val="both"/>
      </w:pPr>
      <w:r>
        <w:rPr>
          <w:rFonts w:ascii="Times New Roman"/>
          <w:b w:val="false"/>
          <w:i w:val="false"/>
          <w:color w:val="000000"/>
          <w:sz w:val="28"/>
        </w:rPr>
        <w:t>
      ● Әкесін бала күтіміне қатыстыру (мысалы: шомылу, киім ауыстыру кезінде).</w:t>
      </w:r>
    </w:p>
    <w:p>
      <w:pPr>
        <w:spacing w:after="0"/>
        <w:ind w:left="0"/>
        <w:jc w:val="both"/>
      </w:pPr>
      <w:r>
        <w:rPr>
          <w:rFonts w:ascii="Times New Roman"/>
          <w:b w:val="false"/>
          <w:i w:val="false"/>
          <w:color w:val="000000"/>
          <w:sz w:val="28"/>
        </w:rPr>
        <w:t>
      ● Басқа ұсыныстар</w:t>
      </w:r>
    </w:p>
    <w:p>
      <w:pPr>
        <w:spacing w:after="0"/>
        <w:ind w:left="0"/>
        <w:jc w:val="both"/>
      </w:pPr>
      <w:r>
        <w:rPr>
          <w:rFonts w:ascii="Times New Roman"/>
          <w:b w:val="false"/>
          <w:i w:val="false"/>
          <w:color w:val="000000"/>
          <w:sz w:val="28"/>
        </w:rPr>
        <w:t>
      ● Бала сырқаттанғанда мінез-құлық және оны күту қағидалары (қауіп себептері)</w:t>
      </w:r>
    </w:p>
    <w:p>
      <w:pPr>
        <w:spacing w:after="0"/>
        <w:ind w:left="0"/>
        <w:jc w:val="both"/>
      </w:pPr>
      <w:r>
        <w:rPr>
          <w:rFonts w:ascii="Times New Roman"/>
          <w:b w:val="false"/>
          <w:i w:val="false"/>
          <w:color w:val="000000"/>
          <w:sz w:val="28"/>
        </w:rPr>
        <w:t>
      ● Психоәлеуметтік дамуды ынталандыру</w:t>
      </w:r>
    </w:p>
    <w:p>
      <w:pPr>
        <w:spacing w:after="0"/>
        <w:ind w:left="0"/>
        <w:jc w:val="both"/>
      </w:pPr>
      <w:r>
        <w:rPr>
          <w:rFonts w:ascii="Times New Roman"/>
          <w:b w:val="false"/>
          <w:i w:val="false"/>
          <w:color w:val="000000"/>
          <w:sz w:val="28"/>
        </w:rPr>
        <w:t>
      ● Безопасная среда (требования к выбору одежды, предметов ухода за новорожденным и игрушек) и поведение</w:t>
      </w:r>
    </w:p>
    <w:p>
      <w:pPr>
        <w:spacing w:after="0"/>
        <w:ind w:left="0"/>
        <w:jc w:val="both"/>
      </w:pPr>
      <w:r>
        <w:rPr>
          <w:rFonts w:ascii="Times New Roman"/>
          <w:b w:val="false"/>
          <w:i w:val="false"/>
          <w:color w:val="000000"/>
          <w:sz w:val="28"/>
        </w:rPr>
        <w:t>
      ● родителей для профилактики травматизма и несчастного случая</w:t>
      </w:r>
    </w:p>
    <w:p>
      <w:pPr>
        <w:spacing w:after="0"/>
        <w:ind w:left="0"/>
        <w:jc w:val="both"/>
      </w:pPr>
      <w:r>
        <w:rPr>
          <w:rFonts w:ascii="Times New Roman"/>
          <w:b w:val="false"/>
          <w:i w:val="false"/>
          <w:color w:val="000000"/>
          <w:sz w:val="28"/>
        </w:rPr>
        <w:t>
      ● Микронутриент жетіспеушілігін алдын алу (темір, А дәрумені, йод, мырыш)</w:t>
      </w:r>
    </w:p>
    <w:p>
      <w:pPr>
        <w:spacing w:after="0"/>
        <w:ind w:left="0"/>
        <w:jc w:val="both"/>
      </w:pPr>
      <w:r>
        <w:rPr>
          <w:rFonts w:ascii="Times New Roman"/>
          <w:b w:val="false"/>
          <w:i w:val="false"/>
          <w:color w:val="000000"/>
          <w:sz w:val="28"/>
        </w:rPr>
        <w:t>
      ● Ананың тиімді тамақтануы мен ұйқы/демалу режимі</w:t>
      </w:r>
    </w:p>
    <w:p>
      <w:pPr>
        <w:spacing w:after="0"/>
        <w:ind w:left="0"/>
        <w:jc w:val="both"/>
      </w:pPr>
      <w:r>
        <w:rPr>
          <w:rFonts w:ascii="Times New Roman"/>
          <w:b w:val="false"/>
          <w:i w:val="false"/>
          <w:color w:val="000000"/>
          <w:sz w:val="28"/>
        </w:rPr>
        <w:t>
      ● Қауіпсіз орта (нәрестенің киіміне, күту заттарына және ойыншықтарына қойылған талаптар, жарақат пен оқыс жағдайды алдын алу үшін ата-аналардың мінез-құлқы)</w:t>
      </w:r>
    </w:p>
    <w:p>
      <w:pPr>
        <w:spacing w:after="0"/>
        <w:ind w:left="0"/>
        <w:jc w:val="both"/>
      </w:pPr>
      <w:r>
        <w:rPr>
          <w:rFonts w:ascii="Times New Roman"/>
          <w:b w:val="false"/>
          <w:i w:val="false"/>
          <w:color w:val="000000"/>
          <w:sz w:val="28"/>
        </w:rPr>
        <w:t>
      ● Баладағы қауіпті аурулардың белгісінде ананың тез арада дәрігерге баруын үйрету: емшек еме алмайды, әрбір емген немесе су ішкен жағдайда құсу, сіреспе, летаргиялық немесе ес-түссіз</w:t>
      </w:r>
    </w:p>
    <w:p>
      <w:pPr>
        <w:spacing w:after="0"/>
        <w:ind w:left="0"/>
        <w:jc w:val="both"/>
      </w:pPr>
      <w:r>
        <w:rPr>
          <w:rFonts w:ascii="Times New Roman"/>
          <w:b w:val="false"/>
          <w:i w:val="false"/>
          <w:color w:val="000000"/>
          <w:sz w:val="28"/>
        </w:rPr>
        <w:t>
      Идентфикатор/ Дәрігер Т.А.Ә. (болған жағдайда)</w:t>
      </w:r>
    </w:p>
    <w:p>
      <w:pPr>
        <w:spacing w:after="0"/>
        <w:ind w:left="0"/>
        <w:jc w:val="both"/>
      </w:pPr>
      <w:r>
        <w:rPr>
          <w:rFonts w:ascii="Times New Roman"/>
          <w:b w:val="false"/>
          <w:i w:val="false"/>
          <w:color w:val="000000"/>
          <w:sz w:val="28"/>
        </w:rPr>
        <w:t>
      Идентфикатор/ Мейіргердің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Амбулаториялық науқастың </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Дәрігер мен медбике қабылдау кезінде баланың дамуын бағалау * бір жасқа дейін айына 1 рет, бір жастан асқан соң бекітілген Педиатриялық көмекті ұйымдастыру стандартына сәйкес жүргізіледі</w:t>
      </w:r>
    </w:p>
    <w:p>
      <w:pPr>
        <w:spacing w:after="0"/>
        <w:ind w:left="0"/>
        <w:jc w:val="both"/>
      </w:pPr>
      <w:r>
        <w:rPr>
          <w:rFonts w:ascii="Times New Roman"/>
          <w:b w:val="false"/>
          <w:i w:val="false"/>
          <w:color w:val="000000"/>
          <w:sz w:val="28"/>
        </w:rPr>
        <w:t>
      Тексеріп қарау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xml:space="preserve">
      Дене салмағы _______г. </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xml:space="preserve">
      ДСИ ________ </w:t>
      </w:r>
    </w:p>
    <w:p>
      <w:pPr>
        <w:spacing w:after="0"/>
        <w:ind w:left="0"/>
        <w:jc w:val="both"/>
      </w:pPr>
      <w:r>
        <w:rPr>
          <w:rFonts w:ascii="Times New Roman"/>
          <w:b w:val="false"/>
          <w:i w:val="false"/>
          <w:color w:val="000000"/>
          <w:sz w:val="28"/>
        </w:rPr>
        <w:t xml:space="preserve">
      Басының шеңбері ____см </w:t>
      </w:r>
    </w:p>
    <w:p>
      <w:pPr>
        <w:spacing w:after="0"/>
        <w:ind w:left="0"/>
        <w:jc w:val="both"/>
      </w:pPr>
      <w:r>
        <w:rPr>
          <w:rFonts w:ascii="Times New Roman"/>
          <w:b w:val="false"/>
          <w:i w:val="false"/>
          <w:color w:val="000000"/>
          <w:sz w:val="28"/>
        </w:rPr>
        <w:t xml:space="preserve">
      Оцените физическое развитие, используя графики: </w:t>
      </w:r>
    </w:p>
    <w:p>
      <w:pPr>
        <w:spacing w:after="0"/>
        <w:ind w:left="0"/>
        <w:jc w:val="both"/>
      </w:pPr>
      <w:r>
        <w:rPr>
          <w:rFonts w:ascii="Times New Roman"/>
          <w:b w:val="false"/>
          <w:i w:val="false"/>
          <w:color w:val="000000"/>
          <w:sz w:val="28"/>
        </w:rPr>
        <w:t xml:space="preserve">
      Анасының шағымы: </w:t>
      </w:r>
    </w:p>
    <w:p>
      <w:pPr>
        <w:spacing w:after="0"/>
        <w:ind w:left="0"/>
        <w:jc w:val="both"/>
      </w:pPr>
      <w:r>
        <w:rPr>
          <w:rFonts w:ascii="Times New Roman"/>
          <w:b w:val="false"/>
          <w:i w:val="false"/>
          <w:color w:val="000000"/>
          <w:sz w:val="28"/>
        </w:rPr>
        <w:t>
      Баланы тексеріп қарау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органдары:_____________________________ Тыныс алу жиіліг _______</w:t>
      </w:r>
    </w:p>
    <w:p>
      <w:pPr>
        <w:spacing w:after="0"/>
        <w:ind w:left="0"/>
        <w:jc w:val="both"/>
      </w:pPr>
      <w:r>
        <w:rPr>
          <w:rFonts w:ascii="Times New Roman"/>
          <w:b w:val="false"/>
          <w:i w:val="false"/>
          <w:color w:val="000000"/>
          <w:sz w:val="28"/>
        </w:rPr>
        <w:t>
      Жүрек-тамыр жүйесі (ЖТЖ) органдары: жүрек соғысының жиілігі _____________; Жүрек соғуының ырғағы__________________; Жүрек соғуының дыбысы _______________;</w:t>
      </w:r>
    </w:p>
    <w:p>
      <w:pPr>
        <w:spacing w:after="0"/>
        <w:ind w:left="0"/>
        <w:jc w:val="both"/>
      </w:pPr>
      <w:r>
        <w:rPr>
          <w:rFonts w:ascii="Times New Roman"/>
          <w:b w:val="false"/>
          <w:i w:val="false"/>
          <w:color w:val="000000"/>
          <w:sz w:val="28"/>
        </w:rPr>
        <w:t>
      Асқорыту органдары: іш ____________бауыр ____________ көкбауыр ______</w:t>
      </w:r>
    </w:p>
    <w:p>
      <w:pPr>
        <w:spacing w:after="0"/>
        <w:ind w:left="0"/>
        <w:jc w:val="both"/>
      </w:pPr>
      <w:r>
        <w:rPr>
          <w:rFonts w:ascii="Times New Roman"/>
          <w:b w:val="false"/>
          <w:i w:val="false"/>
          <w:color w:val="000000"/>
          <w:sz w:val="28"/>
        </w:rPr>
        <w:t xml:space="preserve">
      Несеп шығару _________________; </w:t>
      </w:r>
    </w:p>
    <w:p>
      <w:pPr>
        <w:spacing w:after="0"/>
        <w:ind w:left="0"/>
        <w:jc w:val="both"/>
      </w:pPr>
      <w:r>
        <w:rPr>
          <w:rFonts w:ascii="Times New Roman"/>
          <w:b w:val="false"/>
          <w:i w:val="false"/>
          <w:color w:val="000000"/>
          <w:sz w:val="28"/>
        </w:rPr>
        <w:t xml:space="preserve">
      Нәжіс______________________ </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xml:space="preserve">
      • Тамақтандыруда қиындық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емшек емеді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xml:space="preserve">
      • Түнде емшек бересіз бе?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басқа тамақ немесе сұйықтық ішеді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тәулігіне жиілігі қанша рет?____________ және тамақты немен</w:t>
      </w:r>
    </w:p>
    <w:p>
      <w:pPr>
        <w:spacing w:after="0"/>
        <w:ind w:left="0"/>
        <w:jc w:val="both"/>
      </w:pPr>
      <w:r>
        <w:rPr>
          <w:rFonts w:ascii="Times New Roman"/>
          <w:b w:val="false"/>
          <w:i w:val="false"/>
          <w:color w:val="000000"/>
          <w:sz w:val="28"/>
        </w:rPr>
        <w:t>
      бересіз, бөтелкемен ______, кесемен және қасықпен ______</w:t>
      </w:r>
    </w:p>
    <w:p>
      <w:pPr>
        <w:spacing w:after="0"/>
        <w:ind w:left="0"/>
        <w:jc w:val="both"/>
      </w:pPr>
      <w:r>
        <w:rPr>
          <w:rFonts w:ascii="Times New Roman"/>
          <w:b w:val="false"/>
          <w:i w:val="false"/>
          <w:color w:val="000000"/>
          <w:sz w:val="28"/>
        </w:rPr>
        <w:t>
      Егер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Егер нәресте 6 айға жетсе:</w:t>
      </w:r>
    </w:p>
    <w:p>
      <w:pPr>
        <w:spacing w:after="0"/>
        <w:ind w:left="0"/>
        <w:jc w:val="both"/>
      </w:pPr>
      <w:r>
        <w:rPr>
          <w:rFonts w:ascii="Times New Roman"/>
          <w:b w:val="false"/>
          <w:i w:val="false"/>
          <w:color w:val="000000"/>
          <w:sz w:val="28"/>
        </w:rPr>
        <w:t>
      1. Күніне қанша рет тамақ ішеді? _______________</w:t>
      </w:r>
    </w:p>
    <w:p>
      <w:pPr>
        <w:spacing w:after="0"/>
        <w:ind w:left="0"/>
        <w:jc w:val="both"/>
      </w:pPr>
      <w:r>
        <w:rPr>
          <w:rFonts w:ascii="Times New Roman"/>
          <w:b w:val="false"/>
          <w:i w:val="false"/>
          <w:color w:val="000000"/>
          <w:sz w:val="28"/>
        </w:rPr>
        <w:t>
      2. Күніне қанша рет негізгі тамақтануға қоса әлденеді?__________________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сколько дней ____</w:t>
      </w:r>
    </w:p>
    <w:p>
      <w:pPr>
        <w:spacing w:after="0"/>
        <w:ind w:left="0"/>
        <w:jc w:val="both"/>
      </w:pPr>
      <w:r>
        <w:rPr>
          <w:rFonts w:ascii="Times New Roman"/>
          <w:b w:val="false"/>
          <w:i w:val="false"/>
          <w:color w:val="000000"/>
          <w:sz w:val="28"/>
        </w:rPr>
        <w:t>
      8. Бұршақ тұқымдастар Иә ____ Жоқ ____ қанша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xml:space="preserve">
      Бүгін жасайтын екпелердің астын сызыңыз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1- 0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1+hib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2+ hib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3+ hib 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Қызылша + қызамық + паротит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ревакцинациясы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HIB ревакцинациясы</w:t>
      </w:r>
      <w:r>
        <w:br/>
      </w:r>
      <w:r>
        <w:rPr>
          <w:rFonts w:ascii="Times New Roman"/>
          <w:b w:val="false"/>
          <w:i w:val="false"/>
          <w:color w:val="000000"/>
          <w:sz w:val="28"/>
        </w:rPr>
        <w:t>
</w:t>
      </w:r>
    </w:p>
    <w:bookmarkStart w:name="z71" w:id="34"/>
    <w:p>
      <w:pPr>
        <w:spacing w:after="0"/>
        <w:ind w:left="0"/>
        <w:jc w:val="left"/>
      </w:pPr>
      <w:r>
        <w:rPr>
          <w:rFonts w:ascii="Times New Roman"/>
          <w:b/>
          <w:i w:val="false"/>
          <w:color w:val="000000"/>
        </w:rPr>
        <w:t xml:space="preserve"> Келесі екпеге бару мерзімі</w:t>
      </w:r>
    </w:p>
    <w:bookmarkEnd w:id="34"/>
    <w:p>
      <w:pPr>
        <w:spacing w:after="0"/>
        <w:ind w:left="0"/>
        <w:jc w:val="both"/>
      </w:pPr>
      <w:r>
        <w:rPr>
          <w:rFonts w:ascii="Times New Roman"/>
          <w:b w:val="false"/>
          <w:i w:val="false"/>
          <w:color w:val="000000"/>
          <w:sz w:val="28"/>
        </w:rPr>
        <w:t xml:space="preserve">
      Мешелді алдын алу: өзіндік емес (серуендеу кезінде толық инсоляция), өзіндік Д витаминімен алдын алу (көрсетілім бойынша) </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xml:space="preserve">
      До= </w:t>
      </w:r>
    </w:p>
    <w:p>
      <w:pPr>
        <w:spacing w:after="0"/>
        <w:ind w:left="0"/>
        <w:jc w:val="both"/>
      </w:pPr>
      <w:r>
        <w:rPr>
          <w:rFonts w:ascii="Times New Roman"/>
          <w:b w:val="false"/>
          <w:i w:val="false"/>
          <w:color w:val="000000"/>
          <w:sz w:val="28"/>
        </w:rPr>
        <w:t xml:space="preserve">
      Др= </w:t>
      </w:r>
    </w:p>
    <w:p>
      <w:pPr>
        <w:spacing w:after="0"/>
        <w:ind w:left="0"/>
        <w:jc w:val="both"/>
      </w:pPr>
      <w:r>
        <w:rPr>
          <w:rFonts w:ascii="Times New Roman"/>
          <w:b w:val="false"/>
          <w:i w:val="false"/>
          <w:color w:val="000000"/>
          <w:sz w:val="28"/>
        </w:rPr>
        <w:t xml:space="preserve">
      Ра= </w:t>
      </w:r>
    </w:p>
    <w:p>
      <w:pPr>
        <w:spacing w:after="0"/>
        <w:ind w:left="0"/>
        <w:jc w:val="both"/>
      </w:pPr>
      <w:r>
        <w:rPr>
          <w:rFonts w:ascii="Times New Roman"/>
          <w:b w:val="false"/>
          <w:i w:val="false"/>
          <w:color w:val="000000"/>
          <w:sz w:val="28"/>
        </w:rPr>
        <w:t xml:space="preserve">
      Рп= </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Балаңызбен қалай ойнайсыз?</w:t>
      </w:r>
    </w:p>
    <w:p>
      <w:pPr>
        <w:spacing w:after="0"/>
        <w:ind w:left="0"/>
        <w:jc w:val="both"/>
      </w:pPr>
      <w:r>
        <w:rPr>
          <w:rFonts w:ascii="Times New Roman"/>
          <w:b w:val="false"/>
          <w:i w:val="false"/>
          <w:color w:val="000000"/>
          <w:sz w:val="28"/>
        </w:rPr>
        <w:t>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Науқас балаға күтім көрсету қағидасын және медициналық</w:t>
      </w:r>
    </w:p>
    <w:p>
      <w:pPr>
        <w:spacing w:after="0"/>
        <w:ind w:left="0"/>
        <w:jc w:val="both"/>
      </w:pPr>
      <w:r>
        <w:rPr>
          <w:rFonts w:ascii="Times New Roman"/>
          <w:b w:val="false"/>
          <w:i w:val="false"/>
          <w:color w:val="000000"/>
          <w:sz w:val="28"/>
        </w:rPr>
        <w:t>
      қызметкерге қашан бару керектігін біледі </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xml:space="preserve">
      Физикалық жәбірлеу, жақтырмау, физикалық және эмоционалдық қараусыздық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тар маманның консультациясына жіберу (психолог, логопед және т.б.)Оценка питания и здоровья матери:</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жатыр ішіндегі спираль - болған жағдайда (бұдан әрі –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емшекпен емізуді практикалау</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Правила поведения и уход в случае болезни ребенка (опасные признаки и когда необходимо обратиться за по-мощью, режим кормления и питья). Бала сырқаттанғанда оны күту және мінез-құлық қағидалары (қауіпті себептер және көмекке қашан жүгіну керек, тамақтану және сұйықтық ішу режімі)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алдын алуды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тексеріліп-қаралу</w:t>
      </w:r>
    </w:p>
    <w:p>
      <w:pPr>
        <w:spacing w:after="0"/>
        <w:ind w:left="0"/>
        <w:jc w:val="both"/>
      </w:pPr>
      <w:r>
        <w:rPr>
          <w:rFonts w:ascii="Times New Roman"/>
          <w:b w:val="false"/>
          <w:i w:val="false"/>
          <w:color w:val="000000"/>
          <w:sz w:val="28"/>
        </w:rPr>
        <w:t>
      • Көрсетілімдер бойынша тар мамандарда консультация алу және зертханалық зерттелу</w:t>
      </w:r>
    </w:p>
    <w:p>
      <w:pPr>
        <w:spacing w:after="0"/>
        <w:ind w:left="0"/>
        <w:jc w:val="both"/>
      </w:pPr>
      <w:r>
        <w:rPr>
          <w:rFonts w:ascii="Times New Roman"/>
          <w:b w:val="false"/>
          <w:i w:val="false"/>
          <w:color w:val="000000"/>
          <w:sz w:val="28"/>
        </w:rPr>
        <w:t>
      • Басқасы</w:t>
      </w:r>
    </w:p>
    <w:p>
      <w:pPr>
        <w:spacing w:after="0"/>
        <w:ind w:left="0"/>
        <w:jc w:val="both"/>
      </w:pPr>
      <w:r>
        <w:rPr>
          <w:rFonts w:ascii="Times New Roman"/>
          <w:b w:val="false"/>
          <w:i w:val="false"/>
          <w:color w:val="000000"/>
          <w:sz w:val="28"/>
        </w:rPr>
        <w:t>
      Дәрігердің идентфикаторы, Т.А.Ә. (болған жағдайда)</w:t>
      </w:r>
    </w:p>
    <w:p>
      <w:pPr>
        <w:spacing w:after="0"/>
        <w:ind w:left="0"/>
        <w:jc w:val="both"/>
      </w:pPr>
      <w:r>
        <w:rPr>
          <w:rFonts w:ascii="Times New Roman"/>
          <w:b w:val="false"/>
          <w:i w:val="false"/>
          <w:color w:val="000000"/>
          <w:sz w:val="28"/>
        </w:rPr>
        <w:t>
      Мейіргердің идентфикаторы,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3 қосымша парақ</w:t>
            </w:r>
          </w:p>
        </w:tc>
      </w:tr>
    </w:tbl>
    <w:bookmarkStart w:name="z73" w:id="35"/>
    <w:p>
      <w:pPr>
        <w:spacing w:after="0"/>
        <w:ind w:left="0"/>
        <w:jc w:val="left"/>
      </w:pPr>
      <w:r>
        <w:rPr>
          <w:rFonts w:ascii="Times New Roman"/>
          <w:b/>
          <w:i w:val="false"/>
          <w:color w:val="000000"/>
        </w:rPr>
        <w:t xml:space="preserve"> Мамандардың кеңесі </w:t>
      </w:r>
    </w:p>
    <w:bookmarkEnd w:id="35"/>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4 қосымша парақ</w:t>
            </w:r>
          </w:p>
        </w:tc>
      </w:tr>
    </w:tbl>
    <w:p>
      <w:pPr>
        <w:spacing w:after="0"/>
        <w:ind w:left="0"/>
        <w:jc w:val="both"/>
      </w:pPr>
      <w:r>
        <w:rPr>
          <w:rFonts w:ascii="Times New Roman"/>
          <w:b w:val="false"/>
          <w:i w:val="false"/>
          <w:color w:val="000000"/>
          <w:sz w:val="28"/>
        </w:rPr>
        <w:t xml:space="preserve">
      Ота/рәсім/ аферез хаттамасы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Ота/рәсім/ аферезге көрсеткіштер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жәрдемақы</w:t>
      </w:r>
    </w:p>
    <w:p>
      <w:pPr>
        <w:spacing w:after="0"/>
        <w:ind w:left="0"/>
        <w:jc w:val="both"/>
      </w:pPr>
      <w:r>
        <w:rPr>
          <w:rFonts w:ascii="Times New Roman"/>
          <w:b w:val="false"/>
          <w:i w:val="false"/>
          <w:color w:val="000000"/>
          <w:sz w:val="28"/>
        </w:rPr>
        <w:t>
      5. Ота/рәсім/ аферез хаттамасы, кем дегенде:</w:t>
      </w:r>
    </w:p>
    <w:p>
      <w:pPr>
        <w:spacing w:after="0"/>
        <w:ind w:left="0"/>
        <w:jc w:val="both"/>
      </w:pPr>
      <w:r>
        <w:rPr>
          <w:rFonts w:ascii="Times New Roman"/>
          <w:b w:val="false"/>
          <w:i w:val="false"/>
          <w:color w:val="000000"/>
          <w:sz w:val="28"/>
        </w:rPr>
        <w:t>
      5.1 Ота/рәсім/ аферез басталған және аяқталған уақыты</w:t>
      </w:r>
    </w:p>
    <w:p>
      <w:pPr>
        <w:spacing w:after="0"/>
        <w:ind w:left="0"/>
        <w:jc w:val="both"/>
      </w:pPr>
      <w:r>
        <w:rPr>
          <w:rFonts w:ascii="Times New Roman"/>
          <w:b w:val="false"/>
          <w:i w:val="false"/>
          <w:color w:val="000000"/>
          <w:sz w:val="28"/>
        </w:rPr>
        <w:t>
      5.2 Ота/рәсім/ аферез ағымы, орындау техникасын қоса алғанда</w:t>
      </w:r>
    </w:p>
    <w:p>
      <w:pPr>
        <w:spacing w:after="0"/>
        <w:ind w:left="0"/>
        <w:jc w:val="both"/>
      </w:pPr>
      <w:r>
        <w:rPr>
          <w:rFonts w:ascii="Times New Roman"/>
          <w:b w:val="false"/>
          <w:i w:val="false"/>
          <w:color w:val="000000"/>
          <w:sz w:val="28"/>
        </w:rPr>
        <w:t>
      5.3 Ота/рәсім/ аферез кезінде кеңесшілердің қатысуы және т.б.,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Ота аяқталуы, ота кезіндегі асқынулар (егер болмаса "Ота/рәсім/ аферез кезінде асқынулар болған жоқ" деп жазу қажет)</w:t>
      </w:r>
    </w:p>
    <w:p>
      <w:pPr>
        <w:spacing w:after="0"/>
        <w:ind w:left="0"/>
        <w:jc w:val="both"/>
      </w:pPr>
      <w:r>
        <w:rPr>
          <w:rFonts w:ascii="Times New Roman"/>
          <w:b w:val="false"/>
          <w:i w:val="false"/>
          <w:color w:val="000000"/>
          <w:sz w:val="28"/>
        </w:rPr>
        <w:t>
      5.6 Қан кетулер</w:t>
      </w:r>
    </w:p>
    <w:p>
      <w:pPr>
        <w:spacing w:after="0"/>
        <w:ind w:left="0"/>
        <w:jc w:val="both"/>
      </w:pPr>
      <w:r>
        <w:rPr>
          <w:rFonts w:ascii="Times New Roman"/>
          <w:b w:val="false"/>
          <w:i w:val="false"/>
          <w:color w:val="000000"/>
          <w:sz w:val="28"/>
        </w:rPr>
        <w:t>
      5.7 Ота/рәсім/ аферез коды мен атауы</w:t>
      </w:r>
    </w:p>
    <w:p>
      <w:pPr>
        <w:spacing w:after="0"/>
        <w:ind w:left="0"/>
        <w:jc w:val="both"/>
      </w:pPr>
      <w:r>
        <w:rPr>
          <w:rFonts w:ascii="Times New Roman"/>
          <w:b w:val="false"/>
          <w:i w:val="false"/>
          <w:color w:val="000000"/>
          <w:sz w:val="28"/>
        </w:rPr>
        <w:t>
      5.8 Ота/рәсім/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Ота/рәсім/ аферез жасаған дәрігерлердің, анестезиолог пен мейірбикенің идентификаторы мен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Пациентті динамикалық (диспансерлік) бақылау</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Пациент динамикалық (диспансерлік) бақылауға жататын диагноз;</w:t>
      </w:r>
    </w:p>
    <w:p>
      <w:pPr>
        <w:spacing w:after="0"/>
        <w:ind w:left="0"/>
        <w:jc w:val="both"/>
      </w:pPr>
      <w:r>
        <w:rPr>
          <w:rFonts w:ascii="Times New Roman"/>
          <w:b w:val="false"/>
          <w:i w:val="false"/>
          <w:color w:val="000000"/>
          <w:sz w:val="28"/>
        </w:rPr>
        <w:t>
      3. Диагноз бойынша бақылау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Бақылау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Профилактикалық іс-шаралар парағы</w:t>
      </w:r>
    </w:p>
    <w:p>
      <w:pPr>
        <w:spacing w:after="0"/>
        <w:ind w:left="0"/>
        <w:jc w:val="both"/>
      </w:pPr>
      <w:r>
        <w:rPr>
          <w:rFonts w:ascii="Times New Roman"/>
          <w:b w:val="false"/>
          <w:i w:val="false"/>
          <w:color w:val="000000"/>
          <w:sz w:val="28"/>
        </w:rPr>
        <w:t>
      1. Қарау күні;</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тексеріп қарауы, Т.А.Ж., идентификаторы Ф.И.О.;</w:t>
      </w:r>
    </w:p>
    <w:p>
      <w:pPr>
        <w:spacing w:after="0"/>
        <w:ind w:left="0"/>
        <w:jc w:val="both"/>
      </w:pPr>
      <w:r>
        <w:rPr>
          <w:rFonts w:ascii="Times New Roman"/>
          <w:b w:val="false"/>
          <w:i w:val="false"/>
          <w:color w:val="000000"/>
          <w:sz w:val="28"/>
        </w:rPr>
        <w:t>
      4. Диагностикалыз зерттеуді өткізу; 5 .Аспаптық зерттеуді өткізу;</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xml:space="preserve">
      Вакцина қолданған, аурудың аты (АХЖ 10) </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xml:space="preserve">
      Партия нөмірі </w:t>
      </w:r>
    </w:p>
    <w:p>
      <w:pPr>
        <w:spacing w:after="0"/>
        <w:ind w:left="0"/>
        <w:jc w:val="both"/>
      </w:pPr>
      <w:r>
        <w:rPr>
          <w:rFonts w:ascii="Times New Roman"/>
          <w:b w:val="false"/>
          <w:i w:val="false"/>
          <w:color w:val="000000"/>
          <w:sz w:val="28"/>
        </w:rPr>
        <w:t>
      Вакцина препаратының, анатоксинның аты және т.б.</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 өлшем бірлігі</w:t>
      </w:r>
    </w:p>
    <w:p>
      <w:pPr>
        <w:spacing w:after="0"/>
        <w:ind w:left="0"/>
        <w:jc w:val="both"/>
      </w:pPr>
      <w:r>
        <w:rPr>
          <w:rFonts w:ascii="Times New Roman"/>
          <w:b w:val="false"/>
          <w:i w:val="false"/>
          <w:color w:val="000000"/>
          <w:sz w:val="28"/>
        </w:rPr>
        <w:t xml:space="preserve">
      Екпе қойған күні мен уақыты </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 (АХЖ 10)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Диагностикалық зерттеулер/қызмет зерттеулердің хаттамасы</w:t>
      </w:r>
    </w:p>
    <w:p>
      <w:pPr>
        <w:spacing w:after="0"/>
        <w:ind w:left="0"/>
        <w:jc w:val="both"/>
      </w:pPr>
      <w:r>
        <w:rPr>
          <w:rFonts w:ascii="Times New Roman"/>
          <w:b w:val="false"/>
          <w:i w:val="false"/>
          <w:color w:val="000000"/>
          <w:sz w:val="28"/>
        </w:rPr>
        <w:t>
      1. Өткізу күні</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зерттеудің ақпараты</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Дәрігердің идентификаторы</w:t>
      </w:r>
    </w:p>
    <w:p>
      <w:pPr>
        <w:spacing w:after="0"/>
        <w:ind w:left="0"/>
        <w:jc w:val="both"/>
      </w:pPr>
      <w:r>
        <w:rPr>
          <w:rFonts w:ascii="Times New Roman"/>
          <w:b w:val="false"/>
          <w:i w:val="false"/>
          <w:color w:val="000000"/>
          <w:sz w:val="28"/>
        </w:rPr>
        <w:t>
      № 025/е "Амбулаториялық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0"/>
        <w:gridCol w:w="4360"/>
        <w:gridCol w:w="5310"/>
      </w:tblGrid>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025-4/е нысанды медициналық құжаттама</w:t>
            </w:r>
          </w:p>
        </w:tc>
      </w:tr>
    </w:tbl>
    <w:p>
      <w:pPr>
        <w:spacing w:after="0"/>
        <w:ind w:left="0"/>
        <w:jc w:val="both"/>
      </w:pPr>
      <w:r>
        <w:rPr>
          <w:rFonts w:ascii="Times New Roman"/>
          <w:b w:val="false"/>
          <w:i w:val="false"/>
          <w:color w:val="000000"/>
          <w:sz w:val="28"/>
        </w:rPr>
        <w:t xml:space="preserve">
      Талон </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xml:space="preserve">
      Кабинеті </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xml:space="preserve">
      Дәрігер тегі аты әкесінің аты (болған жағдайда)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Қаралу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2010жылғы "23" қарашадағы № 907 бұйрығымен бекітілген № 025-5/е нысанды медициналық құжаттама</w:t>
            </w:r>
          </w:p>
        </w:tc>
      </w:tr>
    </w:tbl>
    <w:p>
      <w:pPr>
        <w:spacing w:after="0"/>
        <w:ind w:left="0"/>
        <w:jc w:val="both"/>
      </w:pPr>
      <w:r>
        <w:rPr>
          <w:rFonts w:ascii="Times New Roman"/>
          <w:b w:val="false"/>
          <w:i w:val="false"/>
          <w:color w:val="000000"/>
          <w:sz w:val="28"/>
        </w:rPr>
        <w:t>
      Амбулаториялық пациенттің статистикалық картасы Қаралу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8.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9.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10. Антропометриялық өлшемдері</w:t>
      </w:r>
    </w:p>
    <w:p>
      <w:pPr>
        <w:spacing w:after="0"/>
        <w:ind w:left="0"/>
        <w:jc w:val="both"/>
      </w:pPr>
      <w:r>
        <w:rPr>
          <w:rFonts w:ascii="Times New Roman"/>
          <w:b w:val="false"/>
          <w:i w:val="false"/>
          <w:color w:val="000000"/>
          <w:sz w:val="28"/>
        </w:rPr>
        <w:t>
      11. Төлеу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Жеңілдік категориясы</w:t>
      </w:r>
    </w:p>
    <w:p>
      <w:pPr>
        <w:spacing w:after="0"/>
        <w:ind w:left="0"/>
        <w:jc w:val="both"/>
      </w:pPr>
      <w:r>
        <w:rPr>
          <w:rFonts w:ascii="Times New Roman"/>
          <w:b w:val="false"/>
          <w:i w:val="false"/>
          <w:color w:val="000000"/>
          <w:sz w:val="28"/>
        </w:rPr>
        <w:t>
      14. Қаралу себебі</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16. Кiм жолдады</w:t>
      </w:r>
    </w:p>
    <w:p>
      <w:pPr>
        <w:spacing w:after="0"/>
        <w:ind w:left="0"/>
        <w:jc w:val="both"/>
      </w:pPr>
      <w:r>
        <w:rPr>
          <w:rFonts w:ascii="Times New Roman"/>
          <w:b w:val="false"/>
          <w:i w:val="false"/>
          <w:color w:val="000000"/>
          <w:sz w:val="28"/>
        </w:rPr>
        <w:t xml:space="preserve">
      17.. Келуi/консультациялар </w:t>
      </w:r>
    </w:p>
    <w:p>
      <w:pPr>
        <w:spacing w:after="0"/>
        <w:ind w:left="0"/>
        <w:jc w:val="both"/>
      </w:pPr>
      <w:r>
        <w:rPr>
          <w:rFonts w:ascii="Times New Roman"/>
          <w:b w:val="false"/>
          <w:i w:val="false"/>
          <w:color w:val="000000"/>
          <w:sz w:val="28"/>
        </w:rPr>
        <w:t>
      Тарификатор бойынша қызмет, маманның Т.А.Ә. (болған жағдайда) мен идентификаторы, күні</w:t>
      </w:r>
    </w:p>
    <w:p>
      <w:pPr>
        <w:spacing w:after="0"/>
        <w:ind w:left="0"/>
        <w:jc w:val="both"/>
      </w:pPr>
      <w:r>
        <w:rPr>
          <w:rFonts w:ascii="Times New Roman"/>
          <w:b w:val="false"/>
          <w:i w:val="false"/>
          <w:color w:val="000000"/>
          <w:sz w:val="28"/>
        </w:rPr>
        <w:t>
      18.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 маманның Т.А.Ә. (болған жағдайда) мен идентификаторы, күні, көлемі</w:t>
      </w:r>
    </w:p>
    <w:p>
      <w:pPr>
        <w:spacing w:after="0"/>
        <w:ind w:left="0"/>
        <w:jc w:val="both"/>
      </w:pPr>
      <w:r>
        <w:rPr>
          <w:rFonts w:ascii="Times New Roman"/>
          <w:b w:val="false"/>
          <w:i w:val="false"/>
          <w:color w:val="000000"/>
          <w:sz w:val="28"/>
        </w:rPr>
        <w:t>
      19. Қорытынды диагноз</w:t>
      </w:r>
    </w:p>
    <w:p>
      <w:pPr>
        <w:spacing w:after="0"/>
        <w:ind w:left="0"/>
        <w:jc w:val="both"/>
      </w:pPr>
      <w:r>
        <w:rPr>
          <w:rFonts w:ascii="Times New Roman"/>
          <w:b w:val="false"/>
          <w:i w:val="false"/>
          <w:color w:val="000000"/>
          <w:sz w:val="28"/>
        </w:rPr>
        <w:t>
      20. Диспансерлеу</w:t>
      </w:r>
    </w:p>
    <w:p>
      <w:pPr>
        <w:spacing w:after="0"/>
        <w:ind w:left="0"/>
        <w:jc w:val="both"/>
      </w:pPr>
      <w:r>
        <w:rPr>
          <w:rFonts w:ascii="Times New Roman"/>
          <w:b w:val="false"/>
          <w:i w:val="false"/>
          <w:color w:val="000000"/>
          <w:sz w:val="28"/>
        </w:rPr>
        <w:t>
      21. Туберкулезді анықтауға арналған зерттеулер жүргізілді</w:t>
      </w:r>
    </w:p>
    <w:p>
      <w:pPr>
        <w:spacing w:after="0"/>
        <w:ind w:left="0"/>
        <w:jc w:val="both"/>
      </w:pPr>
      <w:r>
        <w:rPr>
          <w:rFonts w:ascii="Times New Roman"/>
          <w:b w:val="false"/>
          <w:i w:val="false"/>
          <w:color w:val="000000"/>
          <w:sz w:val="28"/>
        </w:rPr>
        <w:t>
      22. Қабылдау кезінде және үйiнде дәрiгердің жасаған операциялары мен манипуляциялары</w:t>
      </w:r>
    </w:p>
    <w:p>
      <w:pPr>
        <w:spacing w:after="0"/>
        <w:ind w:left="0"/>
        <w:jc w:val="both"/>
      </w:pPr>
      <w:r>
        <w:rPr>
          <w:rFonts w:ascii="Times New Roman"/>
          <w:b w:val="false"/>
          <w:i w:val="false"/>
          <w:color w:val="000000"/>
          <w:sz w:val="28"/>
        </w:rPr>
        <w:t>
      23. Қаралу нәтижесi</w:t>
      </w:r>
    </w:p>
    <w:p>
      <w:pPr>
        <w:spacing w:after="0"/>
        <w:ind w:left="0"/>
        <w:jc w:val="both"/>
      </w:pPr>
      <w:r>
        <w:rPr>
          <w:rFonts w:ascii="Times New Roman"/>
          <w:b w:val="false"/>
          <w:i w:val="false"/>
          <w:color w:val="000000"/>
          <w:sz w:val="28"/>
        </w:rPr>
        <w:t>
      24. Олардың ішінде жолдама алғандар</w:t>
      </w:r>
    </w:p>
    <w:p>
      <w:pPr>
        <w:spacing w:after="0"/>
        <w:ind w:left="0"/>
        <w:jc w:val="both"/>
      </w:pPr>
      <w:r>
        <w:rPr>
          <w:rFonts w:ascii="Times New Roman"/>
          <w:b w:val="false"/>
          <w:i w:val="false"/>
          <w:color w:val="000000"/>
          <w:sz w:val="28"/>
        </w:rPr>
        <w:t>
      25.. Емханалық қаралу оқиғасы (бұдан әрі – ЕҚО)</w:t>
      </w:r>
    </w:p>
    <w:p>
      <w:pPr>
        <w:spacing w:after="0"/>
        <w:ind w:left="0"/>
        <w:jc w:val="both"/>
      </w:pPr>
      <w:r>
        <w:rPr>
          <w:rFonts w:ascii="Times New Roman"/>
          <w:b w:val="false"/>
          <w:i w:val="false"/>
          <w:color w:val="000000"/>
          <w:sz w:val="28"/>
        </w:rPr>
        <w:t>
      26. ЕҚО аяқталған күн</w:t>
      </w:r>
    </w:p>
    <w:p>
      <w:pPr>
        <w:spacing w:after="0"/>
        <w:ind w:left="0"/>
        <w:jc w:val="both"/>
      </w:pPr>
      <w:r>
        <w:rPr>
          <w:rFonts w:ascii="Times New Roman"/>
          <w:b w:val="false"/>
          <w:i w:val="false"/>
          <w:color w:val="000000"/>
          <w:sz w:val="28"/>
        </w:rPr>
        <w:t>
      Дәрiгер: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025-7/е нысанды медициналық құжаттама</w:t>
            </w:r>
          </w:p>
        </w:tc>
      </w:tr>
    </w:tbl>
    <w:p>
      <w:pPr>
        <w:spacing w:after="0"/>
        <w:ind w:left="0"/>
        <w:jc w:val="left"/>
      </w:pPr>
      <w:r>
        <w:rPr>
          <w:rFonts w:ascii="Times New Roman"/>
          <w:b/>
          <w:i w:val="false"/>
          <w:color w:val="000000"/>
        </w:rPr>
        <w:t xml:space="preserve"> Профилактикалық медициналық тексерудің (скринингтің) картасы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Тіркелген МҰ (МҰ регистрінен)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xml:space="preserve">
      Мүгедектік қойылған күні </w:t>
      </w:r>
    </w:p>
    <w:p>
      <w:pPr>
        <w:spacing w:after="0"/>
        <w:ind w:left="0"/>
        <w:jc w:val="both"/>
      </w:pPr>
      <w:r>
        <w:rPr>
          <w:rFonts w:ascii="Times New Roman"/>
          <w:b w:val="false"/>
          <w:i w:val="false"/>
          <w:color w:val="000000"/>
          <w:sz w:val="28"/>
        </w:rPr>
        <w:t xml:space="preserve">
      Мүгедектік қандай уақытқа қойылды </w:t>
      </w:r>
    </w:p>
    <w:p>
      <w:pPr>
        <w:spacing w:after="0"/>
        <w:ind w:left="0"/>
        <w:jc w:val="both"/>
      </w:pPr>
      <w:r>
        <w:rPr>
          <w:rFonts w:ascii="Times New Roman"/>
          <w:b w:val="false"/>
          <w:i w:val="false"/>
          <w:color w:val="000000"/>
          <w:sz w:val="28"/>
        </w:rPr>
        <w:t xml:space="preserve">
      Мүгедектік диагнозы </w:t>
      </w:r>
    </w:p>
    <w:p>
      <w:pPr>
        <w:spacing w:after="0"/>
        <w:ind w:left="0"/>
        <w:jc w:val="both"/>
      </w:pPr>
      <w:r>
        <w:rPr>
          <w:rFonts w:ascii="Times New Roman"/>
          <w:b w:val="false"/>
          <w:i w:val="false"/>
          <w:color w:val="000000"/>
          <w:sz w:val="28"/>
        </w:rPr>
        <w:t>
      Баланы профилактикалық медициналық 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xml:space="preserve">
      Дене белсенділігі, күнделікті физикалық жүктеме (3 жастан асқан балалар)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Артериалық қысым (7 жастан асқан балалар) 1) систолическое /диастолическое </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xml:space="preserve">
      Көздің көргіштігін анықтау </w:t>
      </w:r>
    </w:p>
    <w:p>
      <w:pPr>
        <w:spacing w:after="0"/>
        <w:ind w:left="0"/>
        <w:jc w:val="both"/>
      </w:pPr>
      <w:r>
        <w:rPr>
          <w:rFonts w:ascii="Times New Roman"/>
          <w:b w:val="false"/>
          <w:i w:val="false"/>
          <w:color w:val="000000"/>
          <w:sz w:val="28"/>
        </w:rPr>
        <w:t xml:space="preserve">
      Плантограмманы анықтау (5 жасқа дейінгі балалар және одан үлкендер) </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Жүректің шуын анықтаған жағдайда,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xml:space="preserve">
      Денсаулық тобы </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xml:space="preserve">
      Белдің өлшемі: ерлер әйелдер </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мм.сын.бағ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xml:space="preserve">
      1. Темекі шегу, күніне 1 болсын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Алкогольды ішімдіктерді қолдану, аптасын 2 реттен кем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35-65 жастағы ерлер 18-34 жастағы ерлер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Ата-аналарыңызда жүрек аурулары бар ма (гипертония, ЖИА)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Төс қуысында тыныштықта немесе жүктеме (психоэмоционалды, физикалық) кезінде жағымсыз сезімдер, оны тоқтатқан кезде немесе доғарғаннан кейін 10 минут ішінде басылатын немесе жүректің шалыс соғуы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5. Бас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Артериялық қысымның көтерілуіне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Көз көрудің нашарлауына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Көз алдында бүркеніш болуына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Ата-аналарыңызда глаукома болды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4 диоптриядан асатын алыстан нашар көрушілік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Соңғы жыл ішінде нәжісте патологиялық қоспалар байқадыңыз ба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Тек қана әйел адамдар үшін: түйіскен қан кетулер болады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айналым жүйесі мен қант диабеті ауруларын тексеру нәтижесі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xml:space="preserve">
      Скринингтен өтетін адамның қан айналым жүйесі ауруларының даму мүмкіндігін SCORE шкаласы бойынша анықтау , ұсынымдар </w:t>
      </w:r>
    </w:p>
    <w:p>
      <w:pPr>
        <w:spacing w:after="0"/>
        <w:ind w:left="0"/>
        <w:jc w:val="both"/>
      </w:pPr>
      <w:r>
        <w:rPr>
          <w:rFonts w:ascii="Times New Roman"/>
          <w:b w:val="false"/>
          <w:i w:val="false"/>
          <w:color w:val="000000"/>
          <w:sz w:val="28"/>
        </w:rPr>
        <w:t xml:space="preserve">
      Глаукоманы анықтауды тексеру нәтижесі: жас, көз ішілік қысым </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xml:space="preserve">
      Әйел адамның жағндысын цитологиялық зерттеу: жас </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xml:space="preserve">
      Жатыр мойнының биопсиясының нәтижесі (көрсетілім бойынша): </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xml:space="preserve">
      Гемокульт-тест жас: Скрининг боыйнша гемокульт-тест өткізілді: </w:t>
      </w:r>
    </w:p>
    <w:p>
      <w:pPr>
        <w:spacing w:after="0"/>
        <w:ind w:left="0"/>
        <w:jc w:val="both"/>
      </w:pPr>
      <w:r>
        <w:rPr>
          <w:rFonts w:ascii="Times New Roman"/>
          <w:b w:val="false"/>
          <w:i w:val="false"/>
          <w:color w:val="000000"/>
          <w:sz w:val="28"/>
        </w:rPr>
        <w:t xml:space="preserve">
      Колоноскопия (көрсетілім бойынша): </w:t>
      </w:r>
    </w:p>
    <w:p>
      <w:pPr>
        <w:spacing w:after="0"/>
        <w:ind w:left="0"/>
        <w:jc w:val="both"/>
      </w:pPr>
      <w:r>
        <w:rPr>
          <w:rFonts w:ascii="Times New Roman"/>
          <w:b w:val="false"/>
          <w:i w:val="false"/>
          <w:color w:val="000000"/>
          <w:sz w:val="28"/>
        </w:rPr>
        <w:t xml:space="preserve">
      Эзофагоскопия жас: </w:t>
      </w:r>
    </w:p>
    <w:p>
      <w:pPr>
        <w:spacing w:after="0"/>
        <w:ind w:left="0"/>
        <w:jc w:val="both"/>
      </w:pPr>
      <w:r>
        <w:rPr>
          <w:rFonts w:ascii="Times New Roman"/>
          <w:b w:val="false"/>
          <w:i w:val="false"/>
          <w:color w:val="000000"/>
          <w:sz w:val="28"/>
        </w:rPr>
        <w:t xml:space="preserve">
      Гастродуоденоскопия жас: </w:t>
      </w:r>
    </w:p>
    <w:p>
      <w:pPr>
        <w:spacing w:after="0"/>
        <w:ind w:left="0"/>
        <w:jc w:val="both"/>
      </w:pPr>
      <w:r>
        <w:rPr>
          <w:rFonts w:ascii="Times New Roman"/>
          <w:b w:val="false"/>
          <w:i w:val="false"/>
          <w:color w:val="000000"/>
          <w:sz w:val="28"/>
        </w:rPr>
        <w:t xml:space="preserve">
      ПЕА (ерлер жас): </w:t>
      </w:r>
    </w:p>
    <w:p>
      <w:pPr>
        <w:spacing w:after="0"/>
        <w:ind w:left="0"/>
        <w:jc w:val="both"/>
      </w:pPr>
      <w:r>
        <w:rPr>
          <w:rFonts w:ascii="Times New Roman"/>
          <w:b w:val="false"/>
          <w:i w:val="false"/>
          <w:color w:val="000000"/>
          <w:sz w:val="28"/>
        </w:rPr>
        <w:t xml:space="preserve">
      Простата денсаулығының индексі </w:t>
      </w:r>
    </w:p>
    <w:p>
      <w:pPr>
        <w:spacing w:after="0"/>
        <w:ind w:left="0"/>
        <w:jc w:val="both"/>
      </w:pPr>
      <w:r>
        <w:rPr>
          <w:rFonts w:ascii="Times New Roman"/>
          <w:b w:val="false"/>
          <w:i w:val="false"/>
          <w:color w:val="000000"/>
          <w:sz w:val="28"/>
        </w:rPr>
        <w:t xml:space="preserve">
      Қуық асты безінің биопсия нәтижесі: </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xml:space="preserve">
      Дені сау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Мінез-құлықтық қауіп-қатер факторлары анықталды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Биологиялық қауіп-қатер факторлары анықталды </w:t>
      </w:r>
    </w:p>
    <w:p>
      <w:pPr>
        <w:spacing w:after="0"/>
        <w:ind w:left="0"/>
        <w:jc w:val="both"/>
      </w:pPr>
      <w:r>
        <w:rPr>
          <w:rFonts w:ascii="Times New Roman"/>
          <w:b w:val="false"/>
          <w:i w:val="false"/>
          <w:color w:val="000000"/>
          <w:sz w:val="28"/>
        </w:rPr>
        <w:t xml:space="preserve">
      АХЖ 10 бойынша қорытынды диагноз </w:t>
      </w:r>
    </w:p>
    <w:p>
      <w:pPr>
        <w:spacing w:after="0"/>
        <w:ind w:left="0"/>
        <w:jc w:val="both"/>
      </w:pPr>
      <w:r>
        <w:rPr>
          <w:rFonts w:ascii="Times New Roman"/>
          <w:b w:val="false"/>
          <w:i w:val="false"/>
          <w:color w:val="000000"/>
          <w:sz w:val="28"/>
        </w:rPr>
        <w:t xml:space="preserve">
      Динамикалық қарау тобы </w:t>
      </w:r>
    </w:p>
    <w:p>
      <w:pPr>
        <w:spacing w:after="0"/>
        <w:ind w:left="0"/>
        <w:jc w:val="both"/>
      </w:pPr>
      <w:r>
        <w:rPr>
          <w:rFonts w:ascii="Times New Roman"/>
          <w:b w:val="false"/>
          <w:i w:val="false"/>
          <w:color w:val="000000"/>
          <w:sz w:val="28"/>
        </w:rPr>
        <w:t xml:space="preserve">
      БМСК дәрігеріне жолданды (учаскелік, жалпы тәжірибе дәрігері)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xml:space="preserve">
      Скринингтік тексеруді өткізген маманның Т.А.Ә. (болған жағдайда) </w:t>
      </w:r>
    </w:p>
    <w:p>
      <w:pPr>
        <w:spacing w:after="0"/>
        <w:ind w:left="0"/>
        <w:jc w:val="both"/>
      </w:pPr>
      <w:r>
        <w:rPr>
          <w:rFonts w:ascii="Times New Roman"/>
          <w:b w:val="false"/>
          <w:i w:val="false"/>
          <w:color w:val="000000"/>
          <w:sz w:val="28"/>
        </w:rPr>
        <w:t>
      Берілген мәліметтердің растығын мақұлдаймын/Подтверждаю, что вся представленная информация достоверна.</w:t>
      </w:r>
    </w:p>
    <w:p>
      <w:pPr>
        <w:spacing w:after="0"/>
        <w:ind w:left="0"/>
        <w:jc w:val="both"/>
      </w:pPr>
      <w:r>
        <w:rPr>
          <w:rFonts w:ascii="Times New Roman"/>
          <w:b w:val="false"/>
          <w:i w:val="false"/>
          <w:color w:val="000000"/>
          <w:sz w:val="28"/>
        </w:rPr>
        <w:t>
      № 025-7/е "Профилактикалық медициналық тексерудің (скринингтің)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медциналық қызметкер</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031/е нысанды медициналық құжаттама</w:t>
            </w:r>
          </w:p>
        </w:tc>
      </w:tr>
    </w:tbl>
    <w:p>
      <w:pPr>
        <w:spacing w:after="0"/>
        <w:ind w:left="0"/>
        <w:jc w:val="both"/>
      </w:pPr>
      <w:r>
        <w:rPr>
          <w:rFonts w:ascii="Times New Roman"/>
          <w:b w:val="false"/>
          <w:i w:val="false"/>
          <w:color w:val="000000"/>
          <w:sz w:val="28"/>
        </w:rPr>
        <w:t>
      Дәрігерлерді үйге шақыртуды жазу есеп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Науқастың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Біріншілікті/қайта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040/е нысанды медициналық құжаттама</w:t>
            </w:r>
          </w:p>
        </w:tc>
      </w:tr>
    </w:tbl>
    <w:bookmarkStart w:name="z78" w:id="36"/>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бойынша</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9"/>
        <w:gridCol w:w="1159"/>
        <w:gridCol w:w="2767"/>
        <w:gridCol w:w="1159"/>
        <w:gridCol w:w="1482"/>
        <w:gridCol w:w="3413"/>
        <w:gridCol w:w="1161"/>
      </w:tblGrid>
      <w:tr>
        <w:trPr>
          <w:trHeight w:val="30" w:hRule="atLeast"/>
        </w:trPr>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475"/>
        <w:gridCol w:w="479"/>
        <w:gridCol w:w="741"/>
        <w:gridCol w:w="741"/>
        <w:gridCol w:w="741"/>
        <w:gridCol w:w="741"/>
        <w:gridCol w:w="741"/>
        <w:gridCol w:w="742"/>
        <w:gridCol w:w="738"/>
        <w:gridCol w:w="745"/>
        <w:gridCol w:w="1484"/>
        <w:gridCol w:w="1488"/>
        <w:gridCol w:w="14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6"/>
        <w:gridCol w:w="946"/>
        <w:gridCol w:w="946"/>
        <w:gridCol w:w="946"/>
        <w:gridCol w:w="946"/>
        <w:gridCol w:w="946"/>
        <w:gridCol w:w="946"/>
        <w:gridCol w:w="946"/>
        <w:gridCol w:w="473"/>
        <w:gridCol w:w="473"/>
        <w:gridCol w:w="946"/>
        <w:gridCol w:w="946"/>
        <w:gridCol w:w="947"/>
        <w:gridCol w:w="94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желеу бойынша емдеу курсы аяқталды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w:t>
            </w:r>
            <w:r>
              <w:br/>
            </w:r>
            <w:r>
              <w:rPr>
                <w:rFonts w:ascii="Times New Roman"/>
                <w:b w:val="false"/>
                <w:i w:val="false"/>
                <w:color w:val="000000"/>
                <w:sz w:val="20"/>
              </w:rPr>
              <w:t>
дәрежесі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bookmarkStart w:name="z80" w:id="37"/>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 бойынша</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605"/>
        <w:gridCol w:w="605"/>
        <w:gridCol w:w="1949"/>
        <w:gridCol w:w="605"/>
        <w:gridCol w:w="1950"/>
        <w:gridCol w:w="605"/>
        <w:gridCol w:w="1950"/>
        <w:gridCol w:w="605"/>
        <w:gridCol w:w="940"/>
        <w:gridCol w:w="940"/>
        <w:gridCol w:w="941"/>
      </w:tblGrid>
      <w:tr>
        <w:trPr>
          <w:trHeight w:val="30" w:hRule="atLeast"/>
        </w:trPr>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в том числе</w:t>
            </w:r>
          </w:p>
        </w:tc>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r>
              <w:br/>
            </w:r>
            <w:r>
              <w:rPr>
                <w:rFonts w:ascii="Times New Roman"/>
                <w:b w:val="false"/>
                <w:i w:val="false"/>
                <w:color w:val="000000"/>
                <w:sz w:val="20"/>
              </w:rPr>
              <w:t>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стоматолог </w:t>
            </w:r>
            <w:r>
              <w:br/>
            </w:r>
            <w:r>
              <w:rPr>
                <w:rFonts w:ascii="Times New Roman"/>
                <w:b w:val="false"/>
                <w:i w:val="false"/>
                <w:color w:val="000000"/>
                <w:sz w:val="20"/>
              </w:rPr>
              <w:t xml:space="preserve">дәрігердің терапевтік және </w:t>
            </w:r>
            <w:r>
              <w:br/>
            </w:r>
            <w:r>
              <w:rPr>
                <w:rFonts w:ascii="Times New Roman"/>
                <w:b w:val="false"/>
                <w:i w:val="false"/>
                <w:color w:val="000000"/>
                <w:sz w:val="20"/>
              </w:rPr>
              <w:t xml:space="preserve">хирургиялық қабылдаулар </w:t>
            </w:r>
            <w:r>
              <w:br/>
            </w:r>
            <w:r>
              <w:rPr>
                <w:rFonts w:ascii="Times New Roman"/>
                <w:b w:val="false"/>
                <w:i w:val="false"/>
                <w:color w:val="000000"/>
                <w:sz w:val="20"/>
              </w:rPr>
              <w:t xml:space="preserve">жұмысының жиынтық ведомосына </w:t>
            </w:r>
            <w:r>
              <w:br/>
            </w:r>
            <w:r>
              <w:rPr>
                <w:rFonts w:ascii="Times New Roman"/>
                <w:b w:val="false"/>
                <w:i w:val="false"/>
                <w:color w:val="000000"/>
                <w:sz w:val="20"/>
              </w:rPr>
              <w:t>қосымша парақ</w:t>
            </w:r>
          </w:p>
        </w:tc>
      </w:tr>
    </w:tbl>
    <w:bookmarkStart w:name="z82" w:id="38"/>
    <w:p>
      <w:pPr>
        <w:spacing w:after="0"/>
        <w:ind w:left="0"/>
        <w:jc w:val="left"/>
      </w:pPr>
      <w:r>
        <w:rPr>
          <w:rFonts w:ascii="Times New Roman"/>
          <w:b/>
          <w:i w:val="false"/>
          <w:color w:val="000000"/>
        </w:rPr>
        <w:t xml:space="preserve"> Стоматолог-ортопед дәрiгердiң жұмысын есепке алудың Жиынтық ведомосы жыл</w:t>
      </w:r>
    </w:p>
    <w:bookmarkEnd w:id="38"/>
    <w:p>
      <w:pPr>
        <w:spacing w:after="0"/>
        <w:ind w:left="0"/>
        <w:jc w:val="both"/>
      </w:pPr>
      <w:r>
        <w:rPr>
          <w:rFonts w:ascii="Times New Roman"/>
          <w:b w:val="false"/>
          <w:i w:val="false"/>
          <w:color w:val="000000"/>
          <w:sz w:val="28"/>
        </w:rPr>
        <w:t>
      Дәрiгердiң тегi, аты, әкесiнiң 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952"/>
        <w:gridCol w:w="1806"/>
        <w:gridCol w:w="952"/>
        <w:gridCol w:w="952"/>
        <w:gridCol w:w="952"/>
        <w:gridCol w:w="1542"/>
        <w:gridCol w:w="953"/>
        <w:gridCol w:w="423"/>
        <w:gridCol w:w="953"/>
        <w:gridCol w:w="719"/>
        <w:gridCol w:w="423"/>
        <w:gridCol w:w="689"/>
      </w:tblGrid>
      <w:tr>
        <w:trPr>
          <w:trHeight w:val="30" w:hRule="atLeast"/>
        </w:trPr>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 басқа қалалықтар</w:t>
            </w: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штамп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1328"/>
        <w:gridCol w:w="1328"/>
        <w:gridCol w:w="1328"/>
        <w:gridCol w:w="1328"/>
        <w:gridCol w:w="380"/>
        <w:gridCol w:w="646"/>
        <w:gridCol w:w="646"/>
        <w:gridCol w:w="1329"/>
        <w:gridCol w:w="1329"/>
        <w:gridCol w:w="13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w:t>
            </w:r>
            <w:r>
              <w:br/>
            </w:r>
            <w:r>
              <w:rPr>
                <w:rFonts w:ascii="Times New Roman"/>
                <w:b w:val="false"/>
                <w:i w:val="false"/>
                <w:color w:val="000000"/>
                <w:sz w:val="20"/>
              </w:rPr>
              <w:t>
кадан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043/е нысанды медициналық құжаттама</w:t>
            </w:r>
          </w:p>
        </w:tc>
      </w:tr>
    </w:tbl>
    <w:bookmarkStart w:name="z83" w:id="39"/>
    <w:p>
      <w:pPr>
        <w:spacing w:after="0"/>
        <w:ind w:left="0"/>
        <w:jc w:val="left"/>
      </w:pPr>
      <w:r>
        <w:rPr>
          <w:rFonts w:ascii="Times New Roman"/>
          <w:b/>
          <w:i w:val="false"/>
          <w:color w:val="000000"/>
        </w:rPr>
        <w:t xml:space="preserve"> Стоматологиялық науқастың медициналық картасы (санацияны қоса) №</w:t>
      </w:r>
    </w:p>
    <w:bookmarkEnd w:id="39"/>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xml:space="preserve">
      Жақ </w:t>
      </w:r>
    </w:p>
    <w:p>
      <w:pPr>
        <w:spacing w:after="0"/>
        <w:ind w:left="0"/>
        <w:jc w:val="both"/>
      </w:pPr>
      <w:r>
        <w:rPr>
          <w:rFonts w:ascii="Times New Roman"/>
          <w:b w:val="false"/>
          <w:i w:val="false"/>
          <w:color w:val="000000"/>
          <w:sz w:val="28"/>
        </w:rPr>
        <w:t xml:space="preserve">
      Қайсы жағы </w:t>
      </w:r>
    </w:p>
    <w:p>
      <w:pPr>
        <w:spacing w:after="0"/>
        <w:ind w:left="0"/>
        <w:jc w:val="both"/>
      </w:pPr>
      <w:r>
        <w:rPr>
          <w:rFonts w:ascii="Times New Roman"/>
          <w:b w:val="false"/>
          <w:i w:val="false"/>
          <w:color w:val="000000"/>
          <w:sz w:val="28"/>
        </w:rPr>
        <w:t xml:space="preserve">
      Тіс </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Стоматологиялық науқастың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картасының </w:t>
            </w:r>
            <w:r>
              <w:br/>
            </w:r>
            <w:r>
              <w:rPr>
                <w:rFonts w:ascii="Times New Roman"/>
                <w:b w:val="false"/>
                <w:i w:val="false"/>
                <w:color w:val="000000"/>
                <w:sz w:val="20"/>
              </w:rPr>
              <w:t>қосымша парағы</w:t>
            </w:r>
          </w:p>
        </w:tc>
      </w:tr>
    </w:tbl>
    <w:p>
      <w:pPr>
        <w:spacing w:after="0"/>
        <w:ind w:left="0"/>
        <w:jc w:val="both"/>
      </w:pPr>
      <w:r>
        <w:rPr>
          <w:rFonts w:ascii="Times New Roman"/>
          <w:b w:val="false"/>
          <w:i w:val="false"/>
          <w:color w:val="000000"/>
          <w:sz w:val="28"/>
        </w:rPr>
        <w:t>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06"/>
        <w:gridCol w:w="548"/>
        <w:gridCol w:w="548"/>
        <w:gridCol w:w="549"/>
        <w:gridCol w:w="549"/>
      </w:tblGrid>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Бойын ұстау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Зиянды әдеттер: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II.Атқаратын қызметінің байкауы: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Шайнау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Жұтыну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Сөйлеу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Еріндердің айқасуы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Аймақтық лимфа түйіндерді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 маңы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Ауыз қуысының алды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Үстінгі ерін жүгеншесі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Тіл жүгеншесі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Ауыз қуысынын шырышты қабығы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Қызыл иек маңы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Тіс қатарының түрі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Жақтардың тістеуі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Тістердің орналасуының ауытқуы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Тістердің шығуы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Тістін түсі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Тістердің пішіні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Кариоздық емес бұзылулар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Деминерализация ошағы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Кариестің ершу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КП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КПУ.</w:t>
            </w: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Стоматиқалық топ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Стоматологиялық диспансерлік топ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045/е нысанды медициналық құжаттама</w:t>
            </w:r>
          </w:p>
        </w:tc>
      </w:tr>
    </w:tbl>
    <w:p>
      <w:pPr>
        <w:spacing w:after="0"/>
        <w:ind w:left="0"/>
        <w:jc w:val="both"/>
      </w:pPr>
      <w:r>
        <w:rPr>
          <w:rFonts w:ascii="Times New Roman"/>
          <w:b w:val="false"/>
          <w:i w:val="false"/>
          <w:color w:val="000000"/>
          <w:sz w:val="28"/>
        </w:rPr>
        <w:t>
      Құтырмаға қарсы көмек алуға келгендер картасы 20___ жылы _____________________________ Қаралу күні</w:t>
      </w:r>
    </w:p>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анықтады(астын сызыңыз немесе жазыңыз)</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белгісіз(астын сызыңыз немесе жазыңыз) ___________________________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Десенсибилизация: бір мәрте, екі мәрте </w:t>
      </w:r>
    </w:p>
    <w:p>
      <w:pPr>
        <w:spacing w:after="0"/>
        <w:ind w:left="0"/>
        <w:jc w:val="both"/>
      </w:pPr>
      <w:r>
        <w:rPr>
          <w:rFonts w:ascii="Times New Roman"/>
          <w:b w:val="false"/>
          <w:i w:val="false"/>
          <w:color w:val="000000"/>
          <w:sz w:val="28"/>
        </w:rPr>
        <w:t>
      Тәуліктік мөлшері 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 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9"/>
        <w:gridCol w:w="991"/>
        <w:gridCol w:w="991"/>
        <w:gridCol w:w="991"/>
        <w:gridCol w:w="1756"/>
        <w:gridCol w:w="1419"/>
        <w:gridCol w:w="992"/>
        <w:gridCol w:w="992"/>
        <w:gridCol w:w="992"/>
        <w:gridCol w:w="1757"/>
      </w:tblGrid>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053/е нысанды медициналық құжаттама</w:t>
            </w:r>
          </w:p>
        </w:tc>
      </w:tr>
    </w:tbl>
    <w:bookmarkStart w:name="z85" w:id="40"/>
    <w:p>
      <w:pPr>
        <w:spacing w:after="0"/>
        <w:ind w:left="0"/>
        <w:jc w:val="left"/>
      </w:pPr>
      <w:r>
        <w:rPr>
          <w:rFonts w:ascii="Times New Roman"/>
          <w:b/>
          <w:i w:val="false"/>
          <w:color w:val="000000"/>
        </w:rPr>
        <w:t xml:space="preserve"> Әскерге шақыру жасына дейінгі жастардың емдеу картасы № </w:t>
      </w:r>
    </w:p>
    <w:bookmarkEnd w:id="40"/>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bookmarkStart w:name="z86" w:id="41"/>
    <w:p>
      <w:pPr>
        <w:spacing w:after="0"/>
        <w:ind w:left="0"/>
        <w:jc w:val="left"/>
      </w:pPr>
      <w:r>
        <w:rPr>
          <w:rFonts w:ascii="Times New Roman"/>
          <w:b/>
          <w:i w:val="false"/>
          <w:color w:val="000000"/>
        </w:rPr>
        <w:t xml:space="preserve"> Кесу талоны № ________________ Әскерге шақыру жасына дейінгі жастардың емделу картасының № ____________  (әскерге шақыру жасына дейінгі жастар емделіп болған соң  толтырылып, аумақтық орган арқылы әскери комиссариатқа жіберіледі)</w:t>
      </w:r>
    </w:p>
    <w:bookmarkEnd w:id="41"/>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xml:space="preserve">
      8. Дәрігердің бақылауында болды ____________________________________ күні </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xml:space="preserve">
      а) Келуі тағайындалды 20___ жылғы ______айы </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xml:space="preserve">
      б) Келуі тағайындалды ______айы 20___ жылғы </w:t>
      </w:r>
    </w:p>
    <w:p>
      <w:pPr>
        <w:spacing w:after="0"/>
        <w:ind w:left="0"/>
        <w:jc w:val="both"/>
      </w:pPr>
      <w:r>
        <w:rPr>
          <w:rFonts w:ascii="Times New Roman"/>
          <w:b w:val="false"/>
          <w:i w:val="false"/>
          <w:color w:val="000000"/>
          <w:sz w:val="28"/>
        </w:rPr>
        <w:t>
      Келуі туралы ескерту жіберіледі _____________________________________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bookmarkStart w:name="z87" w:id="42"/>
    <w:p>
      <w:pPr>
        <w:spacing w:after="0"/>
        <w:ind w:left="0"/>
        <w:jc w:val="left"/>
      </w:pPr>
      <w:r>
        <w:rPr>
          <w:rFonts w:ascii="Times New Roman"/>
          <w:b/>
          <w:i w:val="false"/>
          <w:color w:val="000000"/>
        </w:rPr>
        <w:t xml:space="preserve"> Емделуі </w:t>
      </w:r>
    </w:p>
    <w:bookmarkEnd w:id="42"/>
    <w:p>
      <w:pPr>
        <w:spacing w:after="0"/>
        <w:ind w:left="0"/>
        <w:jc w:val="both"/>
      </w:pPr>
      <w:r>
        <w:rPr>
          <w:rFonts w:ascii="Times New Roman"/>
          <w:b w:val="false"/>
          <w:i w:val="false"/>
          <w:color w:val="000000"/>
          <w:sz w:val="28"/>
        </w:rPr>
        <w:t xml:space="preserve">
      20. Анамнез: алдыңғы бақылаулар деректері мен алғашқы қарау деректері </w:t>
      </w:r>
    </w:p>
    <w:p>
      <w:pPr>
        <w:spacing w:after="0"/>
        <w:ind w:left="0"/>
        <w:jc w:val="both"/>
      </w:pPr>
      <w:r>
        <w:rPr>
          <w:rFonts w:ascii="Times New Roman"/>
          <w:b w:val="false"/>
          <w:i w:val="false"/>
          <w:color w:val="000000"/>
          <w:sz w:val="28"/>
        </w:rPr>
        <w:t xml:space="preserve">
      21. Рентгенодиагностика мен зертханалық зерттеу деректері </w:t>
      </w:r>
    </w:p>
    <w:p>
      <w:pPr>
        <w:spacing w:after="0"/>
        <w:ind w:left="0"/>
        <w:jc w:val="both"/>
      </w:pPr>
      <w:r>
        <w:rPr>
          <w:rFonts w:ascii="Times New Roman"/>
          <w:b w:val="false"/>
          <w:i w:val="false"/>
          <w:color w:val="000000"/>
          <w:sz w:val="28"/>
        </w:rPr>
        <w:t xml:space="preserve">
      22. Диагноз </w:t>
      </w:r>
    </w:p>
    <w:p>
      <w:pPr>
        <w:spacing w:after="0"/>
        <w:ind w:left="0"/>
        <w:jc w:val="both"/>
      </w:pPr>
      <w:r>
        <w:rPr>
          <w:rFonts w:ascii="Times New Roman"/>
          <w:b w:val="false"/>
          <w:i w:val="false"/>
          <w:color w:val="000000"/>
          <w:sz w:val="28"/>
        </w:rPr>
        <w:t>
      23. Емдеу ұйымының есебінен шығарылардағы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__________________________________ қолы Бас дәрігер _______________________________________ қолы</w:t>
      </w:r>
    </w:p>
    <w:bookmarkStart w:name="z88" w:id="43"/>
    <w:p>
      <w:pPr>
        <w:spacing w:after="0"/>
        <w:ind w:left="0"/>
        <w:jc w:val="left"/>
      </w:pPr>
      <w:r>
        <w:rPr>
          <w:rFonts w:ascii="Times New Roman"/>
          <w:b/>
          <w:i w:val="false"/>
          <w:color w:val="000000"/>
        </w:rPr>
        <w:t xml:space="preserve"> Медициналық бақылау деректері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2"/>
        <w:gridCol w:w="5062"/>
        <w:gridCol w:w="2176"/>
      </w:tblGrid>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054/е нысанды медициналық құжаттама</w:t>
            </w:r>
          </w:p>
        </w:tc>
      </w:tr>
    </w:tbl>
    <w:bookmarkStart w:name="z89" w:id="44"/>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_______________________________________________________________________ ұйымның атауы</w:t>
      </w:r>
    </w:p>
    <w:bookmarkEnd w:id="44"/>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7"/>
        <w:gridCol w:w="2837"/>
        <w:gridCol w:w="907"/>
        <w:gridCol w:w="907"/>
        <w:gridCol w:w="1325"/>
        <w:gridCol w:w="1577"/>
        <w:gridCol w:w="907"/>
        <w:gridCol w:w="1577"/>
        <w:gridCol w:w="1326"/>
      </w:tblGrid>
      <w:tr>
        <w:trPr>
          <w:trHeight w:val="30" w:hRule="atLeast"/>
        </w:trPr>
        <w:tc>
          <w:tcPr>
            <w:tcW w:w="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054/е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7"/>
        <w:gridCol w:w="2837"/>
        <w:gridCol w:w="907"/>
        <w:gridCol w:w="907"/>
        <w:gridCol w:w="1325"/>
        <w:gridCol w:w="1577"/>
        <w:gridCol w:w="907"/>
        <w:gridCol w:w="1577"/>
        <w:gridCol w:w="1326"/>
      </w:tblGrid>
      <w:tr>
        <w:trPr>
          <w:trHeight w:val="30" w:hRule="atLeast"/>
        </w:trPr>
        <w:tc>
          <w:tcPr>
            <w:tcW w:w="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"______" ________________ Аудандық әскери комиссар _____________________________</w:t>
      </w:r>
    </w:p>
    <w:p>
      <w:pPr>
        <w:spacing w:after="0"/>
        <w:ind w:left="0"/>
        <w:jc w:val="both"/>
      </w:pPr>
      <w:r>
        <w:rPr>
          <w:rFonts w:ascii="Times New Roman"/>
          <w:b w:val="false"/>
          <w:i w:val="false"/>
          <w:color w:val="000000"/>
          <w:sz w:val="28"/>
        </w:rPr>
        <w:t xml:space="preserve">
      Ескерту: есеп нысанын жүйелін түрде емделуге келмегендер үшін де қолдануға болады, ол кезде "жолданушылар" сөзін "келмегендер" сөзімен, "аудандық әскери комиссар" сөздері "бас дәрігер" сөздерімен ауыстырылады.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055/е нысанды медициналық құжаттама</w:t>
            </w:r>
          </w:p>
        </w:tc>
      </w:tr>
    </w:tbl>
    <w:bookmarkStart w:name="z90" w:id="45"/>
    <w:p>
      <w:pPr>
        <w:spacing w:after="0"/>
        <w:ind w:left="0"/>
        <w:jc w:val="left"/>
      </w:pPr>
      <w:r>
        <w:rPr>
          <w:rFonts w:ascii="Times New Roman"/>
          <w:b/>
          <w:i w:val="false"/>
          <w:color w:val="000000"/>
        </w:rPr>
        <w:t xml:space="preserve"> Пациентті/клиентті және көрсетілген әлеуметтік-психологиялық қызметті тіркеу журналы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067"/>
        <w:gridCol w:w="415"/>
        <w:gridCol w:w="415"/>
        <w:gridCol w:w="415"/>
        <w:gridCol w:w="453"/>
        <w:gridCol w:w="415"/>
        <w:gridCol w:w="659"/>
        <w:gridCol w:w="530"/>
        <w:gridCol w:w="775"/>
        <w:gridCol w:w="644"/>
        <w:gridCol w:w="5439"/>
        <w:gridCol w:w="645"/>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w:t>
            </w:r>
            <w:r>
              <w:br/>
            </w:r>
            <w:r>
              <w:rPr>
                <w:rFonts w:ascii="Times New Roman"/>
                <w:b w:val="false"/>
                <w:i w:val="false"/>
                <w:color w:val="000000"/>
                <w:sz w:val="20"/>
              </w:rPr>
              <w:t>
жайы</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w:t>
            </w:r>
            <w:r>
              <w:br/>
            </w:r>
            <w:r>
              <w:rPr>
                <w:rFonts w:ascii="Times New Roman"/>
                <w:b w:val="false"/>
                <w:i w:val="false"/>
                <w:color w:val="000000"/>
                <w:sz w:val="20"/>
              </w:rPr>
              <w:t>
әлеуметтік мәртебесі</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w:t>
            </w:r>
            <w:r>
              <w:br/>
            </w:r>
            <w:r>
              <w:rPr>
                <w:rFonts w:ascii="Times New Roman"/>
                <w:b w:val="false"/>
                <w:i w:val="false"/>
                <w:color w:val="000000"/>
                <w:sz w:val="20"/>
              </w:rPr>
              <w:t>
е</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w:t>
            </w:r>
            <w:r>
              <w:br/>
            </w:r>
            <w:r>
              <w:rPr>
                <w:rFonts w:ascii="Times New Roman"/>
                <w:b w:val="false"/>
                <w:i w:val="false"/>
                <w:color w:val="000000"/>
                <w:sz w:val="20"/>
              </w:rPr>
              <w:t>
психологтің іс-әрекет жоспары</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және т.б.(5)</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907бұйрығымен бекітілген № 055-1/е нысанды медициналық құжаттама</w:t>
            </w:r>
          </w:p>
        </w:tc>
      </w:tr>
    </w:tbl>
    <w:bookmarkStart w:name="z91" w:id="46"/>
    <w:p>
      <w:pPr>
        <w:spacing w:after="0"/>
        <w:ind w:left="0"/>
        <w:jc w:val="left"/>
      </w:pPr>
      <w:r>
        <w:rPr>
          <w:rFonts w:ascii="Times New Roman"/>
          <w:b/>
          <w:i w:val="false"/>
          <w:color w:val="000000"/>
        </w:rPr>
        <w:t xml:space="preserve"> Әлеуметтік қызметкер/психолог толтыратын пациенттiң картасы</w:t>
      </w:r>
    </w:p>
    <w:bookmarkEnd w:id="46"/>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(болған жағдайда)________________________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Тұрғыны: 1-қаланың, 2- ауылдың</w:t>
      </w:r>
    </w:p>
    <w:p>
      <w:pPr>
        <w:spacing w:after="0"/>
        <w:ind w:left="0"/>
        <w:jc w:val="both"/>
      </w:pPr>
      <w:r>
        <w:rPr>
          <w:rFonts w:ascii="Times New Roman"/>
          <w:b w:val="false"/>
          <w:i w:val="false"/>
          <w:color w:val="000000"/>
          <w:sz w:val="28"/>
        </w:rPr>
        <w:t>
      7. Халық категориялары: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категориясы: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6"/>
        <w:gridCol w:w="2872"/>
        <w:gridCol w:w="7662"/>
      </w:tblGrid>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уақыты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түрі (жеке кеңесу, </w:t>
            </w:r>
            <w:r>
              <w:br/>
            </w:r>
            <w:r>
              <w:rPr>
                <w:rFonts w:ascii="Times New Roman"/>
                <w:b w:val="false"/>
                <w:i w:val="false"/>
                <w:color w:val="000000"/>
                <w:sz w:val="20"/>
              </w:rPr>
              <w:t xml:space="preserve">
топтарда кеңесу , </w:t>
            </w:r>
            <w:r>
              <w:br/>
            </w:r>
            <w:r>
              <w:rPr>
                <w:rFonts w:ascii="Times New Roman"/>
                <w:b w:val="false"/>
                <w:i w:val="false"/>
                <w:color w:val="000000"/>
                <w:sz w:val="20"/>
              </w:rPr>
              <w:t>
үйге келу )</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14. Әлеуметтік-психологиялық мәселені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xml:space="preserve">
      16. Қаралу нәтижесі: 1-жағдайды шешу, 2-жағдайды жақсарту, 3-өзгеріссіз, 4- клиенттің бас тартуы , 5-басқа </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xml:space="preserve">
      18. Әлеуметтік қызметкер/психолог: </w:t>
      </w:r>
    </w:p>
    <w:p>
      <w:pPr>
        <w:spacing w:after="0"/>
        <w:ind w:left="0"/>
        <w:jc w:val="both"/>
      </w:pPr>
      <w:r>
        <w:rPr>
          <w:rFonts w:ascii="Times New Roman"/>
          <w:b w:val="false"/>
          <w:i w:val="false"/>
          <w:color w:val="000000"/>
          <w:sz w:val="28"/>
        </w:rPr>
        <w:t>
      Т.А.Ә. (болған жағдайда)___________________________________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"______"__________жылы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057/е нысанды медициналық құжаттама</w:t>
            </w:r>
          </w:p>
        </w:tc>
      </w:tr>
    </w:tbl>
    <w:bookmarkStart w:name="z92" w:id="47"/>
    <w:p>
      <w:pPr>
        <w:spacing w:after="0"/>
        <w:ind w:left="0"/>
        <w:jc w:val="left"/>
      </w:pPr>
      <w:r>
        <w:rPr>
          <w:rFonts w:ascii="Times New Roman"/>
          <w:b/>
          <w:i w:val="false"/>
          <w:color w:val="000000"/>
        </w:rPr>
        <w:t xml:space="preserve"> Талон </w:t>
      </w:r>
    </w:p>
    <w:bookmarkEnd w:id="47"/>
    <w:p>
      <w:pPr>
        <w:spacing w:after="0"/>
        <w:ind w:left="0"/>
        <w:jc w:val="both"/>
      </w:pPr>
      <w:r>
        <w:rPr>
          <w:rFonts w:ascii="Times New Roman"/>
          <w:b w:val="false"/>
          <w:i w:val="false"/>
          <w:color w:val="000000"/>
          <w:sz w:val="28"/>
        </w:rPr>
        <w:t xml:space="preserve">
      Амбулаториялық картасының № </w:t>
      </w:r>
    </w:p>
    <w:p>
      <w:pPr>
        <w:spacing w:after="0"/>
        <w:ind w:left="0"/>
        <w:jc w:val="both"/>
      </w:pPr>
      <w:r>
        <w:rPr>
          <w:rFonts w:ascii="Times New Roman"/>
          <w:b w:val="false"/>
          <w:i w:val="false"/>
          <w:color w:val="000000"/>
          <w:sz w:val="28"/>
        </w:rPr>
        <w:t xml:space="preserve">
      Участкенің №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Науқастың Т.А.Ә.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xml:space="preserve">
      Байланыс телефоны </w:t>
      </w:r>
    </w:p>
    <w:p>
      <w:pPr>
        <w:spacing w:after="0"/>
        <w:ind w:left="0"/>
        <w:jc w:val="both"/>
      </w:pPr>
      <w:r>
        <w:rPr>
          <w:rFonts w:ascii="Times New Roman"/>
          <w:b w:val="false"/>
          <w:i w:val="false"/>
          <w:color w:val="000000"/>
          <w:sz w:val="28"/>
        </w:rPr>
        <w:t xml:space="preserve">
      Отбасылық жағдайы </w:t>
      </w:r>
    </w:p>
    <w:p>
      <w:pPr>
        <w:spacing w:after="0"/>
        <w:ind w:left="0"/>
        <w:jc w:val="both"/>
      </w:pPr>
      <w:r>
        <w:rPr>
          <w:rFonts w:ascii="Times New Roman"/>
          <w:b w:val="false"/>
          <w:i w:val="false"/>
          <w:color w:val="000000"/>
          <w:sz w:val="28"/>
        </w:rPr>
        <w:t xml:space="preserve">
      Білімі </w:t>
      </w:r>
    </w:p>
    <w:p>
      <w:pPr>
        <w:spacing w:after="0"/>
        <w:ind w:left="0"/>
        <w:jc w:val="both"/>
      </w:pPr>
      <w:r>
        <w:rPr>
          <w:rFonts w:ascii="Times New Roman"/>
          <w:b w:val="false"/>
          <w:i w:val="false"/>
          <w:color w:val="000000"/>
          <w:sz w:val="28"/>
        </w:rPr>
        <w:t xml:space="preserve">
      Жұмыс/оқу орны </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xml:space="preserve">
      Әлеуметтік мәртебесі </w:t>
      </w:r>
    </w:p>
    <w:p>
      <w:pPr>
        <w:spacing w:after="0"/>
        <w:ind w:left="0"/>
        <w:jc w:val="both"/>
      </w:pPr>
      <w:r>
        <w:rPr>
          <w:rFonts w:ascii="Times New Roman"/>
          <w:b w:val="false"/>
          <w:i w:val="false"/>
          <w:color w:val="000000"/>
          <w:sz w:val="28"/>
        </w:rPr>
        <w:t>
      18 жасқа дейінгі балалар үшін ата-аналардың Т.А.Ә. (болған жағдайда)</w:t>
      </w:r>
    </w:p>
    <w:p>
      <w:pPr>
        <w:spacing w:after="0"/>
        <w:ind w:left="0"/>
        <w:jc w:val="both"/>
      </w:pPr>
      <w:r>
        <w:rPr>
          <w:rFonts w:ascii="Times New Roman"/>
          <w:b w:val="false"/>
          <w:i w:val="false"/>
          <w:color w:val="000000"/>
          <w:sz w:val="28"/>
        </w:rPr>
        <w:t xml:space="preserve">
      Үйге медициналық қызмет көрсету МСАК МҰ еркін таңдау кезінде </w:t>
      </w:r>
    </w:p>
    <w:p>
      <w:pPr>
        <w:spacing w:after="0"/>
        <w:ind w:left="0"/>
        <w:jc w:val="both"/>
      </w:pPr>
      <w:r>
        <w:rPr>
          <w:rFonts w:ascii="Times New Roman"/>
          <w:b w:val="false"/>
          <w:i w:val="false"/>
          <w:color w:val="000000"/>
          <w:sz w:val="28"/>
        </w:rPr>
        <w:t>
      Тіркеушінің Т.А.Ә. (болған жағдайда) ID</w:t>
      </w:r>
    </w:p>
    <w:p>
      <w:pPr>
        <w:spacing w:after="0"/>
        <w:ind w:left="0"/>
        <w:jc w:val="both"/>
      </w:pPr>
      <w:r>
        <w:rPr>
          <w:rFonts w:ascii="Times New Roman"/>
          <w:b w:val="false"/>
          <w:i w:val="false"/>
          <w:color w:val="000000"/>
          <w:sz w:val="28"/>
        </w:rPr>
        <w:t>
      № 057/е "Талон"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063/е нысанды медициналық құжаттама</w:t>
            </w:r>
          </w:p>
        </w:tc>
      </w:tr>
    </w:tbl>
    <w:bookmarkStart w:name="z93" w:id="48"/>
    <w:p>
      <w:pPr>
        <w:spacing w:after="0"/>
        <w:ind w:left="0"/>
        <w:jc w:val="left"/>
      </w:pPr>
      <w:r>
        <w:rPr>
          <w:rFonts w:ascii="Times New Roman"/>
          <w:b/>
          <w:i w:val="false"/>
          <w:color w:val="000000"/>
        </w:rPr>
        <w:t xml:space="preserve"> Профилактикалық екпелердің картасы</w:t>
      </w:r>
    </w:p>
    <w:bookmarkEnd w:id="48"/>
    <w:p>
      <w:pPr>
        <w:spacing w:after="0"/>
        <w:ind w:left="0"/>
        <w:jc w:val="both"/>
      </w:pPr>
      <w:r>
        <w:rPr>
          <w:rFonts w:ascii="Times New Roman"/>
          <w:b w:val="false"/>
          <w:i w:val="false"/>
          <w:color w:val="000000"/>
          <w:sz w:val="28"/>
        </w:rPr>
        <w:t>
      20___ жылғы "_____"___________________есепке алынды</w:t>
      </w:r>
    </w:p>
    <w:p>
      <w:pPr>
        <w:spacing w:after="0"/>
        <w:ind w:left="0"/>
        <w:jc w:val="both"/>
      </w:pPr>
      <w:r>
        <w:rPr>
          <w:rFonts w:ascii="Times New Roman"/>
          <w:b w:val="false"/>
          <w:i w:val="false"/>
          <w:color w:val="000000"/>
          <w:sz w:val="28"/>
        </w:rPr>
        <w:t>
      Ұйымдасқан балалар үшін балалар мекемесінің атауы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w:t>
      </w:r>
    </w:p>
    <w:p>
      <w:pPr>
        <w:spacing w:after="0"/>
        <w:ind w:left="0"/>
        <w:jc w:val="both"/>
      </w:pPr>
      <w:r>
        <w:rPr>
          <w:rFonts w:ascii="Times New Roman"/>
          <w:b w:val="false"/>
          <w:i w:val="false"/>
          <w:color w:val="000000"/>
          <w:sz w:val="28"/>
        </w:rPr>
        <w:t>
      3. Туған күні____________________________________________</w:t>
      </w:r>
    </w:p>
    <w:p>
      <w:pPr>
        <w:spacing w:after="0"/>
        <w:ind w:left="0"/>
        <w:jc w:val="both"/>
      </w:pPr>
      <w:r>
        <w:rPr>
          <w:rFonts w:ascii="Times New Roman"/>
          <w:b w:val="false"/>
          <w:i w:val="false"/>
          <w:color w:val="000000"/>
          <w:sz w:val="28"/>
        </w:rPr>
        <w:t>
      4. Мекенжайы: елді мекен ___________көшесі___________________үй_________________________корпус__________________пәтер __________________Мекенжайы ауысқаны туралы белгілер 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2 беті</w:t>
            </w:r>
          </w:p>
        </w:tc>
      </w:tr>
    </w:tbl>
    <w:bookmarkStart w:name="z94" w:id="49"/>
    <w:p>
      <w:pPr>
        <w:spacing w:after="0"/>
        <w:ind w:left="0"/>
        <w:jc w:val="left"/>
      </w:pPr>
      <w:r>
        <w:rPr>
          <w:rFonts w:ascii="Times New Roman"/>
          <w:b/>
          <w:i w:val="false"/>
          <w:color w:val="000000"/>
        </w:rPr>
        <w:t xml:space="preserve"> Туберкулез ауруына қарсы екпе</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916"/>
        <w:gridCol w:w="1490"/>
        <w:gridCol w:w="1490"/>
        <w:gridCol w:w="916"/>
        <w:gridCol w:w="916"/>
        <w:gridCol w:w="916"/>
        <w:gridCol w:w="474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сынамалары</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47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5" w:id="50"/>
    <w:p>
      <w:pPr>
        <w:spacing w:after="0"/>
        <w:ind w:left="0"/>
        <w:jc w:val="left"/>
      </w:pPr>
      <w:r>
        <w:rPr>
          <w:rFonts w:ascii="Times New Roman"/>
          <w:b/>
          <w:i w:val="false"/>
          <w:color w:val="000000"/>
        </w:rPr>
        <w:t xml:space="preserve"> Полиомиелитке қарсы екпе</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7"/>
        <w:gridCol w:w="1277"/>
        <w:gridCol w:w="1278"/>
        <w:gridCol w:w="1278"/>
        <w:gridCol w:w="1278"/>
        <w:gridCol w:w="1278"/>
        <w:gridCol w:w="1278"/>
        <w:gridCol w:w="1278"/>
        <w:gridCol w:w="1278"/>
      </w:tblGrid>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3 беті</w:t>
            </w:r>
          </w:p>
        </w:tc>
      </w:tr>
    </w:tbl>
    <w:bookmarkStart w:name="z96" w:id="51"/>
    <w:p>
      <w:pPr>
        <w:spacing w:after="0"/>
        <w:ind w:left="0"/>
        <w:jc w:val="left"/>
      </w:pPr>
      <w:r>
        <w:rPr>
          <w:rFonts w:ascii="Times New Roman"/>
          <w:b/>
          <w:i w:val="false"/>
          <w:color w:val="000000"/>
        </w:rPr>
        <w:t xml:space="preserve"> Күл, көкжөтел, сіреспеге қарсы екпе</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1276"/>
        <w:gridCol w:w="784"/>
        <w:gridCol w:w="784"/>
        <w:gridCol w:w="784"/>
        <w:gridCol w:w="1276"/>
        <w:gridCol w:w="3566"/>
        <w:gridCol w:w="1277"/>
        <w:gridCol w:w="1277"/>
      </w:tblGrid>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Екпеге дене реакциясы </w:t>
            </w:r>
          </w:p>
        </w:tc>
        <w:tc>
          <w:tcPr>
            <w:tcW w:w="1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Препараттар мына әріптермен белгіленеді: АКДС – адсорбтелген, көкжөтел – дифтерия-сіреспе вакцинасы, АДС – адсорбтелген </w:t>
      </w:r>
    </w:p>
    <w:p>
      <w:pPr>
        <w:spacing w:after="0"/>
        <w:ind w:left="0"/>
        <w:jc w:val="both"/>
      </w:pPr>
      <w:r>
        <w:rPr>
          <w:rFonts w:ascii="Times New Roman"/>
          <w:b w:val="false"/>
          <w:i w:val="false"/>
          <w:color w:val="000000"/>
          <w:sz w:val="28"/>
        </w:rPr>
        <w:t>
      дифтерия – сіреспе анатоксині, АДС - М-анатоксин-адсорбтелген дифтерия-сіреспе анатоксині, құрамында антиген мөлшері азайтылған. АД – адсорбтелген дифтерия анатоксині АС – адсорбтелген сіреспе анатоксині, К – көкжөтел вакцинасы.</w:t>
      </w:r>
    </w:p>
    <w:bookmarkStart w:name="z97" w:id="52"/>
    <w:p>
      <w:pPr>
        <w:spacing w:after="0"/>
        <w:ind w:left="0"/>
        <w:jc w:val="left"/>
      </w:pPr>
      <w:r>
        <w:rPr>
          <w:rFonts w:ascii="Times New Roman"/>
          <w:b/>
          <w:i w:val="false"/>
          <w:color w:val="000000"/>
        </w:rPr>
        <w:t xml:space="preserve"> Вирусті гепатитке қарсы екпе</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1276"/>
        <w:gridCol w:w="784"/>
        <w:gridCol w:w="784"/>
        <w:gridCol w:w="784"/>
        <w:gridCol w:w="1276"/>
        <w:gridCol w:w="3566"/>
        <w:gridCol w:w="1277"/>
        <w:gridCol w:w="1277"/>
      </w:tblGrid>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 w:id="53"/>
    <w:p>
      <w:pPr>
        <w:spacing w:after="0"/>
        <w:ind w:left="0"/>
        <w:jc w:val="left"/>
      </w:pPr>
      <w:r>
        <w:rPr>
          <w:rFonts w:ascii="Times New Roman"/>
          <w:b/>
          <w:i w:val="false"/>
          <w:color w:val="000000"/>
        </w:rPr>
        <w:t xml:space="preserve"> Паротитке қарсы екпе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0"/>
        <w:gridCol w:w="990"/>
        <w:gridCol w:w="990"/>
        <w:gridCol w:w="990"/>
        <w:gridCol w:w="4498"/>
        <w:gridCol w:w="1611"/>
        <w:gridCol w:w="1611"/>
      </w:tblGrid>
      <w:tr>
        <w:trPr>
          <w:trHeight w:val="30" w:hRule="atLeast"/>
        </w:trPr>
        <w:tc>
          <w:tcPr>
            <w:tcW w:w="1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4 беті</w:t>
            </w:r>
          </w:p>
        </w:tc>
      </w:tr>
    </w:tbl>
    <w:bookmarkStart w:name="z99" w:id="54"/>
    <w:p>
      <w:pPr>
        <w:spacing w:after="0"/>
        <w:ind w:left="0"/>
        <w:jc w:val="left"/>
      </w:pPr>
      <w:r>
        <w:rPr>
          <w:rFonts w:ascii="Times New Roman"/>
          <w:b/>
          <w:i w:val="false"/>
          <w:color w:val="000000"/>
        </w:rPr>
        <w:t xml:space="preserve"> Қызылшаға қарсы екпе</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836"/>
        <w:gridCol w:w="836"/>
        <w:gridCol w:w="836"/>
        <w:gridCol w:w="3798"/>
        <w:gridCol w:w="1360"/>
        <w:gridCol w:w="3275"/>
      </w:tblGrid>
      <w:tr>
        <w:trPr>
          <w:trHeight w:val="30" w:hRule="atLeast"/>
        </w:trPr>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3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r>
              <w:br/>
            </w:r>
            <w:r>
              <w:rPr>
                <w:rFonts w:ascii="Times New Roman"/>
                <w:b w:val="false"/>
                <w:i w:val="false"/>
                <w:color w:val="000000"/>
                <w:sz w:val="20"/>
              </w:rPr>
              <w:t>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Басқа жұқпалы ауруларға қарсы екпе 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1113"/>
        <w:gridCol w:w="684"/>
        <w:gridCol w:w="684"/>
        <w:gridCol w:w="684"/>
        <w:gridCol w:w="1113"/>
        <w:gridCol w:w="3111"/>
        <w:gridCol w:w="1114"/>
        <w:gridCol w:w="2684"/>
      </w:tblGrid>
      <w:tr>
        <w:trPr>
          <w:trHeight w:val="30" w:hRule="atLeast"/>
        </w:trPr>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2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r>
              <w:br/>
            </w:r>
            <w:r>
              <w:rPr>
                <w:rFonts w:ascii="Times New Roman"/>
                <w:b w:val="false"/>
                <w:i w:val="false"/>
                <w:color w:val="000000"/>
                <w:sz w:val="20"/>
              </w:rPr>
              <w:t>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Ќайта егу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Есептен шығарылған күні _____________________________ Қолы _____________________________________</w:t>
      </w:r>
    </w:p>
    <w:p>
      <w:pPr>
        <w:spacing w:after="0"/>
        <w:ind w:left="0"/>
        <w:jc w:val="both"/>
      </w:pPr>
      <w:r>
        <w:rPr>
          <w:rFonts w:ascii="Times New Roman"/>
          <w:b w:val="false"/>
          <w:i w:val="false"/>
          <w:color w:val="000000"/>
          <w:sz w:val="28"/>
        </w:rPr>
        <w:t>
      Себебі _____________________________________________________</w:t>
      </w:r>
    </w:p>
    <w:p>
      <w:pPr>
        <w:spacing w:after="0"/>
        <w:ind w:left="0"/>
        <w:jc w:val="both"/>
      </w:pPr>
      <w:r>
        <w:rPr>
          <w:rFonts w:ascii="Times New Roman"/>
          <w:b w:val="false"/>
          <w:i w:val="false"/>
          <w:color w:val="000000"/>
          <w:sz w:val="28"/>
        </w:rPr>
        <w:t xml:space="preserve">
      Карта баланы есепке алғанда балалар емдеу - профилактикалық ұйымында (ЕПҰ) толтырылады </w:t>
      </w:r>
    </w:p>
    <w:p>
      <w:pPr>
        <w:spacing w:after="0"/>
        <w:ind w:left="0"/>
        <w:jc w:val="both"/>
      </w:pPr>
      <w:r>
        <w:rPr>
          <w:rFonts w:ascii="Times New Roman"/>
          <w:b w:val="false"/>
          <w:i w:val="false"/>
          <w:color w:val="000000"/>
          <w:sz w:val="28"/>
        </w:rPr>
        <w:t>
      Қаладан (ауданнан) көшкен кезде қолына егілгені туралы анықтама беріледі.</w:t>
      </w:r>
    </w:p>
    <w:p>
      <w:pPr>
        <w:spacing w:after="0"/>
        <w:ind w:left="0"/>
        <w:jc w:val="both"/>
      </w:pPr>
      <w:r>
        <w:rPr>
          <w:rFonts w:ascii="Times New Roman"/>
          <w:b w:val="false"/>
          <w:i w:val="false"/>
          <w:color w:val="000000"/>
          <w:sz w:val="28"/>
        </w:rPr>
        <w:t>
      Карта ұйымда қалады.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064/е нысанды медициналық құжаттама</w:t>
            </w:r>
          </w:p>
        </w:tc>
      </w:tr>
    </w:tbl>
    <w:bookmarkStart w:name="z100" w:id="55"/>
    <w:p>
      <w:pPr>
        <w:spacing w:after="0"/>
        <w:ind w:left="0"/>
        <w:jc w:val="left"/>
      </w:pPr>
      <w:r>
        <w:rPr>
          <w:rFonts w:ascii="Times New Roman"/>
          <w:b/>
          <w:i w:val="false"/>
          <w:color w:val="000000"/>
        </w:rPr>
        <w:t xml:space="preserve"> Профилактикалық екпелердi есепке алу журналы Мерзімі</w:t>
      </w:r>
    </w:p>
    <w:bookmarkEnd w:id="55"/>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(болған жағдайда)</w:t>
      </w:r>
    </w:p>
    <w:p>
      <w:pPr>
        <w:spacing w:after="0"/>
        <w:ind w:left="0"/>
        <w:jc w:val="both"/>
      </w:pPr>
      <w:r>
        <w:rPr>
          <w:rFonts w:ascii="Times New Roman"/>
          <w:b w:val="false"/>
          <w:i w:val="false"/>
          <w:color w:val="000000"/>
          <w:sz w:val="28"/>
        </w:rPr>
        <w:t>
      4. Нәрестінің/анасының тегі, аты, әкесінің аты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т.б.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064-2/е нысанды медициналық құжаттама</w:t>
            </w:r>
          </w:p>
        </w:tc>
      </w:tr>
    </w:tbl>
    <w:bookmarkStart w:name="z101" w:id="56"/>
    <w:p>
      <w:pPr>
        <w:spacing w:after="0"/>
        <w:ind w:left="0"/>
        <w:jc w:val="left"/>
      </w:pPr>
      <w:r>
        <w:rPr>
          <w:rFonts w:ascii="Times New Roman"/>
          <w:b/>
          <w:i w:val="false"/>
          <w:color w:val="000000"/>
        </w:rPr>
        <w:t xml:space="preserve"> Вакциналар қозғаласының Журналы 20____ жылы ___________________ бойынша</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1221"/>
        <w:gridCol w:w="1222"/>
        <w:gridCol w:w="1561"/>
        <w:gridCol w:w="1561"/>
        <w:gridCol w:w="1222"/>
        <w:gridCol w:w="2125"/>
        <w:gridCol w:w="2126"/>
      </w:tblGrid>
      <w:tr>
        <w:trPr>
          <w:trHeight w:val="30" w:hRule="atLeast"/>
        </w:trPr>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21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2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бөлімше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перзентхана бойынша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070/е нысанды медициналық құжаттама</w:t>
            </w:r>
          </w:p>
        </w:tc>
      </w:tr>
    </w:tbl>
    <w:bookmarkStart w:name="z102" w:id="57"/>
    <w:p>
      <w:pPr>
        <w:spacing w:after="0"/>
        <w:ind w:left="0"/>
        <w:jc w:val="left"/>
      </w:pPr>
      <w:r>
        <w:rPr>
          <w:rFonts w:ascii="Times New Roman"/>
          <w:b/>
          <w:i w:val="false"/>
          <w:color w:val="000000"/>
        </w:rPr>
        <w:t xml:space="preserve"> Жолдама алуға Анықтама</w:t>
      </w:r>
    </w:p>
    <w:bookmarkEnd w:id="57"/>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науқасқа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________________________________________________________</w:t>
      </w:r>
    </w:p>
    <w:p>
      <w:pPr>
        <w:spacing w:after="0"/>
        <w:ind w:left="0"/>
        <w:jc w:val="both"/>
      </w:pPr>
      <w:r>
        <w:rPr>
          <w:rFonts w:ascii="Times New Roman"/>
          <w:b w:val="false"/>
          <w:i w:val="false"/>
          <w:color w:val="000000"/>
          <w:sz w:val="28"/>
        </w:rPr>
        <w:t xml:space="preserve">
      күні, айы, жылы </w:t>
      </w:r>
    </w:p>
    <w:p>
      <w:pPr>
        <w:spacing w:after="0"/>
        <w:ind w:left="0"/>
        <w:jc w:val="both"/>
      </w:pPr>
      <w:r>
        <w:rPr>
          <w:rFonts w:ascii="Times New Roman"/>
          <w:b w:val="false"/>
          <w:i w:val="false"/>
          <w:color w:val="000000"/>
          <w:sz w:val="28"/>
        </w:rPr>
        <w:t>
      Жеке түлғаға берілді ___________________________________________________________________</w:t>
      </w:r>
    </w:p>
    <w:p>
      <w:pPr>
        <w:spacing w:after="0"/>
        <w:ind w:left="0"/>
        <w:jc w:val="both"/>
      </w:pPr>
      <w:r>
        <w:rPr>
          <w:rFonts w:ascii="Times New Roman"/>
          <w:b w:val="false"/>
          <w:i w:val="false"/>
          <w:color w:val="000000"/>
          <w:sz w:val="28"/>
        </w:rPr>
        <w:t xml:space="preserve">
      тегі, аты, әкесінің аты(болған жағдайда) </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xml:space="preserve">
      және оған ұсынылған ем: </w:t>
      </w:r>
    </w:p>
    <w:p>
      <w:pPr>
        <w:spacing w:after="0"/>
        <w:ind w:left="0"/>
        <w:jc w:val="both"/>
      </w:pPr>
      <w:r>
        <w:rPr>
          <w:rFonts w:ascii="Times New Roman"/>
          <w:b w:val="false"/>
          <w:i w:val="false"/>
          <w:color w:val="000000"/>
          <w:sz w:val="28"/>
        </w:rPr>
        <w:t>
      Курорттық ______________________________________________________________________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xml:space="preserve">
      санаторий бейінін көрсетіңіз </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xml:space="preserve">
      20___жылғы "_____"_____________________________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072/е нысанды медициналық құжаттама</w:t>
            </w:r>
          </w:p>
        </w:tc>
      </w:tr>
    </w:tbl>
    <w:bookmarkStart w:name="z103" w:id="58"/>
    <w:p>
      <w:pPr>
        <w:spacing w:after="0"/>
        <w:ind w:left="0"/>
        <w:jc w:val="left"/>
      </w:pPr>
      <w:r>
        <w:rPr>
          <w:rFonts w:ascii="Times New Roman"/>
          <w:b/>
          <w:i w:val="false"/>
          <w:color w:val="000000"/>
        </w:rPr>
        <w:t xml:space="preserve"> Санаторийлік - курорттық карта № ___________________________ 20____ жылғы ___________________</w:t>
      </w:r>
    </w:p>
    <w:bookmarkEnd w:id="58"/>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Науқастың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bookmarkStart w:name="z104" w:id="59"/>
    <w:p>
      <w:pPr>
        <w:spacing w:after="0"/>
        <w:ind w:left="0"/>
        <w:jc w:val="left"/>
      </w:pPr>
      <w:r>
        <w:rPr>
          <w:rFonts w:ascii="Times New Roman"/>
          <w:b/>
          <w:i w:val="false"/>
          <w:color w:val="000000"/>
        </w:rPr>
        <w:t xml:space="preserve"> Балалар блогі (0-17 жасты қоса алғанда)</w:t>
      </w:r>
    </w:p>
    <w:bookmarkEnd w:id="59"/>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xml:space="preserve">
      7. Зертханалық, рентгенологиялық және басқа зерттеулер деректері (күні)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xml:space="preserve">
      Санаторийлік іріктеу комиссияның қорытындысы </w:t>
      </w:r>
    </w:p>
    <w:p>
      <w:pPr>
        <w:spacing w:after="0"/>
        <w:ind w:left="0"/>
        <w:jc w:val="both"/>
      </w:pPr>
      <w:r>
        <w:rPr>
          <w:rFonts w:ascii="Times New Roman"/>
          <w:b w:val="false"/>
          <w:i w:val="false"/>
          <w:color w:val="000000"/>
          <w:sz w:val="28"/>
        </w:rPr>
        <w:t>
      Негізгі диагнозы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және т.б.,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Былайғы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түйісуі</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w:t>
      </w:r>
    </w:p>
    <w:p>
      <w:pPr>
        <w:spacing w:after="0"/>
        <w:ind w:left="0"/>
        <w:jc w:val="both"/>
      </w:pPr>
      <w:r>
        <w:rPr>
          <w:rFonts w:ascii="Times New Roman"/>
          <w:b w:val="false"/>
          <w:i w:val="false"/>
          <w:color w:val="000000"/>
          <w:sz w:val="28"/>
        </w:rPr>
        <w:t>
      Күні __________________________________________________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xml:space="preserve">
      Нысанының міндетті қосалқы парағы Баланың мекенжайындағы аудандық емханаға қайтарылуы тиіс </w:t>
      </w:r>
    </w:p>
    <w:bookmarkStart w:name="z105" w:id="60"/>
    <w:p>
      <w:pPr>
        <w:spacing w:after="0"/>
        <w:ind w:left="0"/>
        <w:jc w:val="left"/>
      </w:pPr>
      <w:r>
        <w:rPr>
          <w:rFonts w:ascii="Times New Roman"/>
          <w:b/>
          <w:i w:val="false"/>
          <w:color w:val="000000"/>
        </w:rPr>
        <w:t xml:space="preserve"> Ерсесектердің блогі (18 жас және жасы үлкен)</w:t>
      </w:r>
    </w:p>
    <w:bookmarkEnd w:id="60"/>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w:t>
      </w:r>
    </w:p>
    <w:bookmarkStart w:name="z106" w:id="61"/>
    <w:p>
      <w:pPr>
        <w:spacing w:after="0"/>
        <w:ind w:left="0"/>
        <w:jc w:val="left"/>
      </w:pPr>
      <w:r>
        <w:rPr>
          <w:rFonts w:ascii="Times New Roman"/>
          <w:b/>
          <w:i w:val="false"/>
          <w:color w:val="000000"/>
        </w:rPr>
        <w:t xml:space="preserve"> Қорытынды</w:t>
      </w:r>
    </w:p>
    <w:bookmarkEnd w:id="61"/>
    <w:p>
      <w:pPr>
        <w:spacing w:after="0"/>
        <w:ind w:left="0"/>
        <w:jc w:val="both"/>
      </w:pPr>
      <w:r>
        <w:rPr>
          <w:rFonts w:ascii="Times New Roman"/>
          <w:b w:val="false"/>
          <w:i w:val="false"/>
          <w:color w:val="000000"/>
          <w:sz w:val="28"/>
        </w:rPr>
        <w:t xml:space="preserve">
      Курорттық емдеу _____________________________________________________________ </w:t>
      </w:r>
    </w:p>
    <w:p>
      <w:pPr>
        <w:spacing w:after="0"/>
        <w:ind w:left="0"/>
        <w:jc w:val="both"/>
      </w:pPr>
      <w:r>
        <w:rPr>
          <w:rFonts w:ascii="Times New Roman"/>
          <w:b w:val="false"/>
          <w:i w:val="false"/>
          <w:color w:val="000000"/>
          <w:sz w:val="28"/>
        </w:rPr>
        <w:t xml:space="preserve">
      ұсынылған курорттарды көрсетіңіз ________________________________________________________________________________ _____________________ </w:t>
      </w:r>
    </w:p>
    <w:p>
      <w:pPr>
        <w:spacing w:after="0"/>
        <w:ind w:left="0"/>
        <w:jc w:val="both"/>
      </w:pPr>
      <w:r>
        <w:rPr>
          <w:rFonts w:ascii="Times New Roman"/>
          <w:b w:val="false"/>
          <w:i w:val="false"/>
          <w:color w:val="000000"/>
          <w:sz w:val="28"/>
        </w:rPr>
        <w:t xml:space="preserve">
      а) санаторийде ______________________________________________________________ </w:t>
      </w:r>
    </w:p>
    <w:p>
      <w:pPr>
        <w:spacing w:after="0"/>
        <w:ind w:left="0"/>
        <w:jc w:val="both"/>
      </w:pPr>
      <w:r>
        <w:rPr>
          <w:rFonts w:ascii="Times New Roman"/>
          <w:b w:val="false"/>
          <w:i w:val="false"/>
          <w:color w:val="000000"/>
          <w:sz w:val="28"/>
        </w:rPr>
        <w:t xml:space="preserve">
      бейінін көрсетіңіз _________________________________________________________________________________ ___________________ </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 санаторий бейінін көрсетіңіз </w:t>
      </w:r>
    </w:p>
    <w:p>
      <w:pPr>
        <w:spacing w:after="0"/>
        <w:ind w:left="0"/>
        <w:jc w:val="both"/>
      </w:pPr>
      <w:r>
        <w:rPr>
          <w:rFonts w:ascii="Times New Roman"/>
          <w:b w:val="false"/>
          <w:i w:val="false"/>
          <w:color w:val="000000"/>
          <w:sz w:val="28"/>
        </w:rPr>
        <w:t xml:space="preserve">
      Жыл мезгілі _____________________________________________________ М.О. </w:t>
      </w:r>
    </w:p>
    <w:p>
      <w:pPr>
        <w:spacing w:after="0"/>
        <w:ind w:left="0"/>
        <w:jc w:val="both"/>
      </w:pPr>
      <w:r>
        <w:rPr>
          <w:rFonts w:ascii="Times New Roman"/>
          <w:b w:val="false"/>
          <w:i w:val="false"/>
          <w:color w:val="000000"/>
          <w:sz w:val="28"/>
        </w:rPr>
        <w:t xml:space="preserve">
      Емдеуші дәрігер ______________________________ М.П. Бөлімше меңгерушісі________________ </w:t>
      </w:r>
    </w:p>
    <w:p>
      <w:pPr>
        <w:spacing w:after="0"/>
        <w:ind w:left="0"/>
        <w:jc w:val="both"/>
      </w:pPr>
      <w:r>
        <w:rPr>
          <w:rFonts w:ascii="Times New Roman"/>
          <w:b w:val="false"/>
          <w:i w:val="false"/>
          <w:color w:val="000000"/>
          <w:sz w:val="28"/>
        </w:rPr>
        <w:t xml:space="preserve">
      Санаторийлік немесе амбулаториялық-курстық емделуге жолдау қағазын көрсеткенде беріледі. </w:t>
      </w:r>
    </w:p>
    <w:p>
      <w:pPr>
        <w:spacing w:after="0"/>
        <w:ind w:left="0"/>
        <w:jc w:val="both"/>
      </w:pPr>
      <w:r>
        <w:rPr>
          <w:rFonts w:ascii="Times New Roman"/>
          <w:b w:val="false"/>
          <w:i w:val="false"/>
          <w:color w:val="000000"/>
          <w:sz w:val="28"/>
        </w:rPr>
        <w:t>
      Бұл картасыз жолдау қағазы күшіне енбейді.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Министра здравоохранения Республики Казахстан от "23" ноября 2010 года № 907 бұйрығымен бекітілген № 077/е нысанды медициналық құжаттама</w:t>
            </w:r>
          </w:p>
        </w:tc>
      </w:tr>
    </w:tbl>
    <w:bookmarkStart w:name="z107" w:id="62"/>
    <w:p>
      <w:pPr>
        <w:spacing w:after="0"/>
        <w:ind w:left="0"/>
        <w:jc w:val="left"/>
      </w:pPr>
      <w:r>
        <w:rPr>
          <w:rFonts w:ascii="Times New Roman"/>
          <w:b/>
          <w:i w:val="false"/>
          <w:color w:val="000000"/>
        </w:rPr>
        <w:t xml:space="preserve"> Жолдама №____</w:t>
      </w:r>
    </w:p>
    <w:bookmarkEnd w:id="62"/>
    <w:p>
      <w:pPr>
        <w:spacing w:after="0"/>
        <w:ind w:left="0"/>
        <w:jc w:val="both"/>
      </w:pPr>
      <w:r>
        <w:rPr>
          <w:rFonts w:ascii="Times New Roman"/>
          <w:b w:val="false"/>
          <w:i w:val="false"/>
          <w:color w:val="000000"/>
          <w:sz w:val="28"/>
        </w:rPr>
        <w:t>
      Балалар санаторийіне ____________________________________________________________</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Тегін жолдаманы сатуға немесе басқа адамға беруге тиым салынады</w:t>
      </w:r>
    </w:p>
    <w:p>
      <w:pPr>
        <w:spacing w:after="0"/>
        <w:ind w:left="0"/>
        <w:jc w:val="both"/>
      </w:pPr>
      <w:r>
        <w:rPr>
          <w:rFonts w:ascii="Times New Roman"/>
          <w:b w:val="false"/>
          <w:i w:val="false"/>
          <w:color w:val="000000"/>
          <w:sz w:val="28"/>
        </w:rPr>
        <w:t>
      Баланың тегі ____________________________________________________________________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№077/е.н.2 беті</w:t>
            </w:r>
          </w:p>
        </w:tc>
      </w:tr>
    </w:tbl>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___________________________________________________________жасты қоса</w:t>
      </w:r>
    </w:p>
    <w:p>
      <w:pPr>
        <w:spacing w:after="0"/>
        <w:ind w:left="0"/>
        <w:jc w:val="both"/>
      </w:pPr>
      <w:r>
        <w:rPr>
          <w:rFonts w:ascii="Times New Roman"/>
          <w:b w:val="false"/>
          <w:i w:val="false"/>
          <w:color w:val="000000"/>
          <w:sz w:val="28"/>
        </w:rPr>
        <w:t>
      Айғақтар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6.______________________________________________________________________________</w:t>
      </w:r>
    </w:p>
    <w:p>
      <w:pPr>
        <w:spacing w:after="0"/>
        <w:ind w:left="0"/>
        <w:jc w:val="both"/>
      </w:pPr>
      <w:r>
        <w:rPr>
          <w:rFonts w:ascii="Times New Roman"/>
          <w:b w:val="false"/>
          <w:i w:val="false"/>
          <w:color w:val="000000"/>
          <w:sz w:val="28"/>
        </w:rPr>
        <w:t>
      ______________</w:t>
      </w:r>
    </w:p>
    <w:bookmarkStart w:name="z108" w:id="63"/>
    <w:p>
      <w:pPr>
        <w:spacing w:after="0"/>
        <w:ind w:left="0"/>
        <w:jc w:val="left"/>
      </w:pPr>
      <w:r>
        <w:rPr>
          <w:rFonts w:ascii="Times New Roman"/>
          <w:b/>
          <w:i w:val="false"/>
          <w:color w:val="000000"/>
        </w:rPr>
        <w:t xml:space="preserve"> Жалпы қарсы айғақтар </w:t>
      </w:r>
    </w:p>
    <w:bookmarkEnd w:id="63"/>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сырқаттар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Бациллотасушылық</w:t>
      </w:r>
    </w:p>
    <w:p>
      <w:pPr>
        <w:spacing w:after="0"/>
        <w:ind w:left="0"/>
        <w:jc w:val="both"/>
      </w:pPr>
      <w:r>
        <w:rPr>
          <w:rFonts w:ascii="Times New Roman"/>
          <w:b w:val="false"/>
          <w:i w:val="false"/>
          <w:color w:val="000000"/>
          <w:sz w:val="28"/>
        </w:rPr>
        <w:t>
      5. Көз бен терінің барлық жұқпалы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 :</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сырқаты сәйкес келмейтін балалар санаторийге қабылданбайды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№077/е.н.3 беті</w:t>
            </w:r>
          </w:p>
        </w:tc>
      </w:tr>
    </w:tbl>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№077/е.н.4 беті</w:t>
            </w:r>
          </w:p>
        </w:tc>
      </w:tr>
    </w:tbl>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079/е нысанды медициналық құжаттама</w:t>
            </w:r>
          </w:p>
        </w:tc>
      </w:tr>
    </w:tbl>
    <w:p>
      <w:pPr>
        <w:spacing w:after="0"/>
        <w:ind w:left="0"/>
        <w:jc w:val="both"/>
      </w:pPr>
      <w:r>
        <w:rPr>
          <w:rFonts w:ascii="Times New Roman"/>
          <w:b w:val="false"/>
          <w:i w:val="false"/>
          <w:color w:val="000000"/>
          <w:sz w:val="28"/>
        </w:rPr>
        <w:t>
      Сауықтыру лагерiне баратын мектеп оқушысына Медициналық анықтамасы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№_________________________</w:t>
      </w:r>
    </w:p>
    <w:p>
      <w:pPr>
        <w:spacing w:after="0"/>
        <w:ind w:left="0"/>
        <w:jc w:val="both"/>
      </w:pPr>
      <w:r>
        <w:rPr>
          <w:rFonts w:ascii="Times New Roman"/>
          <w:b w:val="false"/>
          <w:i w:val="false"/>
          <w:color w:val="000000"/>
          <w:sz w:val="28"/>
        </w:rPr>
        <w:t xml:space="preserve">
      Денсаулық жағдайы (егер диспансерлiк бақылауда болса, диагнозын көрсетiңiз)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№079/е.н. 2 бетi </w:t>
            </w:r>
          </w:p>
        </w:tc>
      </w:tr>
    </w:tbl>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082/е нысанды медициналық құжаттама</w:t>
            </w:r>
          </w:p>
        </w:tc>
      </w:tr>
    </w:tbl>
    <w:p>
      <w:pPr>
        <w:spacing w:after="0"/>
        <w:ind w:left="0"/>
        <w:jc w:val="both"/>
      </w:pPr>
      <w:r>
        <w:rPr>
          <w:rFonts w:ascii="Times New Roman"/>
          <w:b w:val="false"/>
          <w:i w:val="false"/>
          <w:color w:val="000000"/>
          <w:sz w:val="28"/>
        </w:rPr>
        <w:t>
      Медициналық анықтамаға түбiртек</w:t>
      </w:r>
    </w:p>
    <w:p>
      <w:pPr>
        <w:spacing w:after="0"/>
        <w:ind w:left="0"/>
        <w:jc w:val="both"/>
      </w:pPr>
      <w:r>
        <w:rPr>
          <w:rFonts w:ascii="Times New Roman"/>
          <w:b w:val="false"/>
          <w:i w:val="false"/>
          <w:color w:val="000000"/>
          <w:sz w:val="28"/>
        </w:rPr>
        <w:t>
      №______</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xml:space="preserve">
      Тегi, аты, әкесiнiң аты (болған жағдайда) </w:t>
      </w:r>
    </w:p>
    <w:p>
      <w:pPr>
        <w:spacing w:after="0"/>
        <w:ind w:left="0"/>
        <w:jc w:val="both"/>
      </w:pPr>
      <w:r>
        <w:rPr>
          <w:rFonts w:ascii="Times New Roman"/>
          <w:b w:val="false"/>
          <w:i w:val="false"/>
          <w:color w:val="000000"/>
          <w:sz w:val="28"/>
        </w:rPr>
        <w:t xml:space="preserve">
      Туған күні </w:t>
      </w:r>
    </w:p>
    <w:p>
      <w:pPr>
        <w:spacing w:after="0"/>
        <w:ind w:left="0"/>
        <w:jc w:val="both"/>
      </w:pPr>
      <w:r>
        <w:rPr>
          <w:rFonts w:ascii="Times New Roman"/>
          <w:b w:val="false"/>
          <w:i w:val="false"/>
          <w:color w:val="000000"/>
          <w:sz w:val="28"/>
        </w:rPr>
        <w:t xml:space="preserve">
      Диагнозы мен шет елге шығуға қарсы айғақтарыңың жоқтығы туралы медициналық қорытынды </w:t>
      </w:r>
    </w:p>
    <w:p>
      <w:pPr>
        <w:spacing w:after="0"/>
        <w:ind w:left="0"/>
        <w:jc w:val="both"/>
      </w:pPr>
      <w:r>
        <w:rPr>
          <w:rFonts w:ascii="Times New Roman"/>
          <w:b w:val="false"/>
          <w:i w:val="false"/>
          <w:color w:val="000000"/>
          <w:sz w:val="28"/>
        </w:rPr>
        <w:t xml:space="preserve">
      АИТВ инфекциясын тексеру нәтижесі </w:t>
      </w:r>
    </w:p>
    <w:p>
      <w:pPr>
        <w:spacing w:after="0"/>
        <w:ind w:left="0"/>
        <w:jc w:val="both"/>
      </w:pPr>
      <w:r>
        <w:rPr>
          <w:rFonts w:ascii="Times New Roman"/>
          <w:b w:val="false"/>
          <w:i w:val="false"/>
          <w:color w:val="000000"/>
          <w:sz w:val="28"/>
        </w:rPr>
        <w:t xml:space="preserve">
      Елдiң атауы </w:t>
      </w:r>
    </w:p>
    <w:p>
      <w:pPr>
        <w:spacing w:after="0"/>
        <w:ind w:left="0"/>
        <w:jc w:val="both"/>
      </w:pPr>
      <w:r>
        <w:rPr>
          <w:rFonts w:ascii="Times New Roman"/>
          <w:b w:val="false"/>
          <w:i w:val="false"/>
          <w:color w:val="000000"/>
          <w:sz w:val="28"/>
        </w:rPr>
        <w:t xml:space="preserve">
      Жолданушының мекенжайы </w:t>
      </w:r>
    </w:p>
    <w:p>
      <w:pPr>
        <w:spacing w:after="0"/>
        <w:ind w:left="0"/>
        <w:jc w:val="both"/>
      </w:pPr>
      <w:r>
        <w:rPr>
          <w:rFonts w:ascii="Times New Roman"/>
          <w:b w:val="false"/>
          <w:i w:val="false"/>
          <w:color w:val="000000"/>
          <w:sz w:val="28"/>
        </w:rPr>
        <w:t xml:space="preserve">
      Анықтаманың берiлген күнi </w:t>
      </w:r>
    </w:p>
    <w:p>
      <w:pPr>
        <w:spacing w:after="0"/>
        <w:ind w:left="0"/>
        <w:jc w:val="both"/>
      </w:pPr>
      <w:r>
        <w:rPr>
          <w:rFonts w:ascii="Times New Roman"/>
          <w:b w:val="false"/>
          <w:i w:val="false"/>
          <w:color w:val="000000"/>
          <w:sz w:val="28"/>
        </w:rPr>
        <w:t>
      Комиссия төрағасы Тегi, аты, әкесiнiң аты (болған жағдайда), идентификаторы</w:t>
      </w:r>
    </w:p>
    <w:p>
      <w:pPr>
        <w:spacing w:after="0"/>
        <w:ind w:left="0"/>
        <w:jc w:val="both"/>
      </w:pPr>
      <w:r>
        <w:rPr>
          <w:rFonts w:ascii="Times New Roman"/>
          <w:b w:val="false"/>
          <w:i w:val="false"/>
          <w:color w:val="000000"/>
          <w:sz w:val="28"/>
        </w:rPr>
        <w:t xml:space="preserve">
      Комиссия мүшелерi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Комиссия төрағасының Тегi, аты, әкесiнiң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082/е нысанды медициналық құжаттама</w:t>
            </w:r>
          </w:p>
        </w:tc>
      </w:tr>
    </w:tbl>
    <w:p>
      <w:pPr>
        <w:spacing w:after="0"/>
        <w:ind w:left="0"/>
        <w:jc w:val="both"/>
      </w:pPr>
      <w:r>
        <w:rPr>
          <w:rFonts w:ascii="Times New Roman"/>
          <w:b w:val="false"/>
          <w:i w:val="false"/>
          <w:color w:val="000000"/>
          <w:sz w:val="28"/>
        </w:rPr>
        <w:t>
      Медициналық анықтама (Шет елге шығушыға)</w:t>
      </w:r>
    </w:p>
    <w:p>
      <w:pPr>
        <w:spacing w:after="0"/>
        <w:ind w:left="0"/>
        <w:jc w:val="both"/>
      </w:pPr>
      <w:r>
        <w:rPr>
          <w:rFonts w:ascii="Times New Roman"/>
          <w:b w:val="false"/>
          <w:i w:val="false"/>
          <w:color w:val="000000"/>
          <w:sz w:val="28"/>
        </w:rPr>
        <w:t>
      Берiлдi: тегi, аты, әкесiнiң аты (болған жағдайда)</w:t>
      </w:r>
    </w:p>
    <w:p>
      <w:pPr>
        <w:spacing w:after="0"/>
        <w:ind w:left="0"/>
        <w:jc w:val="both"/>
      </w:pPr>
      <w:r>
        <w:rPr>
          <w:rFonts w:ascii="Times New Roman"/>
          <w:b w:val="false"/>
          <w:i w:val="false"/>
          <w:color w:val="000000"/>
          <w:sz w:val="28"/>
        </w:rPr>
        <w:t>
      ________________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_____________________________________________ ұйымның атауы мен орналасқан орны</w:t>
      </w:r>
    </w:p>
    <w:p>
      <w:pPr>
        <w:spacing w:after="0"/>
        <w:ind w:left="0"/>
        <w:jc w:val="both"/>
      </w:pPr>
      <w:r>
        <w:rPr>
          <w:rFonts w:ascii="Times New Roman"/>
          <w:b w:val="false"/>
          <w:i w:val="false"/>
          <w:color w:val="000000"/>
          <w:sz w:val="28"/>
        </w:rPr>
        <w:t xml:space="preserve">
      Тексеріп-қарау кезiнде анықталды </w:t>
      </w:r>
    </w:p>
    <w:p>
      <w:pPr>
        <w:spacing w:after="0"/>
        <w:ind w:left="0"/>
        <w:jc w:val="both"/>
      </w:pPr>
      <w:r>
        <w:rPr>
          <w:rFonts w:ascii="Times New Roman"/>
          <w:b w:val="false"/>
          <w:i w:val="false"/>
          <w:color w:val="000000"/>
          <w:sz w:val="28"/>
        </w:rPr>
        <w:t xml:space="preserve">
      АИТВ-мәртебесі </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xml:space="preserve">
      шет елге iссапарға шығуына болады </w:t>
      </w:r>
    </w:p>
    <w:p>
      <w:pPr>
        <w:spacing w:after="0"/>
        <w:ind w:left="0"/>
        <w:jc w:val="both"/>
      </w:pPr>
      <w:r>
        <w:rPr>
          <w:rFonts w:ascii="Times New Roman"/>
          <w:b w:val="false"/>
          <w:i w:val="false"/>
          <w:color w:val="000000"/>
          <w:sz w:val="28"/>
        </w:rPr>
        <w:t xml:space="preserve">
      _________________________________________________________елдiң атауы мерзiмге ________________ </w:t>
      </w:r>
    </w:p>
    <w:p>
      <w:pPr>
        <w:spacing w:after="0"/>
        <w:ind w:left="0"/>
        <w:jc w:val="both"/>
      </w:pPr>
      <w:r>
        <w:rPr>
          <w:rFonts w:ascii="Times New Roman"/>
          <w:b w:val="false"/>
          <w:i w:val="false"/>
          <w:color w:val="000000"/>
          <w:sz w:val="28"/>
        </w:rPr>
        <w:t>
      20_______ жылғы (года) "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083/е нысанды медициналық құжаттама</w:t>
            </w:r>
          </w:p>
        </w:tc>
      </w:tr>
    </w:tbl>
    <w:p>
      <w:pPr>
        <w:spacing w:after="0"/>
        <w:ind w:left="0"/>
        <w:jc w:val="both"/>
      </w:pPr>
      <w:r>
        <w:rPr>
          <w:rFonts w:ascii="Times New Roman"/>
          <w:b w:val="false"/>
          <w:i w:val="false"/>
          <w:color w:val="000000"/>
          <w:sz w:val="28"/>
        </w:rPr>
        <w:t>
      Көлік құралдарын басқаруға рұқсат беру туралы медициналық анықтама</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Байланыс телефоны </w:t>
      </w:r>
    </w:p>
    <w:p>
      <w:pPr>
        <w:spacing w:after="0"/>
        <w:ind w:left="0"/>
        <w:jc w:val="both"/>
      </w:pPr>
      <w:r>
        <w:rPr>
          <w:rFonts w:ascii="Times New Roman"/>
          <w:b w:val="false"/>
          <w:i w:val="false"/>
          <w:color w:val="000000"/>
          <w:sz w:val="28"/>
        </w:rPr>
        <w:t xml:space="preserve">
      Жұмыс/оқу орны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Терапевт/ЖТД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Офтальмолог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Психиатрдың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категориялы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категориясы) басқаруға</w:t>
      </w:r>
    </w:p>
    <w:p>
      <w:pPr>
        <w:spacing w:after="0"/>
        <w:ind w:left="0"/>
        <w:jc w:val="both"/>
      </w:pPr>
      <w:r>
        <w:rPr>
          <w:rFonts w:ascii="Times New Roman"/>
          <w:b w:val="false"/>
          <w:i w:val="false"/>
          <w:color w:val="000000"/>
          <w:sz w:val="28"/>
        </w:rPr>
        <w:t>
      5. Мотоарбаны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xml:space="preserve">
      Медициналық анықтаманы беру күні </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084/е нысанды медициналық құжаттама</w:t>
            </w:r>
          </w:p>
        </w:tc>
      </w:tr>
    </w:tbl>
    <w:p>
      <w:pPr>
        <w:spacing w:after="0"/>
        <w:ind w:left="0"/>
        <w:jc w:val="both"/>
      </w:pPr>
      <w:r>
        <w:rPr>
          <w:rFonts w:ascii="Times New Roman"/>
          <w:b w:val="false"/>
          <w:i w:val="false"/>
          <w:color w:val="000000"/>
          <w:sz w:val="28"/>
        </w:rPr>
        <w:t>
      Жүкті әйелді басқа жұмысқа ауыстыру туралы Дәрігердің қорытындысы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(болған жағдайда)</w:t>
      </w:r>
    </w:p>
    <w:p>
      <w:pPr>
        <w:spacing w:after="0"/>
        <w:ind w:left="0"/>
        <w:jc w:val="both"/>
      </w:pPr>
      <w:r>
        <w:rPr>
          <w:rFonts w:ascii="Times New Roman"/>
          <w:b w:val="false"/>
          <w:i w:val="false"/>
          <w:color w:val="000000"/>
          <w:sz w:val="28"/>
        </w:rPr>
        <w:t>
      ЖСН______________________________________________________________________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086/е нысанды медициналық құжаттама</w:t>
            </w:r>
          </w:p>
        </w:tc>
      </w:tr>
    </w:tbl>
    <w:p>
      <w:pPr>
        <w:spacing w:after="0"/>
        <w:ind w:left="0"/>
        <w:jc w:val="both"/>
      </w:pPr>
      <w:r>
        <w:rPr>
          <w:rFonts w:ascii="Times New Roman"/>
          <w:b w:val="false"/>
          <w:i w:val="false"/>
          <w:color w:val="000000"/>
          <w:sz w:val="28"/>
        </w:rPr>
        <w:t>
      Медициналық тексеру</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xml:space="preserve">
      Жұмыс/оқу орны/балалар мекемесі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Соңғы медициналық зерттеп-қарау күні </w:t>
      </w:r>
    </w:p>
    <w:p>
      <w:pPr>
        <w:spacing w:after="0"/>
        <w:ind w:left="0"/>
        <w:jc w:val="both"/>
      </w:pPr>
      <w:r>
        <w:rPr>
          <w:rFonts w:ascii="Times New Roman"/>
          <w:b w:val="false"/>
          <w:i w:val="false"/>
          <w:color w:val="000000"/>
          <w:sz w:val="28"/>
        </w:rPr>
        <w:t xml:space="preserve">
      Соңғы медициналық зерттеп-қару сәтінде айқындалған аурулар </w:t>
      </w:r>
    </w:p>
    <w:p>
      <w:pPr>
        <w:spacing w:after="0"/>
        <w:ind w:left="0"/>
        <w:jc w:val="both"/>
      </w:pPr>
      <w:r>
        <w:rPr>
          <w:rFonts w:ascii="Times New Roman"/>
          <w:b w:val="false"/>
          <w:i w:val="false"/>
          <w:color w:val="000000"/>
          <w:sz w:val="28"/>
        </w:rPr>
        <w:t>
      Дәрігер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Терапевт/ЖТД қорытындысы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xml:space="preserve">
      Нарколог дәрігердің зерттеп-қарауы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xml:space="preserve">
      Жүргізу нәтижесі және күні </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xml:space="preserve">
      Психиатр қорытындысы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xml:space="preserve">
      Флюорография нәтижесі </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xml:space="preserve">
      Шарттарды көрсете отырып, кәсіби жарамдылық туралы медициналық қорытынды </w:t>
      </w:r>
    </w:p>
    <w:p>
      <w:pPr>
        <w:spacing w:after="0"/>
        <w:ind w:left="0"/>
        <w:jc w:val="both"/>
      </w:pPr>
      <w:r>
        <w:rPr>
          <w:rFonts w:ascii="Times New Roman"/>
          <w:b w:val="false"/>
          <w:i w:val="false"/>
          <w:color w:val="000000"/>
          <w:sz w:val="28"/>
        </w:rPr>
        <w:t xml:space="preserve">
      Анықтаманы толтырған </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 086/у "Медициналық тексеру"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907бұйрығымен бекітілген № 108/е нысанды медициналық құжаттама</w:t>
            </w:r>
          </w:p>
        </w:tc>
      </w:tr>
    </w:tbl>
    <w:p>
      <w:pPr>
        <w:spacing w:after="0"/>
        <w:ind w:left="0"/>
        <w:jc w:val="both"/>
      </w:pPr>
      <w:r>
        <w:rPr>
          <w:rFonts w:ascii="Times New Roman"/>
          <w:b w:val="false"/>
          <w:i w:val="false"/>
          <w:color w:val="000000"/>
          <w:sz w:val="28"/>
        </w:rPr>
        <w:t>
      Медициналық тексеру қорытындысы (Азаматтық және қызметтік қаруды сатып алуға, сақтауға, сақтауға және алып жүруге рұқсат алуға) 20___ жылғы "___"_________</w:t>
      </w:r>
    </w:p>
    <w:p>
      <w:pPr>
        <w:spacing w:after="0"/>
        <w:ind w:left="0"/>
        <w:jc w:val="both"/>
      </w:pPr>
      <w:r>
        <w:rPr>
          <w:rFonts w:ascii="Times New Roman"/>
          <w:b w:val="false"/>
          <w:i w:val="false"/>
          <w:color w:val="000000"/>
          <w:sz w:val="28"/>
        </w:rPr>
        <w:t>
      Азаматқа берілді:_____________________________________________________________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 )</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xml:space="preserve">
      Мекеме аты </w:t>
      </w:r>
    </w:p>
    <w:p>
      <w:pPr>
        <w:spacing w:after="0"/>
        <w:ind w:left="0"/>
        <w:jc w:val="both"/>
      </w:pPr>
      <w:r>
        <w:rPr>
          <w:rFonts w:ascii="Times New Roman"/>
          <w:b w:val="false"/>
          <w:i w:val="false"/>
          <w:color w:val="000000"/>
          <w:sz w:val="28"/>
        </w:rPr>
        <w:t>
      ● Терапевт дәрігері __________________________________________________________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xml:space="preserve">
      Дәрігердің М.О. </w:t>
      </w:r>
    </w:p>
    <w:p>
      <w:pPr>
        <w:spacing w:after="0"/>
        <w:ind w:left="0"/>
        <w:jc w:val="both"/>
      </w:pPr>
      <w:r>
        <w:rPr>
          <w:rFonts w:ascii="Times New Roman"/>
          <w:b w:val="false"/>
          <w:i w:val="false"/>
          <w:color w:val="000000"/>
          <w:sz w:val="28"/>
        </w:rPr>
        <w:t>
      ● Офтальмолог-дәрігері__________________________________________________________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xml:space="preserve">
      Дәрігердің М.О. </w:t>
      </w:r>
    </w:p>
    <w:p>
      <w:pPr>
        <w:spacing w:after="0"/>
        <w:ind w:left="0"/>
        <w:jc w:val="both"/>
      </w:pPr>
      <w:r>
        <w:rPr>
          <w:rFonts w:ascii="Times New Roman"/>
          <w:b w:val="false"/>
          <w:i w:val="false"/>
          <w:color w:val="000000"/>
          <w:sz w:val="28"/>
        </w:rPr>
        <w:t>
      ● Психиатр дәрігері психологиялық тестлеумен:_____________________________________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Психобелсенді заттардың болуына сұйық биологиялық ортаға талдау _________ _________________________________________</w:t>
      </w:r>
    </w:p>
    <w:p>
      <w:pPr>
        <w:spacing w:after="0"/>
        <w:ind w:left="0"/>
        <w:jc w:val="both"/>
      </w:pPr>
      <w:r>
        <w:rPr>
          <w:rFonts w:ascii="Times New Roman"/>
          <w:b w:val="false"/>
          <w:i w:val="false"/>
          <w:color w:val="000000"/>
          <w:sz w:val="28"/>
        </w:rPr>
        <w:t xml:space="preserve">
      мерзімі </w:t>
      </w:r>
    </w:p>
    <w:p>
      <w:pPr>
        <w:spacing w:after="0"/>
        <w:ind w:left="0"/>
        <w:jc w:val="both"/>
      </w:pPr>
      <w:r>
        <w:rPr>
          <w:rFonts w:ascii="Times New Roman"/>
          <w:b w:val="false"/>
          <w:i w:val="false"/>
          <w:color w:val="000000"/>
          <w:sz w:val="28"/>
        </w:rPr>
        <w:t xml:space="preserve">
      қорытындысы________________________________________________________ </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орындаушының қолы орындаушының Т.А.Ә.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қолы Т.А.Ә. (болған жағдайда)</w:t>
      </w:r>
    </w:p>
    <w:p>
      <w:pPr>
        <w:spacing w:after="0"/>
        <w:ind w:left="0"/>
        <w:jc w:val="both"/>
      </w:pPr>
      <w:r>
        <w:rPr>
          <w:rFonts w:ascii="Times New Roman"/>
          <w:b w:val="false"/>
          <w:i w:val="false"/>
          <w:color w:val="000000"/>
          <w:sz w:val="28"/>
        </w:rPr>
        <w:t xml:space="preserve">
      куәландыру күні 20____жылғы/год "_____" ___________________ </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қорытындысы(Заключение медицинского осмотра)</w:t>
      </w:r>
    </w:p>
    <w:p>
      <w:pPr>
        <w:spacing w:after="0"/>
        <w:ind w:left="0"/>
        <w:jc w:val="both"/>
      </w:pPr>
      <w:r>
        <w:rPr>
          <w:rFonts w:ascii="Times New Roman"/>
          <w:b w:val="false"/>
          <w:i w:val="false"/>
          <w:color w:val="000000"/>
          <w:sz w:val="28"/>
        </w:rPr>
        <w:t>
      Дәрігер-терапевт:_________________ ______________________________________ қолы Т.А.Ә.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______________________________________________________ қолы Т.А.Ә.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___________________________ __________________________ қолы Т.А.Ә. (болған жағдайда) Хатшы _____________________ __________________________ қолы Т.А.Ә. (болған жағдайда)</w:t>
      </w:r>
    </w:p>
    <w:p>
      <w:pPr>
        <w:spacing w:after="0"/>
        <w:ind w:left="0"/>
        <w:jc w:val="both"/>
      </w:pPr>
      <w:r>
        <w:rPr>
          <w:rFonts w:ascii="Times New Roman"/>
          <w:b w:val="false"/>
          <w:i w:val="false"/>
          <w:color w:val="000000"/>
          <w:sz w:val="28"/>
        </w:rPr>
        <w:t>
      № 108/е "Медициналық тексеру қорытындысы (Азаматтық және қызметтік қаруды сатып алуға, сақтауға, сақтауға және алып жүруге рұқсат алуға)"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орыны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111/е нысанды медициналық құжаттама</w:t>
            </w:r>
          </w:p>
        </w:tc>
      </w:tr>
    </w:tbl>
    <w:p>
      <w:pPr>
        <w:spacing w:after="0"/>
        <w:ind w:left="0"/>
        <w:jc w:val="both"/>
      </w:pPr>
      <w:r>
        <w:rPr>
          <w:rFonts w:ascii="Times New Roman"/>
          <w:b w:val="false"/>
          <w:i w:val="false"/>
          <w:color w:val="000000"/>
          <w:sz w:val="28"/>
        </w:rPr>
        <w:t>
      Жүкті және жаңа босанған әйелдің жеке картасы №</w:t>
      </w:r>
    </w:p>
    <w:p>
      <w:pPr>
        <w:spacing w:after="0"/>
        <w:ind w:left="0"/>
        <w:jc w:val="both"/>
      </w:pPr>
      <w:r>
        <w:rPr>
          <w:rFonts w:ascii="Times New Roman"/>
          <w:b w:val="false"/>
          <w:i w:val="false"/>
          <w:color w:val="000000"/>
          <w:sz w:val="28"/>
        </w:rPr>
        <w:t xml:space="preserve">
      Есепке алу күні </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 12.2 Тегі Аты Әкесінің аты (болған жағдайда) 12.3 телефон</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көшірілуі мүмкін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жеке картасына 1 қосымша парақ</w:t>
            </w:r>
          </w:p>
        </w:tc>
      </w:tr>
    </w:tbl>
    <w:p>
      <w:pPr>
        <w:spacing w:after="0"/>
        <w:ind w:left="0"/>
        <w:jc w:val="both"/>
      </w:pPr>
      <w:r>
        <w:rPr>
          <w:rFonts w:ascii="Times New Roman"/>
          <w:b w:val="false"/>
          <w:i w:val="false"/>
          <w:color w:val="000000"/>
          <w:sz w:val="28"/>
        </w:rPr>
        <w:t>
      Біріншілікті қабылдау:</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xml:space="preserve">
      Есепке алынғандағы шағымдар </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w:t>
      </w:r>
    </w:p>
    <w:p>
      <w:pPr>
        <w:spacing w:after="0"/>
        <w:ind w:left="0"/>
        <w:jc w:val="both"/>
      </w:pPr>
      <w:r>
        <w:rPr>
          <w:rFonts w:ascii="Times New Roman"/>
          <w:b w:val="false"/>
          <w:i w:val="false"/>
          <w:color w:val="000000"/>
          <w:sz w:val="28"/>
        </w:rPr>
        <w:t xml:space="preserve">
      4.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Онкологиялық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Венерологиялық аурудар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Созылмалы аурулар (бар болса диспансерлік есепте тұра ма, базистік терапияны алады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xml:space="preserve">
      10. Гемотрансфузия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Аллергоанамнез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xml:space="preserve">
      13. Зиянды әдеттер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аурусыз)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xml:space="preserve">
      D. Sp. </w:t>
      </w:r>
    </w:p>
    <w:p>
      <w:pPr>
        <w:spacing w:after="0"/>
        <w:ind w:left="0"/>
        <w:jc w:val="both"/>
      </w:pPr>
      <w:r>
        <w:rPr>
          <w:rFonts w:ascii="Times New Roman"/>
          <w:b w:val="false"/>
          <w:i w:val="false"/>
          <w:color w:val="000000"/>
          <w:sz w:val="28"/>
        </w:rPr>
        <w:t xml:space="preserve">
      D. cr. </w:t>
      </w:r>
    </w:p>
    <w:p>
      <w:pPr>
        <w:spacing w:after="0"/>
        <w:ind w:left="0"/>
        <w:jc w:val="both"/>
      </w:pPr>
      <w:r>
        <w:rPr>
          <w:rFonts w:ascii="Times New Roman"/>
          <w:b w:val="false"/>
          <w:i w:val="false"/>
          <w:color w:val="000000"/>
          <w:sz w:val="28"/>
        </w:rPr>
        <w:t xml:space="preserve">
      D. troch </w:t>
      </w:r>
    </w:p>
    <w:p>
      <w:pPr>
        <w:spacing w:after="0"/>
        <w:ind w:left="0"/>
        <w:jc w:val="both"/>
      </w:pPr>
      <w:r>
        <w:rPr>
          <w:rFonts w:ascii="Times New Roman"/>
          <w:b w:val="false"/>
          <w:i w:val="false"/>
          <w:color w:val="000000"/>
          <w:sz w:val="28"/>
        </w:rPr>
        <w:t xml:space="preserve">
      c. ext </w:t>
      </w:r>
    </w:p>
    <w:p>
      <w:pPr>
        <w:spacing w:after="0"/>
        <w:ind w:left="0"/>
        <w:jc w:val="both"/>
      </w:pPr>
      <w:r>
        <w:rPr>
          <w:rFonts w:ascii="Times New Roman"/>
          <w:b w:val="false"/>
          <w:i w:val="false"/>
          <w:color w:val="000000"/>
          <w:sz w:val="28"/>
        </w:rPr>
        <w:t xml:space="preserve">
      C. diag </w:t>
      </w:r>
    </w:p>
    <w:p>
      <w:pPr>
        <w:spacing w:after="0"/>
        <w:ind w:left="0"/>
        <w:jc w:val="both"/>
      </w:pPr>
      <w:r>
        <w:rPr>
          <w:rFonts w:ascii="Times New Roman"/>
          <w:b w:val="false"/>
          <w:i w:val="false"/>
          <w:color w:val="000000"/>
          <w:sz w:val="28"/>
        </w:rPr>
        <w:t xml:space="preserve">
      C. vera </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xml:space="preserve">
      Еттекір бойынша </w:t>
      </w:r>
    </w:p>
    <w:p>
      <w:pPr>
        <w:spacing w:after="0"/>
        <w:ind w:left="0"/>
        <w:jc w:val="both"/>
      </w:pPr>
      <w:r>
        <w:rPr>
          <w:rFonts w:ascii="Times New Roman"/>
          <w:b w:val="false"/>
          <w:i w:val="false"/>
          <w:color w:val="000000"/>
          <w:sz w:val="28"/>
        </w:rPr>
        <w:t xml:space="preserve">
      УДЗ бойынша (ерте 16 аптаға дейін) </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xml:space="preserve">
      Сыртқы жыныс ағзалары </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xml:space="preserve">
      Қынап </w:t>
      </w:r>
    </w:p>
    <w:p>
      <w:pPr>
        <w:spacing w:after="0"/>
        <w:ind w:left="0"/>
        <w:jc w:val="both"/>
      </w:pPr>
      <w:r>
        <w:rPr>
          <w:rFonts w:ascii="Times New Roman"/>
          <w:b w:val="false"/>
          <w:i w:val="false"/>
          <w:color w:val="000000"/>
          <w:sz w:val="28"/>
        </w:rPr>
        <w:t xml:space="preserve">
      Жатыр мойыны </w:t>
      </w:r>
    </w:p>
    <w:p>
      <w:pPr>
        <w:spacing w:after="0"/>
        <w:ind w:left="0"/>
        <w:jc w:val="both"/>
      </w:pPr>
      <w:r>
        <w:rPr>
          <w:rFonts w:ascii="Times New Roman"/>
          <w:b w:val="false"/>
          <w:i w:val="false"/>
          <w:color w:val="000000"/>
          <w:sz w:val="28"/>
        </w:rPr>
        <w:t xml:space="preserve">
      Жатыр денесі </w:t>
      </w:r>
    </w:p>
    <w:p>
      <w:pPr>
        <w:spacing w:after="0"/>
        <w:ind w:left="0"/>
        <w:jc w:val="both"/>
      </w:pPr>
      <w:r>
        <w:rPr>
          <w:rFonts w:ascii="Times New Roman"/>
          <w:b w:val="false"/>
          <w:i w:val="false"/>
          <w:color w:val="000000"/>
          <w:sz w:val="28"/>
        </w:rPr>
        <w:t xml:space="preserve">
      Қосалқылар </w:t>
      </w:r>
    </w:p>
    <w:p>
      <w:pPr>
        <w:spacing w:after="0"/>
        <w:ind w:left="0"/>
        <w:jc w:val="both"/>
      </w:pPr>
      <w:r>
        <w:rPr>
          <w:rFonts w:ascii="Times New Roman"/>
          <w:b w:val="false"/>
          <w:i w:val="false"/>
          <w:color w:val="000000"/>
          <w:sz w:val="28"/>
        </w:rPr>
        <w:t xml:space="preserve">
      Ерекшеліктері </w:t>
      </w:r>
    </w:p>
    <w:p>
      <w:pPr>
        <w:spacing w:after="0"/>
        <w:ind w:left="0"/>
        <w:jc w:val="both"/>
      </w:pPr>
      <w:r>
        <w:rPr>
          <w:rFonts w:ascii="Times New Roman"/>
          <w:b w:val="false"/>
          <w:i w:val="false"/>
          <w:color w:val="000000"/>
          <w:sz w:val="28"/>
        </w:rPr>
        <w:t xml:space="preserve">
      (Көрсеткіштер бойынша) Кольпоскопия </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аурусыз)</w:t>
      </w:r>
    </w:p>
    <w:p>
      <w:pPr>
        <w:spacing w:after="0"/>
        <w:ind w:left="0"/>
        <w:jc w:val="both"/>
      </w:pPr>
      <w:r>
        <w:rPr>
          <w:rFonts w:ascii="Times New Roman"/>
          <w:b w:val="false"/>
          <w:i w:val="false"/>
          <w:color w:val="000000"/>
          <w:sz w:val="28"/>
        </w:rPr>
        <w:t>
      8. Жатыр (қалыптытонус,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Акушерлік сыртқы зерттеулер: </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3 қосымша парақ</w:t>
            </w:r>
          </w:p>
        </w:tc>
      </w:tr>
    </w:tbl>
    <w:p>
      <w:pPr>
        <w:spacing w:after="0"/>
        <w:ind w:left="0"/>
        <w:jc w:val="both"/>
      </w:pPr>
      <w:r>
        <w:rPr>
          <w:rFonts w:ascii="Times New Roman"/>
          <w:b w:val="false"/>
          <w:i w:val="false"/>
          <w:color w:val="000000"/>
          <w:sz w:val="28"/>
        </w:rPr>
        <w:t xml:space="preserve">
      зертханалық және диагностикалық тексерудің нәтижелері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зетрреулер: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xml:space="preserve">
      RW 1 </w:t>
      </w:r>
    </w:p>
    <w:p>
      <w:pPr>
        <w:spacing w:after="0"/>
        <w:ind w:left="0"/>
        <w:jc w:val="both"/>
      </w:pPr>
      <w:r>
        <w:rPr>
          <w:rFonts w:ascii="Times New Roman"/>
          <w:b w:val="false"/>
          <w:i w:val="false"/>
          <w:color w:val="000000"/>
          <w:sz w:val="28"/>
        </w:rPr>
        <w:t xml:space="preserve">
      RW 2 </w:t>
      </w:r>
    </w:p>
    <w:p>
      <w:pPr>
        <w:spacing w:after="0"/>
        <w:ind w:left="0"/>
        <w:jc w:val="both"/>
      </w:pPr>
      <w:r>
        <w:rPr>
          <w:rFonts w:ascii="Times New Roman"/>
          <w:b w:val="false"/>
          <w:i w:val="false"/>
          <w:color w:val="000000"/>
          <w:sz w:val="28"/>
        </w:rPr>
        <w:t xml:space="preserve">
      АИТВ-1 (ақпараттандырылған келісім бойынша) </w:t>
      </w:r>
    </w:p>
    <w:p>
      <w:pPr>
        <w:spacing w:after="0"/>
        <w:ind w:left="0"/>
        <w:jc w:val="both"/>
      </w:pPr>
      <w:r>
        <w:rPr>
          <w:rFonts w:ascii="Times New Roman"/>
          <w:b w:val="false"/>
          <w:i w:val="false"/>
          <w:color w:val="000000"/>
          <w:sz w:val="28"/>
        </w:rPr>
        <w:t xml:space="preserve">
      АИТВ-2 (ақпараттандырылған келісім бойынша) </w:t>
      </w:r>
    </w:p>
    <w:p>
      <w:pPr>
        <w:spacing w:after="0"/>
        <w:ind w:left="0"/>
        <w:jc w:val="both"/>
      </w:pPr>
      <w:r>
        <w:rPr>
          <w:rFonts w:ascii="Times New Roman"/>
          <w:b w:val="false"/>
          <w:i w:val="false"/>
          <w:color w:val="000000"/>
          <w:sz w:val="28"/>
        </w:rPr>
        <w:t xml:space="preserve">
      Гепатит В маркерлері </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xml:space="preserve">
      Онкоцитологияға сүртінді (көрсетілімдер бойынша) </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xml:space="preserve">
      Биохимиялық скрининг </w:t>
      </w:r>
    </w:p>
    <w:p>
      <w:pPr>
        <w:spacing w:after="0"/>
        <w:ind w:left="0"/>
        <w:jc w:val="both"/>
      </w:pPr>
      <w:r>
        <w:rPr>
          <w:rFonts w:ascii="Times New Roman"/>
          <w:b w:val="false"/>
          <w:i w:val="false"/>
          <w:color w:val="000000"/>
          <w:sz w:val="28"/>
        </w:rPr>
        <w:t xml:space="preserve">
      Өткізу мерзімі </w:t>
      </w:r>
    </w:p>
    <w:p>
      <w:pPr>
        <w:spacing w:after="0"/>
        <w:ind w:left="0"/>
        <w:jc w:val="both"/>
      </w:pPr>
      <w:r>
        <w:rPr>
          <w:rFonts w:ascii="Times New Roman"/>
          <w:b w:val="false"/>
          <w:i w:val="false"/>
          <w:color w:val="000000"/>
          <w:sz w:val="28"/>
        </w:rPr>
        <w:t xml:space="preserve">
      Өткізу күні </w:t>
      </w:r>
    </w:p>
    <w:p>
      <w:pPr>
        <w:spacing w:after="0"/>
        <w:ind w:left="0"/>
        <w:jc w:val="both"/>
      </w:pPr>
      <w:r>
        <w:rPr>
          <w:rFonts w:ascii="Times New Roman"/>
          <w:b w:val="false"/>
          <w:i w:val="false"/>
          <w:color w:val="000000"/>
          <w:sz w:val="28"/>
        </w:rPr>
        <w:t xml:space="preserve">
      Тексерудің нәтижелері </w:t>
      </w:r>
    </w:p>
    <w:p>
      <w:pPr>
        <w:spacing w:after="0"/>
        <w:ind w:left="0"/>
        <w:jc w:val="both"/>
      </w:pPr>
      <w:r>
        <w:rPr>
          <w:rFonts w:ascii="Times New Roman"/>
          <w:b w:val="false"/>
          <w:i w:val="false"/>
          <w:color w:val="000000"/>
          <w:sz w:val="28"/>
        </w:rPr>
        <w:t xml:space="preserve">
      Ультрадыбыстық скрининг </w:t>
      </w:r>
    </w:p>
    <w:p>
      <w:pPr>
        <w:spacing w:after="0"/>
        <w:ind w:left="0"/>
        <w:jc w:val="both"/>
      </w:pPr>
      <w:r>
        <w:rPr>
          <w:rFonts w:ascii="Times New Roman"/>
          <w:b w:val="false"/>
          <w:i w:val="false"/>
          <w:color w:val="000000"/>
          <w:sz w:val="28"/>
        </w:rPr>
        <w:t xml:space="preserve">
      Өткізу мерзімі </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xml:space="preserve">
      Тексерудің нәтижелері </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4 қосымша парақ</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xml:space="preserve">
      Патронаждық қаралуы </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Босануға дейін/босанғаннан кейін декреттік қағазды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xml:space="preserve">
      Еңбекке жарамсыздық парағы №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xml:space="preserve">
      Босанды </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xml:space="preserve">
      2. Осы жүктіліктің асқынуы </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тексерулер нәтижесі</w:t>
      </w:r>
    </w:p>
    <w:p>
      <w:pPr>
        <w:spacing w:after="0"/>
        <w:ind w:left="0"/>
        <w:jc w:val="both"/>
      </w:pPr>
      <w:r>
        <w:rPr>
          <w:rFonts w:ascii="Times New Roman"/>
          <w:b w:val="false"/>
          <w:i w:val="false"/>
          <w:color w:val="000000"/>
          <w:sz w:val="28"/>
        </w:rPr>
        <w:t>
      5. Ұсынымдар, кеңестер</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111/е "Жүкті және жаңа босанған әйелдің жеке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138/е нысанды медициналық құжаттама</w:t>
            </w:r>
          </w:p>
        </w:tc>
      </w:tr>
    </w:tbl>
    <w:p>
      <w:pPr>
        <w:spacing w:after="0"/>
        <w:ind w:left="0"/>
        <w:jc w:val="both"/>
      </w:pPr>
      <w:r>
        <w:rPr>
          <w:rFonts w:ascii="Times New Roman"/>
          <w:b w:val="false"/>
          <w:i w:val="false"/>
          <w:color w:val="000000"/>
          <w:sz w:val="28"/>
        </w:rPr>
        <w:t>
      Рецепт №</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xml:space="preserve">
      Кімге арналған </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xml:space="preserve">
      Жеке сәйкестендіру нөмірі </w:t>
      </w:r>
    </w:p>
    <w:p>
      <w:pPr>
        <w:spacing w:after="0"/>
        <w:ind w:left="0"/>
        <w:jc w:val="both"/>
      </w:pPr>
      <w:r>
        <w:rPr>
          <w:rFonts w:ascii="Times New Roman"/>
          <w:b w:val="false"/>
          <w:i w:val="false"/>
          <w:color w:val="000000"/>
          <w:sz w:val="28"/>
        </w:rPr>
        <w:t>
      Емделуші тегі, аты, әкесінің аты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xml:space="preserve">
      Үйінің мекенжайы </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xml:space="preserve">
      Rp. </w:t>
      </w:r>
    </w:p>
    <w:p>
      <w:pPr>
        <w:spacing w:after="0"/>
        <w:ind w:left="0"/>
        <w:jc w:val="both"/>
      </w:pPr>
      <w:r>
        <w:rPr>
          <w:rFonts w:ascii="Times New Roman"/>
          <w:b w:val="false"/>
          <w:i w:val="false"/>
          <w:color w:val="000000"/>
          <w:sz w:val="28"/>
        </w:rPr>
        <w:t xml:space="preserve">
      Халықаралық патенттелмеген атауы </w:t>
      </w:r>
    </w:p>
    <w:p>
      <w:pPr>
        <w:spacing w:after="0"/>
        <w:ind w:left="0"/>
        <w:jc w:val="both"/>
      </w:pPr>
      <w:r>
        <w:rPr>
          <w:rFonts w:ascii="Times New Roman"/>
          <w:b w:val="false"/>
          <w:i w:val="false"/>
          <w:color w:val="000000"/>
          <w:sz w:val="28"/>
        </w:rPr>
        <w:t xml:space="preserve">
      D.T.D. </w:t>
      </w:r>
    </w:p>
    <w:p>
      <w:pPr>
        <w:spacing w:after="0"/>
        <w:ind w:left="0"/>
        <w:jc w:val="both"/>
      </w:pPr>
      <w:r>
        <w:rPr>
          <w:rFonts w:ascii="Times New Roman"/>
          <w:b w:val="false"/>
          <w:i w:val="false"/>
          <w:color w:val="000000"/>
          <w:sz w:val="28"/>
        </w:rPr>
        <w:t xml:space="preserve">
      D.S. </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12407"/>
      </w:tblGrid>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138/е нысанды медициналық құжаттама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138/е нысанды медициналық құжаттама</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Ауру бала күту үшiн жұмыстан уақытша босату туралы №______анықтаманың тексеру талоны</w:t>
            </w:r>
            <w:r>
              <w:br/>
            </w:r>
            <w:r>
              <w:rPr>
                <w:rFonts w:ascii="Times New Roman"/>
                <w:b w:val="false"/>
                <w:i w:val="false"/>
                <w:color w:val="000000"/>
                <w:sz w:val="20"/>
              </w:rPr>
              <w:t xml:space="preserve">
Берiлген күнi </w:t>
            </w:r>
            <w:r>
              <w:br/>
            </w:r>
            <w:r>
              <w:rPr>
                <w:rFonts w:ascii="Times New Roman"/>
                <w:b w:val="false"/>
                <w:i w:val="false"/>
                <w:color w:val="000000"/>
                <w:sz w:val="20"/>
              </w:rPr>
              <w:t xml:space="preserve">
Жұмыстан босатылған адамның тегi, аты, әкесiнiң аты (болған жағдайда) </w:t>
            </w:r>
            <w:r>
              <w:br/>
            </w:r>
            <w:r>
              <w:rPr>
                <w:rFonts w:ascii="Times New Roman"/>
                <w:b w:val="false"/>
                <w:i w:val="false"/>
                <w:color w:val="000000"/>
                <w:sz w:val="20"/>
              </w:rPr>
              <w:t xml:space="preserve">
Жеке сәйкестендіру нөмірі </w:t>
            </w:r>
            <w:r>
              <w:br/>
            </w:r>
            <w:r>
              <w:rPr>
                <w:rFonts w:ascii="Times New Roman"/>
                <w:b w:val="false"/>
                <w:i w:val="false"/>
                <w:color w:val="000000"/>
                <w:sz w:val="20"/>
              </w:rPr>
              <w:t xml:space="preserve">
Жұмыс орны </w:t>
            </w:r>
            <w:r>
              <w:br/>
            </w:r>
            <w:r>
              <w:rPr>
                <w:rFonts w:ascii="Times New Roman"/>
                <w:b w:val="false"/>
                <w:i w:val="false"/>
                <w:color w:val="000000"/>
                <w:sz w:val="20"/>
              </w:rPr>
              <w:t xml:space="preserve">
Мекенжайы </w:t>
            </w:r>
            <w:r>
              <w:br/>
            </w:r>
            <w:r>
              <w:rPr>
                <w:rFonts w:ascii="Times New Roman"/>
                <w:b w:val="false"/>
                <w:i w:val="false"/>
                <w:color w:val="000000"/>
                <w:sz w:val="20"/>
              </w:rPr>
              <w:t xml:space="preserve">
Баламен туыстығы </w:t>
            </w:r>
            <w:r>
              <w:br/>
            </w:r>
            <w:r>
              <w:rPr>
                <w:rFonts w:ascii="Times New Roman"/>
                <w:b w:val="false"/>
                <w:i w:val="false"/>
                <w:color w:val="000000"/>
                <w:sz w:val="20"/>
              </w:rPr>
              <w:t xml:space="preserve">
Бала туралы мәлiметтер тегi, аты, жасы </w:t>
            </w:r>
            <w:r>
              <w:br/>
            </w:r>
            <w:r>
              <w:rPr>
                <w:rFonts w:ascii="Times New Roman"/>
                <w:b w:val="false"/>
                <w:i w:val="false"/>
                <w:color w:val="000000"/>
                <w:sz w:val="20"/>
              </w:rPr>
              <w:t>
Диагноз</w:t>
            </w:r>
            <w:r>
              <w:br/>
            </w:r>
            <w:r>
              <w:rPr>
                <w:rFonts w:ascii="Times New Roman"/>
                <w:b w:val="false"/>
                <w:i w:val="false"/>
                <w:color w:val="000000"/>
                <w:sz w:val="20"/>
              </w:rPr>
              <w:t xml:space="preserve">
Мектепке дейiнгi ұйым, мектеп </w:t>
            </w:r>
            <w:r>
              <w:br/>
            </w:r>
            <w:r>
              <w:rPr>
                <w:rFonts w:ascii="Times New Roman"/>
                <w:b w:val="false"/>
                <w:i w:val="false"/>
                <w:color w:val="000000"/>
                <w:sz w:val="20"/>
              </w:rPr>
              <w:t>
Жұмыстан босатылды кк/аа/жж бастап</w:t>
            </w:r>
            <w:r>
              <w:br/>
            </w:r>
            <w:r>
              <w:rPr>
                <w:rFonts w:ascii="Times New Roman"/>
                <w:b w:val="false"/>
                <w:i w:val="false"/>
                <w:color w:val="000000"/>
                <w:sz w:val="20"/>
              </w:rPr>
              <w:t xml:space="preserve">
кк/аа/жж дейiн </w:t>
            </w:r>
            <w:r>
              <w:br/>
            </w:r>
            <w:r>
              <w:rPr>
                <w:rFonts w:ascii="Times New Roman"/>
                <w:b w:val="false"/>
                <w:i w:val="false"/>
                <w:color w:val="000000"/>
                <w:sz w:val="20"/>
              </w:rPr>
              <w:t>
Анықтаманы берген адамның аты, әкесiнiң аты (болған жағдайда), идентификаторы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w:t>
            </w:r>
            <w:r>
              <w:br/>
            </w:r>
            <w:r>
              <w:rPr>
                <w:rFonts w:ascii="Times New Roman"/>
                <w:b w:val="false"/>
                <w:i w:val="false"/>
                <w:color w:val="000000"/>
                <w:sz w:val="20"/>
              </w:rPr>
              <w:t xml:space="preserve">
Берiлген күнi </w:t>
            </w:r>
            <w:r>
              <w:br/>
            </w:r>
            <w:r>
              <w:rPr>
                <w:rFonts w:ascii="Times New Roman"/>
                <w:b w:val="false"/>
                <w:i w:val="false"/>
                <w:color w:val="000000"/>
                <w:sz w:val="20"/>
              </w:rPr>
              <w:t xml:space="preserve">
Азаматқа берiлдi </w:t>
            </w:r>
            <w:r>
              <w:br/>
            </w:r>
            <w:r>
              <w:rPr>
                <w:rFonts w:ascii="Times New Roman"/>
                <w:b w:val="false"/>
                <w:i w:val="false"/>
                <w:color w:val="000000"/>
                <w:sz w:val="20"/>
              </w:rPr>
              <w:t>
оның ауру баланы күту үшiн жұмыстан босатуға мұқтаж екендiгi туралы</w:t>
            </w:r>
            <w:r>
              <w:br/>
            </w:r>
            <w:r>
              <w:rPr>
                <w:rFonts w:ascii="Times New Roman"/>
                <w:b w:val="false"/>
                <w:i w:val="false"/>
                <w:color w:val="000000"/>
                <w:sz w:val="20"/>
              </w:rPr>
              <w:t xml:space="preserve">
Жұмыс орны </w:t>
            </w:r>
            <w:r>
              <w:br/>
            </w:r>
            <w:r>
              <w:rPr>
                <w:rFonts w:ascii="Times New Roman"/>
                <w:b w:val="false"/>
                <w:i w:val="false"/>
                <w:color w:val="000000"/>
                <w:sz w:val="20"/>
              </w:rPr>
              <w:t xml:space="preserve">
Бала туралы мәлiметтер </w:t>
            </w:r>
            <w:r>
              <w:br/>
            </w:r>
            <w:r>
              <w:rPr>
                <w:rFonts w:ascii="Times New Roman"/>
                <w:b w:val="false"/>
                <w:i w:val="false"/>
                <w:color w:val="000000"/>
                <w:sz w:val="20"/>
              </w:rPr>
              <w:t xml:space="preserve">
тегi, аты, жасы </w:t>
            </w:r>
            <w:r>
              <w:br/>
            </w:r>
            <w:r>
              <w:rPr>
                <w:rFonts w:ascii="Times New Roman"/>
                <w:b w:val="false"/>
                <w:i w:val="false"/>
                <w:color w:val="000000"/>
                <w:sz w:val="20"/>
              </w:rPr>
              <w:t>
Диагноз</w:t>
            </w:r>
            <w:r>
              <w:br/>
            </w:r>
            <w:r>
              <w:rPr>
                <w:rFonts w:ascii="Times New Roman"/>
                <w:b w:val="false"/>
                <w:i w:val="false"/>
                <w:color w:val="000000"/>
                <w:sz w:val="20"/>
              </w:rPr>
              <w:t>
Мектепке дейiнгi ұйым, мектеп</w:t>
            </w:r>
            <w:r>
              <w:br/>
            </w:r>
            <w:r>
              <w:rPr>
                <w:rFonts w:ascii="Times New Roman"/>
                <w:b w:val="false"/>
                <w:i w:val="false"/>
                <w:color w:val="000000"/>
                <w:sz w:val="20"/>
              </w:rPr>
              <w:t>
Анықтаманы берген адамның аты, әкесiнiң аты (болған жағдайда), идентификаторы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138/е.н. артқы бетi </w:t>
            </w:r>
          </w:p>
        </w:tc>
      </w:tr>
    </w:tbl>
    <w:p>
      <w:pPr>
        <w:spacing w:after="0"/>
        <w:ind w:left="0"/>
        <w:jc w:val="both"/>
      </w:pPr>
      <w:r>
        <w:rPr>
          <w:rFonts w:ascii="Times New Roman"/>
          <w:b w:val="false"/>
          <w:i w:val="false"/>
          <w:color w:val="000000"/>
          <w:sz w:val="28"/>
        </w:rPr>
        <w:t xml:space="preserve">
      Жұмыстан босатылуы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Жұмысқа кiрiсуi кк/аа/жж бастап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Ұйымның идентификаторы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278/е нысанды медициналық құжаттама</w:t>
            </w:r>
          </w:p>
        </w:tc>
      </w:tr>
    </w:tbl>
    <w:p>
      <w:pPr>
        <w:spacing w:after="0"/>
        <w:ind w:left="0"/>
        <w:jc w:val="both"/>
      </w:pPr>
      <w:r>
        <w:rPr>
          <w:rFonts w:ascii="Times New Roman"/>
          <w:b w:val="false"/>
          <w:i w:val="false"/>
          <w:color w:val="000000"/>
          <w:sz w:val="28"/>
        </w:rPr>
        <w:t>
      Амбулаториялық келу кезінде есеп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ТБ15/е- нысанды медициналық құжаттама </w:t>
            </w:r>
          </w:p>
        </w:tc>
      </w:tr>
    </w:tbl>
    <w:bookmarkStart w:name="z117" w:id="64"/>
    <w:p>
      <w:pPr>
        <w:spacing w:after="0"/>
        <w:ind w:left="0"/>
        <w:jc w:val="left"/>
      </w:pPr>
      <w:r>
        <w:rPr>
          <w:rFonts w:ascii="Times New Roman"/>
          <w:b/>
          <w:i w:val="false"/>
          <w:color w:val="000000"/>
        </w:rPr>
        <w:t xml:space="preserve"> Туберкулезді күдік тудырған науқастарды тіркеу журналы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332"/>
        <w:gridCol w:w="1301"/>
        <w:gridCol w:w="332"/>
        <w:gridCol w:w="332"/>
        <w:gridCol w:w="581"/>
        <w:gridCol w:w="584"/>
        <w:gridCol w:w="749"/>
        <w:gridCol w:w="749"/>
        <w:gridCol w:w="749"/>
        <w:gridCol w:w="749"/>
        <w:gridCol w:w="2638"/>
        <w:gridCol w:w="2431"/>
      </w:tblGrid>
      <w:tr>
        <w:trPr>
          <w:trHeight w:val="30" w:hRule="atLeast"/>
        </w:trPr>
        <w:tc>
          <w:tcPr>
            <w:tcW w:w="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Қаралғанкүні</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2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2"/>
        <w:gridCol w:w="1868"/>
        <w:gridCol w:w="1113"/>
        <w:gridCol w:w="1113"/>
        <w:gridCol w:w="1414"/>
        <w:gridCol w:w="1414"/>
        <w:gridCol w:w="1543"/>
        <w:gridCol w:w="19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16/е нысанды медициналық құжаттама</w:t>
            </w:r>
          </w:p>
        </w:tc>
      </w:tr>
    </w:tbl>
    <w:bookmarkStart w:name="z118" w:id="65"/>
    <w:p>
      <w:pPr>
        <w:spacing w:after="0"/>
        <w:ind w:left="0"/>
        <w:jc w:val="left"/>
      </w:pPr>
      <w:r>
        <w:rPr>
          <w:rFonts w:ascii="Times New Roman"/>
          <w:b/>
          <w:i w:val="false"/>
          <w:color w:val="000000"/>
        </w:rPr>
        <w:t xml:space="preserve"> Диспансерлік контингентті бақылау картасы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0"/>
        <w:gridCol w:w="12407"/>
      </w:tblGrid>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коды_______________</w:t>
            </w:r>
            <w:r>
              <w:br/>
            </w:r>
            <w:r>
              <w:rPr>
                <w:rFonts w:ascii="Times New Roman"/>
                <w:b w:val="false"/>
                <w:i w:val="false"/>
                <w:color w:val="000000"/>
                <w:sz w:val="20"/>
              </w:rPr>
              <w:t xml:space="preserve">
ЖСН </w:t>
            </w:r>
            <w:r>
              <w:br/>
            </w:r>
            <w:r>
              <w:rPr>
                <w:rFonts w:ascii="Times New Roman"/>
                <w:b w:val="false"/>
                <w:i w:val="false"/>
                <w:color w:val="000000"/>
                <w:sz w:val="20"/>
              </w:rPr>
              <w:t>
1. Контингент түрі</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күдікті белсенді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белсенді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белсенді емес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қатынаста болған: ТБ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КДТ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КАДТ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МБТ(+)</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МБТ(-)</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нормергия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гиперергиялық әсері</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БЦЖ жанама әсері</w:t>
            </w:r>
            <w:r>
              <w:br/>
            </w:r>
            <w:r>
              <w:rPr>
                <w:rFonts w:ascii="Times New Roman"/>
                <w:b w:val="false"/>
                <w:i w:val="false"/>
                <w:color w:val="000000"/>
                <w:sz w:val="20"/>
              </w:rPr>
              <w:t>
2. Жеке мәліметтері</w:t>
            </w:r>
            <w:r>
              <w:br/>
            </w:r>
            <w:r>
              <w:rPr>
                <w:rFonts w:ascii="Times New Roman"/>
                <w:b w:val="false"/>
                <w:i w:val="false"/>
                <w:color w:val="000000"/>
                <w:sz w:val="20"/>
              </w:rPr>
              <w:t xml:space="preserve">
Тегі Фамилия Аты Имя Әкесінің аты (болған жағдайда)Отчество </w:t>
            </w:r>
            <w:r>
              <w:br/>
            </w:r>
            <w:r>
              <w:rPr>
                <w:rFonts w:ascii="Times New Roman"/>
                <w:b w:val="false"/>
                <w:i w:val="false"/>
                <w:color w:val="000000"/>
                <w:sz w:val="20"/>
              </w:rPr>
              <w:t xml:space="preserve">
Тіркеу №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е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ә</w:t>
            </w:r>
            <w:r>
              <w:br/>
            </w:r>
            <w:r>
              <w:rPr>
                <w:rFonts w:ascii="Times New Roman"/>
                <w:b w:val="false"/>
                <w:i w:val="false"/>
                <w:color w:val="000000"/>
                <w:sz w:val="20"/>
              </w:rPr>
              <w:t xml:space="preserve">
Жасы </w:t>
            </w:r>
            <w:r>
              <w:br/>
            </w:r>
            <w:r>
              <w:rPr>
                <w:rFonts w:ascii="Times New Roman"/>
                <w:b w:val="false"/>
                <w:i w:val="false"/>
                <w:color w:val="000000"/>
                <w:sz w:val="20"/>
              </w:rPr>
              <w:t xml:space="preserve">
Ұлты </w:t>
            </w:r>
            <w:r>
              <w:br/>
            </w:r>
            <w:r>
              <w:rPr>
                <w:rFonts w:ascii="Times New Roman"/>
                <w:b w:val="false"/>
                <w:i w:val="false"/>
                <w:color w:val="000000"/>
                <w:sz w:val="20"/>
              </w:rPr>
              <w:t xml:space="preserve">
Тұрғыны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города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села</w:t>
            </w:r>
            <w:r>
              <w:br/>
            </w:r>
            <w:r>
              <w:rPr>
                <w:rFonts w:ascii="Times New Roman"/>
                <w:b w:val="false"/>
                <w:i w:val="false"/>
                <w:color w:val="000000"/>
                <w:sz w:val="20"/>
              </w:rPr>
              <w:t xml:space="preserve">
Тұрғылықты мекенжайы </w:t>
            </w:r>
            <w:r>
              <w:br/>
            </w:r>
            <w:r>
              <w:rPr>
                <w:rFonts w:ascii="Times New Roman"/>
                <w:b w:val="false"/>
                <w:i w:val="false"/>
                <w:color w:val="000000"/>
                <w:sz w:val="20"/>
              </w:rPr>
              <w:t>
Жұмыс орны</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Сауықтырылуы: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шипажайлы топ/</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санаторийлік балабақша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анаторийлік мектеп-интернат</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санаторийі</w:t>
            </w:r>
            <w:r>
              <w:br/>
            </w:r>
            <w:r>
              <w:rPr>
                <w:rFonts w:ascii="Times New Roman"/>
                <w:b w:val="false"/>
                <w:i w:val="false"/>
                <w:color w:val="000000"/>
                <w:sz w:val="20"/>
              </w:rPr>
              <w:t>
Басталған күні Аяқталған күні</w:t>
            </w:r>
            <w:r>
              <w:br/>
            </w:r>
            <w:r>
              <w:rPr>
                <w:rFonts w:ascii="Times New Roman"/>
                <w:b w:val="false"/>
                <w:i w:val="false"/>
                <w:color w:val="000000"/>
                <w:sz w:val="20"/>
              </w:rPr>
              <w:t>
Хирургиялық ем:</w:t>
            </w:r>
            <w:r>
              <w:br/>
            </w:r>
            <w:r>
              <w:rPr>
                <w:rFonts w:ascii="Times New Roman"/>
                <w:b w:val="false"/>
                <w:i w:val="false"/>
                <w:color w:val="000000"/>
                <w:sz w:val="20"/>
              </w:rPr>
              <w:t>
3. Зерттеу нәтижелері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Кестенің жалғасы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1329"/>
              <w:gridCol w:w="1329"/>
              <w:gridCol w:w="1491"/>
              <w:gridCol w:w="1503"/>
              <w:gridCol w:w="1329"/>
              <w:gridCol w:w="1330"/>
              <w:gridCol w:w="1330"/>
              <w:gridCol w:w="13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w:t>
                  </w:r>
                  <w:r>
                    <w:br/>
                  </w:r>
                  <w:r>
                    <w:rPr>
                      <w:rFonts w:ascii="Times New Roman"/>
                      <w:b w:val="false"/>
                      <w:i w:val="false"/>
                      <w:color w:val="000000"/>
                      <w:sz w:val="20"/>
                    </w:rPr>
                    <w:t>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1"/>
              <w:gridCol w:w="680"/>
              <w:gridCol w:w="418"/>
              <w:gridCol w:w="943"/>
              <w:gridCol w:w="1468"/>
            </w:tblGrid>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w:t>
                  </w:r>
                  <w:r>
                    <w:br/>
                  </w:r>
                  <w:r>
                    <w:rPr>
                      <w:rFonts w:ascii="Times New Roman"/>
                      <w:b w:val="false"/>
                      <w:i w:val="false"/>
                      <w:color w:val="000000"/>
                      <w:sz w:val="20"/>
                    </w:rPr>
                    <w:t>
(0; IА; IВ; IГ; II; IIIА; IIIБ)</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w:t>
                  </w:r>
                  <w:r>
                    <w:br/>
                  </w:r>
                  <w:r>
                    <w:rPr>
                      <w:rFonts w:ascii="Times New Roman"/>
                      <w:b w:val="false"/>
                      <w:i w:val="false"/>
                      <w:color w:val="000000"/>
                      <w:sz w:val="20"/>
                    </w:rPr>
                    <w:t>
күні</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 1 – I топқа ауыстырылды;</w:t>
            </w:r>
            <w:r>
              <w:br/>
            </w:r>
            <w:r>
              <w:rPr>
                <w:rFonts w:ascii="Times New Roman"/>
                <w:b w:val="false"/>
                <w:i w:val="false"/>
                <w:color w:val="000000"/>
                <w:sz w:val="20"/>
              </w:rPr>
              <w:t>
2 - II топқа ауыстырылды;</w:t>
            </w:r>
            <w:r>
              <w:br/>
            </w:r>
            <w:r>
              <w:rPr>
                <w:rFonts w:ascii="Times New Roman"/>
                <w:b w:val="false"/>
                <w:i w:val="false"/>
                <w:color w:val="000000"/>
                <w:sz w:val="20"/>
              </w:rPr>
              <w:t>
3 – III топқа ауыстырылды;</w:t>
            </w:r>
            <w:r>
              <w:br/>
            </w:r>
            <w:r>
              <w:rPr>
                <w:rFonts w:ascii="Times New Roman"/>
                <w:b w:val="false"/>
                <w:i w:val="false"/>
                <w:color w:val="000000"/>
                <w:sz w:val="20"/>
              </w:rPr>
              <w:t>
4 – ТБ қайтыс болуы;</w:t>
            </w:r>
            <w:r>
              <w:br/>
            </w:r>
            <w:r>
              <w:rPr>
                <w:rFonts w:ascii="Times New Roman"/>
                <w:b w:val="false"/>
                <w:i w:val="false"/>
                <w:color w:val="000000"/>
                <w:sz w:val="20"/>
              </w:rPr>
              <w:t>
5 – Басқа да себептерден қайтыс болуы;</w:t>
            </w:r>
            <w:r>
              <w:br/>
            </w:r>
            <w:r>
              <w:rPr>
                <w:rFonts w:ascii="Times New Roman"/>
                <w:b w:val="false"/>
                <w:i w:val="false"/>
                <w:color w:val="000000"/>
                <w:sz w:val="20"/>
              </w:rPr>
              <w:t>
6 – ТБ деп анықталмаған;</w:t>
            </w:r>
            <w:r>
              <w:br/>
            </w:r>
            <w:r>
              <w:rPr>
                <w:rFonts w:ascii="Times New Roman"/>
                <w:b w:val="false"/>
                <w:i w:val="false"/>
                <w:color w:val="000000"/>
                <w:sz w:val="20"/>
              </w:rPr>
              <w:t>
7 – Басқа мекемеге ауыстырылуы;</w:t>
            </w:r>
            <w:r>
              <w:br/>
            </w:r>
            <w:r>
              <w:rPr>
                <w:rFonts w:ascii="Times New Roman"/>
                <w:b w:val="false"/>
                <w:i w:val="false"/>
                <w:color w:val="000000"/>
                <w:sz w:val="20"/>
              </w:rPr>
              <w:t>
8 - Диспансерлік бақылаудан үзілді "ТБ белсенді емес"-12 ай, "ТБ белсенді"-6 ай, "0 топ"-4 ай</w:t>
            </w:r>
            <w:r>
              <w:br/>
            </w:r>
            <w:r>
              <w:rPr>
                <w:rFonts w:ascii="Times New Roman"/>
                <w:b w:val="false"/>
                <w:i w:val="false"/>
                <w:color w:val="000000"/>
                <w:sz w:val="20"/>
              </w:rPr>
              <w:t>
9 - Диспансерлік бақылаудан алынуы</w:t>
            </w:r>
            <w:r>
              <w:br/>
            </w:r>
            <w:r>
              <w:rPr>
                <w:rFonts w:ascii="Times New Roman"/>
                <w:b w:val="false"/>
                <w:i w:val="false"/>
                <w:color w:val="000000"/>
                <w:sz w:val="20"/>
              </w:rPr>
              <w:t>
Химиопрофилактика:  ия  жоқ Н (Изониазид) Н и Е (Изониазид и Этамбутол)</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Ем қабылдау мерзімі: 60 күн 90 күн 180 күн</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науқастарды тіркейді</w:t>
            </w:r>
            <w:r>
              <w:br/>
            </w:r>
            <w:r>
              <w:rPr>
                <w:rFonts w:ascii="Times New Roman"/>
                <w:b w:val="false"/>
                <w:i w:val="false"/>
                <w:color w:val="000000"/>
                <w:sz w:val="20"/>
              </w:rPr>
              <w:t>
(ошақтың эпидемиологиялық тобына жататындар)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1"/>
              <w:gridCol w:w="1093"/>
              <w:gridCol w:w="1093"/>
              <w:gridCol w:w="4873"/>
            </w:tblGrid>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w:t>
                  </w:r>
                  <w:r>
                    <w:br/>
                  </w:r>
                  <w:r>
                    <w:rPr>
                      <w:rFonts w:ascii="Times New Roman"/>
                      <w:b w:val="false"/>
                      <w:i w:val="false"/>
                      <w:color w:val="000000"/>
                      <w:sz w:val="20"/>
                    </w:rPr>
                    <w:t>
(1;2;3)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xml:space="preserve">
**** 1-ІІ топқа ауыстырылғаны </w:t>
            </w:r>
            <w:r>
              <w:br/>
            </w:r>
            <w:r>
              <w:rPr>
                <w:rFonts w:ascii="Times New Roman"/>
                <w:b w:val="false"/>
                <w:i w:val="false"/>
                <w:color w:val="000000"/>
                <w:sz w:val="20"/>
              </w:rPr>
              <w:t>
2-басқа мекемеге ауыстырылуы</w:t>
            </w:r>
            <w:r>
              <w:br/>
            </w:r>
            <w:r>
              <w:rPr>
                <w:rFonts w:ascii="Times New Roman"/>
                <w:b w:val="false"/>
                <w:i w:val="false"/>
                <w:color w:val="000000"/>
                <w:sz w:val="20"/>
              </w:rPr>
              <w:t>
3-басқа да себептерден н/е ТБ қайтыс болуы</w:t>
            </w:r>
            <w:r>
              <w:br/>
            </w:r>
            <w:r>
              <w:rPr>
                <w:rFonts w:ascii="Times New Roman"/>
                <w:b w:val="false"/>
                <w:i w:val="false"/>
                <w:color w:val="000000"/>
                <w:sz w:val="20"/>
              </w:rPr>
              <w:t>
4- Эпидемиологиялық бақылаудан шығарылуы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707/е нысанды медициналық құжаттама</w:t>
            </w:r>
          </w:p>
        </w:tc>
      </w:tr>
    </w:tbl>
    <w:bookmarkStart w:name="z119" w:id="66"/>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"____" ____________ 20____ жыл</w:t>
      </w:r>
    </w:p>
    <w:bookmarkEnd w:id="66"/>
    <w:p>
      <w:pPr>
        <w:spacing w:after="0"/>
        <w:ind w:left="0"/>
        <w:jc w:val="both"/>
      </w:pPr>
      <w:r>
        <w:rPr>
          <w:rFonts w:ascii="Times New Roman"/>
          <w:b w:val="false"/>
          <w:i w:val="false"/>
          <w:color w:val="000000"/>
          <w:sz w:val="28"/>
        </w:rPr>
        <w:t xml:space="preserve">
      Жеке тұлғаға берілді </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Тұған күні </w:t>
      </w:r>
    </w:p>
    <w:p>
      <w:pPr>
        <w:spacing w:after="0"/>
        <w:ind w:left="0"/>
        <w:jc w:val="both"/>
      </w:pPr>
      <w:r>
        <w:rPr>
          <w:rFonts w:ascii="Times New Roman"/>
          <w:b w:val="false"/>
          <w:i w:val="false"/>
          <w:color w:val="000000"/>
          <w:sz w:val="28"/>
        </w:rPr>
        <w:t xml:space="preserve">
      Жынысы </w:t>
      </w:r>
    </w:p>
    <w:p>
      <w:pPr>
        <w:spacing w:after="0"/>
        <w:ind w:left="0"/>
        <w:jc w:val="both"/>
      </w:pPr>
      <w:r>
        <w:rPr>
          <w:rFonts w:ascii="Times New Roman"/>
          <w:b w:val="false"/>
          <w:i w:val="false"/>
          <w:color w:val="000000"/>
          <w:sz w:val="28"/>
        </w:rPr>
        <w:t xml:space="preserve">
      Үйінің мекенжайы, </w:t>
      </w:r>
    </w:p>
    <w:p>
      <w:pPr>
        <w:spacing w:after="0"/>
        <w:ind w:left="0"/>
        <w:jc w:val="both"/>
      </w:pPr>
      <w:r>
        <w:rPr>
          <w:rFonts w:ascii="Times New Roman"/>
          <w:b w:val="false"/>
          <w:i w:val="false"/>
          <w:color w:val="000000"/>
          <w:sz w:val="28"/>
        </w:rPr>
        <w:t xml:space="preserve">
      телефоны </w:t>
      </w:r>
    </w:p>
    <w:p>
      <w:pPr>
        <w:spacing w:after="0"/>
        <w:ind w:left="0"/>
        <w:jc w:val="both"/>
      </w:pPr>
      <w:r>
        <w:rPr>
          <w:rFonts w:ascii="Times New Roman"/>
          <w:b w:val="false"/>
          <w:i w:val="false"/>
          <w:color w:val="000000"/>
          <w:sz w:val="28"/>
        </w:rPr>
        <w:t xml:space="preserve">
      Жұмыс орны </w:t>
      </w:r>
    </w:p>
    <w:p>
      <w:pPr>
        <w:spacing w:after="0"/>
        <w:ind w:left="0"/>
        <w:jc w:val="both"/>
      </w:pPr>
      <w:r>
        <w:rPr>
          <w:rFonts w:ascii="Times New Roman"/>
          <w:b w:val="false"/>
          <w:i w:val="false"/>
          <w:color w:val="000000"/>
          <w:sz w:val="28"/>
        </w:rPr>
        <w:t xml:space="preserve">
      Дәрігер - психиатр қорытындысы: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(ТАӘ (болған жағдайда)) Дәрігер - психиатр қолы, мөр </w:t>
      </w:r>
    </w:p>
    <w:p>
      <w:pPr>
        <w:spacing w:after="0"/>
        <w:ind w:left="0"/>
        <w:jc w:val="both"/>
      </w:pPr>
      <w:r>
        <w:rPr>
          <w:rFonts w:ascii="Times New Roman"/>
          <w:b w:val="false"/>
          <w:i w:val="false"/>
          <w:color w:val="000000"/>
          <w:sz w:val="28"/>
        </w:rPr>
        <w:t>
      Мөр орны (ұйым)</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060-2/е нысанды медициналық құжаттама</w:t>
            </w:r>
          </w:p>
        </w:tc>
      </w:tr>
    </w:tbl>
    <w:bookmarkStart w:name="z122" w:id="67"/>
    <w:p>
      <w:pPr>
        <w:spacing w:after="0"/>
        <w:ind w:left="0"/>
        <w:jc w:val="left"/>
      </w:pPr>
      <w:r>
        <w:rPr>
          <w:rFonts w:ascii="Times New Roman"/>
          <w:b/>
          <w:i w:val="false"/>
          <w:color w:val="000000"/>
        </w:rPr>
        <w:t xml:space="preserve"> Басқа түрлердің медициналық ұйымдарының медициналық есеп құжаттамасы</w:t>
      </w:r>
    </w:p>
    <w:bookmarkEnd w:id="67"/>
    <w:p>
      <w:pPr>
        <w:spacing w:after="0"/>
        <w:ind w:left="0"/>
        <w:jc w:val="both"/>
      </w:pPr>
      <w:r>
        <w:rPr>
          <w:rFonts w:ascii="Times New Roman"/>
          <w:b w:val="false"/>
          <w:i w:val="false"/>
          <w:color w:val="ff0000"/>
          <w:sz w:val="28"/>
        </w:rPr>
        <w:t xml:space="preserve">
      Ескерту. 4-қосымша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АИТВ жұқтырғандарды тіркеу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1285"/>
        <w:gridCol w:w="499"/>
        <w:gridCol w:w="499"/>
        <w:gridCol w:w="499"/>
        <w:gridCol w:w="500"/>
        <w:gridCol w:w="500"/>
        <w:gridCol w:w="500"/>
        <w:gridCol w:w="500"/>
        <w:gridCol w:w="775"/>
        <w:gridCol w:w="776"/>
        <w:gridCol w:w="2629"/>
        <w:gridCol w:w="776"/>
        <w:gridCol w:w="2063"/>
      </w:tblGrid>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 ған орны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күні</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 көзі (Т.А.Ә (болған жағдайда)., күні, ИБ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Жұғу жолы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(қайтыс болды, "Д" есептен шыққан)</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 w:id="68"/>
    <w:p>
      <w:pPr>
        <w:spacing w:after="0"/>
        <w:ind w:left="0"/>
        <w:jc w:val="left"/>
      </w:pPr>
      <w:r>
        <w:rPr>
          <w:rFonts w:ascii="Times New Roman"/>
          <w:b/>
          <w:i w:val="false"/>
          <w:color w:val="000000"/>
        </w:rPr>
        <w:t xml:space="preserve"> Журналды электронды түрде де, қағаз түрінде де жүргізуге болады.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110/е нысанды медициналық құжаттама</w:t>
            </w:r>
          </w:p>
        </w:tc>
      </w:tr>
    </w:tbl>
    <w:bookmarkStart w:name="z124" w:id="69"/>
    <w:p>
      <w:pPr>
        <w:spacing w:after="0"/>
        <w:ind w:left="0"/>
        <w:jc w:val="left"/>
      </w:pPr>
      <w:r>
        <w:rPr>
          <w:rFonts w:ascii="Times New Roman"/>
          <w:b/>
          <w:i w:val="false"/>
          <w:color w:val="000000"/>
        </w:rPr>
        <w:t xml:space="preserve"> Жедел медициналық жәрдем бригадасын шақырту картасы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2"/>
        <w:gridCol w:w="704"/>
        <w:gridCol w:w="1107"/>
        <w:gridCol w:w="482"/>
        <w:gridCol w:w="482"/>
        <w:gridCol w:w="240"/>
        <w:gridCol w:w="242"/>
        <w:gridCol w:w="240"/>
        <w:gridCol w:w="242"/>
        <w:gridCol w:w="482"/>
        <w:gridCol w:w="240"/>
        <w:gridCol w:w="242"/>
        <w:gridCol w:w="483"/>
        <w:gridCol w:w="483"/>
        <w:gridCol w:w="120"/>
        <w:gridCol w:w="120"/>
        <w:gridCol w:w="120"/>
        <w:gridCol w:w="123"/>
        <w:gridCol w:w="216"/>
      </w:tblGrid>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уақыты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себебі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шақыру</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бригадасының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 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(болған жағдайда)</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(медбике)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r>
              <w:br/>
            </w:r>
            <w:r>
              <w:rPr>
                <w:rFonts w:ascii="Times New Roman"/>
                <w:b w:val="false"/>
                <w:i w:val="false"/>
                <w:color w:val="000000"/>
                <w:sz w:val="20"/>
              </w:rPr>
              <w:t>
Жылы айы күні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1-диагноз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(водитель)</w:t>
            </w:r>
            <w:r>
              <w:br/>
            </w:r>
            <w:r>
              <w:rPr>
                <w:rFonts w:ascii="Times New Roman"/>
                <w:b w:val="false"/>
                <w:i w:val="false"/>
                <w:color w:val="000000"/>
                <w:sz w:val="20"/>
              </w:rPr>
              <w:t>
Парамедик</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Асқыну,қосымша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бригадасына актив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аурулары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актив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Қаралу, көмек көрсету, ауруханаға жатудан бас тарту</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науқас (ата-ана? қорғаныш)_________________</w:t>
            </w:r>
            <w:r>
              <w:br/>
            </w:r>
            <w:r>
              <w:rPr>
                <w:rFonts w:ascii="Times New Roman"/>
                <w:b w:val="false"/>
                <w:i w:val="false"/>
                <w:color w:val="000000"/>
                <w:sz w:val="20"/>
              </w:rPr>
              <w:t>
қаралу, көмек көрсету, ауруханаға жатудан бас тартамын. Жедел жәрдем бригадасы қызметкерлерімен мүмкін болар асқыну мен бас тартудың салдары туралы ескертілдім.</w:t>
            </w:r>
            <w:r>
              <w:br/>
            </w:r>
            <w:r>
              <w:rPr>
                <w:rFonts w:ascii="Times New Roman"/>
                <w:b w:val="false"/>
                <w:i w:val="false"/>
                <w:color w:val="000000"/>
                <w:sz w:val="20"/>
              </w:rPr>
              <w:t>
Қолы_________________</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r>
              <w:br/>
            </w:r>
            <w:r>
              <w:rPr>
                <w:rFonts w:ascii="Times New Roman"/>
                <w:b w:val="false"/>
                <w:i w:val="false"/>
                <w:color w:val="000000"/>
                <w:sz w:val="20"/>
              </w:rPr>
              <w:t>
иә жоқ</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 қосымша ақпарат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Жету уақыты</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Жеткізілді және тапсырылды</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парақшаны учаскелік дәрігер қабылдады</w:t>
            </w:r>
            <w:r>
              <w:br/>
            </w:r>
            <w:r>
              <w:rPr>
                <w:rFonts w:ascii="Times New Roman"/>
                <w:b w:val="false"/>
                <w:i w:val="false"/>
                <w:color w:val="000000"/>
                <w:sz w:val="20"/>
              </w:rPr>
              <w:t>
Науқастың ТАӘ (ата-ананың, қорғаныштың)</w:t>
            </w:r>
            <w:r>
              <w:br/>
            </w: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Мекемеге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қабылдаған маманның ТАӘ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босауы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бағасы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кезеңі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меңгеруш.</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дәрігер.орынб.</w:t>
            </w:r>
            <w:r>
              <w:br/>
            </w:r>
            <w:r>
              <w:rPr>
                <w:rFonts w:ascii="Times New Roman"/>
                <w:b w:val="false"/>
                <w:i w:val="false"/>
                <w:color w:val="000000"/>
                <w:sz w:val="20"/>
              </w:rPr>
              <w:t>
Ішкі бақылау қызметі (аудит) эксперті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Шағымы:_________________________________________________________________________________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060"/>
        <w:gridCol w:w="361"/>
        <w:gridCol w:w="627"/>
        <w:gridCol w:w="361"/>
        <w:gridCol w:w="887"/>
        <w:gridCol w:w="560"/>
        <w:gridCol w:w="863"/>
        <w:gridCol w:w="361"/>
        <w:gridCol w:w="788"/>
        <w:gridCol w:w="788"/>
        <w:gridCol w:w="785"/>
        <w:gridCol w:w="496"/>
        <w:gridCol w:w="2927"/>
        <w:gridCol w:w="1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w:t>
            </w:r>
            <w:r>
              <w:br/>
            </w:r>
            <w:r>
              <w:rPr>
                <w:rFonts w:ascii="Times New Roman"/>
                <w:b w:val="false"/>
                <w:i w:val="false"/>
                <w:color w:val="000000"/>
                <w:sz w:val="20"/>
              </w:rPr>
              <w:t>
көгіс (көк ала)</w:t>
            </w:r>
            <w:r>
              <w:br/>
            </w:r>
            <w:r>
              <w:rPr>
                <w:rFonts w:ascii="Times New Roman"/>
                <w:b w:val="false"/>
                <w:i w:val="false"/>
                <w:color w:val="000000"/>
                <w:sz w:val="20"/>
              </w:rPr>
              <w:t>
қызғылт</w:t>
            </w:r>
            <w:r>
              <w:br/>
            </w:r>
            <w:r>
              <w:rPr>
                <w:rFonts w:ascii="Times New Roman"/>
                <w:b w:val="false"/>
                <w:i w:val="false"/>
                <w:color w:val="000000"/>
                <w:sz w:val="20"/>
              </w:rPr>
              <w:t>
құрғақ дымқыл</w:t>
            </w:r>
            <w:r>
              <w:br/>
            </w:r>
            <w:r>
              <w:rPr>
                <w:rFonts w:ascii="Times New Roman"/>
                <w:b w:val="false"/>
                <w:i w:val="false"/>
                <w:color w:val="000000"/>
                <w:sz w:val="20"/>
              </w:rPr>
              <w:t>
таза</w:t>
            </w:r>
            <w:r>
              <w:br/>
            </w:r>
            <w:r>
              <w:rPr>
                <w:rFonts w:ascii="Times New Roman"/>
                <w:b w:val="false"/>
                <w:i w:val="false"/>
                <w:color w:val="000000"/>
                <w:sz w:val="20"/>
              </w:rPr>
              <w:t>
бөртпе</w:t>
            </w:r>
            <w:r>
              <w:br/>
            </w:r>
            <w:r>
              <w:rPr>
                <w:rFonts w:ascii="Times New Roman"/>
                <w:b w:val="false"/>
                <w:i w:val="false"/>
                <w:color w:val="000000"/>
                <w:sz w:val="20"/>
              </w:rPr>
              <w:t>
гипостаза</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w:t>
            </w:r>
            <w:r>
              <w:br/>
            </w:r>
            <w:r>
              <w:rPr>
                <w:rFonts w:ascii="Times New Roman"/>
                <w:b w:val="false"/>
                <w:i w:val="false"/>
                <w:color w:val="000000"/>
                <w:sz w:val="20"/>
              </w:rPr>
              <w:t>
пуэрилдік</w:t>
            </w:r>
            <w:r>
              <w:br/>
            </w:r>
            <w:r>
              <w:rPr>
                <w:rFonts w:ascii="Times New Roman"/>
                <w:b w:val="false"/>
                <w:i w:val="false"/>
                <w:color w:val="000000"/>
                <w:sz w:val="20"/>
              </w:rPr>
              <w:t>
қатқыл</w:t>
            </w:r>
            <w:r>
              <w:br/>
            </w:r>
            <w:r>
              <w:rPr>
                <w:rFonts w:ascii="Times New Roman"/>
                <w:b w:val="false"/>
                <w:i w:val="false"/>
                <w:color w:val="000000"/>
                <w:sz w:val="20"/>
              </w:rPr>
              <w:t>
әлсізденген О С</w:t>
            </w:r>
            <w:r>
              <w:br/>
            </w:r>
            <w:r>
              <w:rPr>
                <w:rFonts w:ascii="Times New Roman"/>
                <w:b w:val="false"/>
                <w:i w:val="false"/>
                <w:color w:val="000000"/>
                <w:sz w:val="20"/>
              </w:rPr>
              <w:t>
бронхореялық</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 дыбыс:</w:t>
            </w:r>
            <w:r>
              <w:br/>
            </w:r>
            <w:r>
              <w:rPr>
                <w:rFonts w:ascii="Times New Roman"/>
                <w:b w:val="false"/>
                <w:i w:val="false"/>
                <w:color w:val="000000"/>
                <w:sz w:val="20"/>
              </w:rPr>
              <w:t>
Анық өкпелік</w:t>
            </w:r>
            <w:r>
              <w:br/>
            </w:r>
            <w:r>
              <w:rPr>
                <w:rFonts w:ascii="Times New Roman"/>
                <w:b w:val="false"/>
                <w:i w:val="false"/>
                <w:color w:val="000000"/>
                <w:sz w:val="20"/>
              </w:rPr>
              <w:t>
Тұйықталған (немесе тұйық)</w:t>
            </w:r>
            <w:r>
              <w:br/>
            </w:r>
            <w:r>
              <w:rPr>
                <w:rFonts w:ascii="Times New Roman"/>
                <w:b w:val="false"/>
                <w:i w:val="false"/>
                <w:color w:val="000000"/>
                <w:sz w:val="20"/>
              </w:rPr>
              <w:t>
Тимпанит дабылды</w:t>
            </w:r>
            <w:r>
              <w:br/>
            </w:r>
            <w:r>
              <w:rPr>
                <w:rFonts w:ascii="Times New Roman"/>
                <w:b w:val="false"/>
                <w:i w:val="false"/>
                <w:color w:val="000000"/>
                <w:sz w:val="20"/>
              </w:rPr>
              <w:t>
Қорпты</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жағындымен</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r>
              <w:br/>
            </w:r>
            <w:r>
              <w:rPr>
                <w:rFonts w:ascii="Times New Roman"/>
                <w:b w:val="false"/>
                <w:i w:val="false"/>
                <w:color w:val="000000"/>
                <w:sz w:val="20"/>
              </w:rPr>
              <w:t>
бұзылмаған</w:t>
            </w:r>
            <w:r>
              <w:br/>
            </w:r>
            <w:r>
              <w:rPr>
                <w:rFonts w:ascii="Times New Roman"/>
                <w:b w:val="false"/>
                <w:i w:val="false"/>
                <w:color w:val="000000"/>
                <w:sz w:val="20"/>
              </w:rPr>
              <w:t>
бұзылған ______</w:t>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r>
              <w:br/>
            </w:r>
            <w:r>
              <w:rPr>
                <w:rFonts w:ascii="Times New Roman"/>
                <w:b w:val="false"/>
                <w:i w:val="false"/>
                <w:color w:val="000000"/>
                <w:sz w:val="20"/>
              </w:rPr>
              <w:t>
орташа</w:t>
            </w:r>
            <w:r>
              <w:br/>
            </w:r>
            <w:r>
              <w:rPr>
                <w:rFonts w:ascii="Times New Roman"/>
                <w:b w:val="false"/>
                <w:i w:val="false"/>
                <w:color w:val="000000"/>
                <w:sz w:val="20"/>
              </w:rPr>
              <w:t>
нашар агониялық биологиялық өлім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ауырсынбайды, ауырсынады,.</w:t>
            </w:r>
            <w:r>
              <w:br/>
            </w:r>
            <w:r>
              <w:rPr>
                <w:rFonts w:ascii="Times New Roman"/>
                <w:b w:val="false"/>
                <w:i w:val="false"/>
                <w:color w:val="000000"/>
                <w:sz w:val="20"/>
              </w:rPr>
              <w:t>
керілген, кеуіп тұр;</w:t>
            </w:r>
            <w:r>
              <w:br/>
            </w:r>
            <w:r>
              <w:rPr>
                <w:rFonts w:ascii="Times New Roman"/>
                <w:b w:val="false"/>
                <w:i w:val="false"/>
                <w:color w:val="000000"/>
                <w:sz w:val="20"/>
              </w:rPr>
              <w:t>
тыныс алуға қатысуда (иә,жоқ)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r>
              <w:br/>
            </w:r>
            <w:r>
              <w:rPr>
                <w:rFonts w:ascii="Times New Roman"/>
                <w:b w:val="false"/>
                <w:i w:val="false"/>
                <w:color w:val="000000"/>
                <w:sz w:val="20"/>
              </w:rPr>
              <w:t>
қалыпты екі жақты</w:t>
            </w:r>
            <w:r>
              <w:br/>
            </w:r>
            <w:r>
              <w:rPr>
                <w:rFonts w:ascii="Times New Roman"/>
                <w:b w:val="false"/>
                <w:i w:val="false"/>
                <w:color w:val="000000"/>
                <w:sz w:val="20"/>
              </w:rPr>
              <w:t>
төмендеген О С Ж Т</w:t>
            </w:r>
            <w:r>
              <w:br/>
            </w:r>
            <w:r>
              <w:rPr>
                <w:rFonts w:ascii="Times New Roman"/>
                <w:b w:val="false"/>
                <w:i w:val="false"/>
                <w:color w:val="000000"/>
                <w:sz w:val="20"/>
              </w:rPr>
              <w:t>
жоғарылаған О С Ж Т</w:t>
            </w:r>
            <w:r>
              <w:br/>
            </w:r>
            <w:r>
              <w:rPr>
                <w:rFonts w:ascii="Times New Roman"/>
                <w:b w:val="false"/>
                <w:i w:val="false"/>
                <w:color w:val="000000"/>
                <w:sz w:val="20"/>
              </w:rPr>
              <w:t>
 жоқ</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w:t>
            </w:r>
            <w:r>
              <w:br/>
            </w:r>
            <w:r>
              <w:rPr>
                <w:rFonts w:ascii="Times New Roman"/>
                <w:b w:val="false"/>
                <w:i w:val="false"/>
                <w:color w:val="000000"/>
                <w:sz w:val="20"/>
              </w:rPr>
              <w:t>
өзгеріссіз</w:t>
            </w:r>
            <w:r>
              <w:br/>
            </w:r>
            <w:r>
              <w:rPr>
                <w:rFonts w:ascii="Times New Roman"/>
                <w:b w:val="false"/>
                <w:i w:val="false"/>
                <w:color w:val="000000"/>
                <w:sz w:val="20"/>
              </w:rPr>
              <w:t>
нашарлады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r>
              <w:br/>
            </w:r>
            <w:r>
              <w:rPr>
                <w:rFonts w:ascii="Times New Roman"/>
                <w:b w:val="false"/>
                <w:i w:val="false"/>
                <w:color w:val="000000"/>
                <w:sz w:val="20"/>
              </w:rPr>
              <w:t>
Құрғақ</w:t>
            </w:r>
            <w:r>
              <w:br/>
            </w:r>
            <w:r>
              <w:rPr>
                <w:rFonts w:ascii="Times New Roman"/>
                <w:b w:val="false"/>
                <w:i w:val="false"/>
                <w:color w:val="000000"/>
                <w:sz w:val="20"/>
              </w:rPr>
              <w:t>
Ылғалды</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r>
              <w:br/>
            </w:r>
            <w:r>
              <w:rPr>
                <w:rFonts w:ascii="Times New Roman"/>
                <w:b w:val="false"/>
                <w:i w:val="false"/>
                <w:color w:val="000000"/>
                <w:sz w:val="20"/>
              </w:rPr>
              <w:t>
парез (плегия)</w:t>
            </w:r>
            <w:r>
              <w:br/>
            </w:r>
            <w:r>
              <w:rPr>
                <w:rFonts w:ascii="Times New Roman"/>
                <w:b w:val="false"/>
                <w:i w:val="false"/>
                <w:color w:val="000000"/>
                <w:sz w:val="20"/>
              </w:rPr>
              <w:t>
О С Ж Т</w:t>
            </w:r>
            <w:r>
              <w:br/>
            </w:r>
            <w:r>
              <w:rPr>
                <w:rFonts w:ascii="Times New Roman"/>
                <w:b w:val="false"/>
                <w:i w:val="false"/>
                <w:color w:val="000000"/>
                <w:sz w:val="20"/>
              </w:rPr>
              <w:t>
ет қуаты жоғарылаған</w:t>
            </w:r>
            <w:r>
              <w:br/>
            </w:r>
            <w:r>
              <w:rPr>
                <w:rFonts w:ascii="Times New Roman"/>
                <w:b w:val="false"/>
                <w:i w:val="false"/>
                <w:color w:val="000000"/>
                <w:sz w:val="20"/>
              </w:rPr>
              <w:t>
(төмендеген)</w:t>
            </w:r>
            <w:r>
              <w:br/>
            </w:r>
            <w:r>
              <w:rPr>
                <w:rFonts w:ascii="Times New Roman"/>
                <w:b w:val="false"/>
                <w:i w:val="false"/>
                <w:color w:val="000000"/>
                <w:sz w:val="20"/>
              </w:rPr>
              <w:t>
О С Ж Т</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r>
              <w:br/>
            </w:r>
            <w:r>
              <w:rPr>
                <w:rFonts w:ascii="Times New Roman"/>
                <w:b w:val="false"/>
                <w:i w:val="false"/>
                <w:color w:val="000000"/>
                <w:sz w:val="20"/>
              </w:rPr>
              <w:t>
ісіңкі__</w:t>
            </w:r>
            <w:r>
              <w:br/>
            </w:r>
            <w:r>
              <w:rPr>
                <w:rFonts w:ascii="Times New Roman"/>
                <w:b w:val="false"/>
                <w:i w:val="false"/>
                <w:color w:val="000000"/>
                <w:sz w:val="20"/>
              </w:rPr>
              <w:t>
______</w:t>
            </w:r>
            <w:r>
              <w:br/>
            </w:r>
            <w:r>
              <w:rPr>
                <w:rFonts w:ascii="Times New Roman"/>
                <w:b w:val="false"/>
                <w:i w:val="false"/>
                <w:color w:val="000000"/>
                <w:sz w:val="20"/>
              </w:rPr>
              <w:t>
_______</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іскен__</w:t>
            </w:r>
            <w:r>
              <w:br/>
            </w:r>
            <w:r>
              <w:rPr>
                <w:rFonts w:ascii="Times New Roman"/>
                <w:b w:val="false"/>
                <w:i w:val="false"/>
                <w:color w:val="000000"/>
                <w:sz w:val="20"/>
              </w:rPr>
              <w:t>
______</w:t>
            </w:r>
            <w:r>
              <w:br/>
            </w:r>
            <w:r>
              <w:rPr>
                <w:rFonts w:ascii="Times New Roman"/>
                <w:b w:val="false"/>
                <w:i w:val="false"/>
                <w:color w:val="000000"/>
                <w:sz w:val="20"/>
              </w:rPr>
              <w:t>
------------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r>
              <w:br/>
            </w:r>
            <w:r>
              <w:rPr>
                <w:rFonts w:ascii="Times New Roman"/>
                <w:b w:val="false"/>
                <w:i w:val="false"/>
                <w:color w:val="000000"/>
                <w:sz w:val="20"/>
              </w:rPr>
              <w:t>
Щеткин-Бл. + -</w:t>
            </w:r>
            <w:r>
              <w:br/>
            </w:r>
            <w:r>
              <w:rPr>
                <w:rFonts w:ascii="Times New Roman"/>
                <w:b w:val="false"/>
                <w:i w:val="false"/>
                <w:color w:val="000000"/>
                <w:sz w:val="20"/>
              </w:rPr>
              <w:t>
Ровзинга + -</w:t>
            </w:r>
            <w:r>
              <w:br/>
            </w:r>
            <w:r>
              <w:rPr>
                <w:rFonts w:ascii="Times New Roman"/>
                <w:b w:val="false"/>
                <w:i w:val="false"/>
                <w:color w:val="000000"/>
                <w:sz w:val="20"/>
              </w:rPr>
              <w:t>
Ситковский + -</w:t>
            </w:r>
            <w:r>
              <w:br/>
            </w:r>
            <w:r>
              <w:rPr>
                <w:rFonts w:ascii="Times New Roman"/>
                <w:b w:val="false"/>
                <w:i w:val="false"/>
                <w:color w:val="000000"/>
                <w:sz w:val="20"/>
              </w:rPr>
              <w:t>
Ортнер +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w:t>
            </w:r>
            <w:r>
              <w:br/>
            </w:r>
            <w:r>
              <w:rPr>
                <w:rFonts w:ascii="Times New Roman"/>
                <w:b w:val="false"/>
                <w:i w:val="false"/>
                <w:color w:val="000000"/>
                <w:sz w:val="20"/>
              </w:rPr>
              <w:t>
айқын емес 1,2</w:t>
            </w:r>
            <w:r>
              <w:br/>
            </w:r>
            <w:r>
              <w:rPr>
                <w:rFonts w:ascii="Times New Roman"/>
                <w:b w:val="false"/>
                <w:i w:val="false"/>
                <w:color w:val="000000"/>
                <w:sz w:val="20"/>
              </w:rPr>
              <w:t>
сопор</w:t>
            </w:r>
            <w:r>
              <w:br/>
            </w:r>
            <w:r>
              <w:rPr>
                <w:rFonts w:ascii="Times New Roman"/>
                <w:b w:val="false"/>
                <w:i w:val="false"/>
                <w:color w:val="000000"/>
                <w:sz w:val="20"/>
              </w:rPr>
              <w:t>
кома 1,2,3</w:t>
            </w:r>
            <w:r>
              <w:br/>
            </w:r>
            <w:r>
              <w:rPr>
                <w:rFonts w:ascii="Times New Roman"/>
                <w:b w:val="false"/>
                <w:i w:val="false"/>
                <w:color w:val="000000"/>
                <w:sz w:val="20"/>
              </w:rPr>
              <w:t>
ессіз</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w:t>
            </w:r>
            <w:r>
              <w:br/>
            </w:r>
            <w:r>
              <w:rPr>
                <w:rFonts w:ascii="Times New Roman"/>
                <w:b w:val="false"/>
                <w:i w:val="false"/>
                <w:color w:val="000000"/>
                <w:sz w:val="20"/>
              </w:rPr>
              <w:t>
тұншыққан, тұнық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w:t>
            </w:r>
            <w:r>
              <w:br/>
            </w:r>
            <w:r>
              <w:rPr>
                <w:rFonts w:ascii="Times New Roman"/>
                <w:b w:val="false"/>
                <w:i w:val="false"/>
                <w:color w:val="000000"/>
                <w:sz w:val="20"/>
              </w:rPr>
              <w:t>
экспираторлы</w:t>
            </w:r>
            <w:r>
              <w:br/>
            </w:r>
            <w:r>
              <w:rPr>
                <w:rFonts w:ascii="Times New Roman"/>
                <w:b w:val="false"/>
                <w:i w:val="false"/>
                <w:color w:val="000000"/>
                <w:sz w:val="20"/>
              </w:rPr>
              <w:t>
инспираторлы</w:t>
            </w:r>
            <w:r>
              <w:br/>
            </w:r>
            <w:r>
              <w:rPr>
                <w:rFonts w:ascii="Times New Roman"/>
                <w:b w:val="false"/>
                <w:i w:val="false"/>
                <w:color w:val="000000"/>
                <w:sz w:val="20"/>
              </w:rPr>
              <w:t>
аралас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түбі биіктігі:__ см.</w:t>
            </w:r>
            <w:r>
              <w:br/>
            </w:r>
            <w:r>
              <w:rPr>
                <w:rFonts w:ascii="Times New Roman"/>
                <w:b w:val="false"/>
                <w:i w:val="false"/>
                <w:color w:val="000000"/>
                <w:sz w:val="20"/>
              </w:rPr>
              <w:t>
Іші:</w:t>
            </w:r>
            <w:r>
              <w:br/>
            </w:r>
            <w:r>
              <w:rPr>
                <w:rFonts w:ascii="Times New Roman"/>
                <w:b w:val="false"/>
                <w:i w:val="false"/>
                <w:color w:val="000000"/>
                <w:sz w:val="20"/>
              </w:rPr>
              <w:t>
овоидты</w:t>
            </w:r>
            <w:r>
              <w:br/>
            </w:r>
            <w:r>
              <w:rPr>
                <w:rFonts w:ascii="Times New Roman"/>
                <w:b w:val="false"/>
                <w:i w:val="false"/>
                <w:color w:val="000000"/>
                <w:sz w:val="20"/>
              </w:rPr>
              <w:t>
дөңгелек</w:t>
            </w:r>
            <w:r>
              <w:br/>
            </w:r>
            <w:r>
              <w:rPr>
                <w:rFonts w:ascii="Times New Roman"/>
                <w:b w:val="false"/>
                <w:i w:val="false"/>
                <w:color w:val="000000"/>
                <w:sz w:val="20"/>
              </w:rPr>
              <w:t>
басқа</w:t>
            </w:r>
            <w:r>
              <w:br/>
            </w:r>
            <w:r>
              <w:rPr>
                <w:rFonts w:ascii="Times New Roman"/>
                <w:b w:val="false"/>
                <w:i w:val="false"/>
                <w:color w:val="000000"/>
                <w:sz w:val="20"/>
              </w:rPr>
              <w:t>
Жатыр тонусы:</w:t>
            </w:r>
            <w:r>
              <w:br/>
            </w:r>
            <w:r>
              <w:rPr>
                <w:rFonts w:ascii="Times New Roman"/>
                <w:b w:val="false"/>
                <w:i w:val="false"/>
                <w:color w:val="000000"/>
                <w:sz w:val="20"/>
              </w:rPr>
              <w:t xml:space="preserve">
қалыпты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толғақты</w:t>
            </w:r>
            <w:r>
              <w:br/>
            </w:r>
            <w:r>
              <w:rPr>
                <w:rFonts w:ascii="Times New Roman"/>
                <w:b w:val="false"/>
                <w:i w:val="false"/>
                <w:color w:val="000000"/>
                <w:sz w:val="20"/>
              </w:rPr>
              <w:t>
Ұрық орналасуы:</w:t>
            </w:r>
            <w:r>
              <w:br/>
            </w:r>
            <w:r>
              <w:rPr>
                <w:rFonts w:ascii="Times New Roman"/>
                <w:b w:val="false"/>
                <w:i w:val="false"/>
                <w:color w:val="000000"/>
                <w:sz w:val="20"/>
              </w:rPr>
              <w:t>
бойлық</w:t>
            </w:r>
            <w:r>
              <w:br/>
            </w:r>
            <w:r>
              <w:rPr>
                <w:rFonts w:ascii="Times New Roman"/>
                <w:b w:val="false"/>
                <w:i w:val="false"/>
                <w:color w:val="000000"/>
                <w:sz w:val="20"/>
              </w:rPr>
              <w:t xml:space="preserve">
қиғаш;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көлденең</w:t>
            </w:r>
            <w:r>
              <w:br/>
            </w:r>
            <w:r>
              <w:rPr>
                <w:rFonts w:ascii="Times New Roman"/>
                <w:b w:val="false"/>
                <w:i w:val="false"/>
                <w:color w:val="000000"/>
                <w:sz w:val="20"/>
              </w:rPr>
              <w:t>
Келе жатқан бөлігі __</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w:t>
            </w:r>
            <w:r>
              <w:br/>
            </w:r>
            <w:r>
              <w:rPr>
                <w:rFonts w:ascii="Times New Roman"/>
                <w:b w:val="false"/>
                <w:i w:val="false"/>
                <w:color w:val="000000"/>
                <w:sz w:val="20"/>
              </w:rPr>
              <w:t>
Систолалық</w:t>
            </w:r>
            <w:r>
              <w:br/>
            </w:r>
            <w:r>
              <w:rPr>
                <w:rFonts w:ascii="Times New Roman"/>
                <w:b w:val="false"/>
                <w:i w:val="false"/>
                <w:color w:val="000000"/>
                <w:sz w:val="20"/>
              </w:rPr>
              <w:t>
Диастолалық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w:t>
            </w:r>
            <w:r>
              <w:br/>
            </w:r>
            <w:r>
              <w:rPr>
                <w:rFonts w:ascii="Times New Roman"/>
                <w:b w:val="false"/>
                <w:i w:val="false"/>
                <w:color w:val="000000"/>
                <w:sz w:val="20"/>
              </w:rPr>
              <w:t>
төмендеген О С Ж Т</w:t>
            </w:r>
            <w:r>
              <w:br/>
            </w:r>
            <w:r>
              <w:rPr>
                <w:rFonts w:ascii="Times New Roman"/>
                <w:b w:val="false"/>
                <w:i w:val="false"/>
                <w:color w:val="000000"/>
                <w:sz w:val="20"/>
              </w:rPr>
              <w:t>
Болевая чувствительн. снижен П Л В Н</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w:t>
            </w:r>
            <w:r>
              <w:br/>
            </w:r>
            <w:r>
              <w:rPr>
                <w:rFonts w:ascii="Times New Roman"/>
                <w:b w:val="false"/>
                <w:i w:val="false"/>
                <w:color w:val="000000"/>
                <w:sz w:val="20"/>
              </w:rPr>
              <w:t>
ры:</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__см-ге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ауырсынады</w:t>
            </w:r>
          </w:p>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w:t>
            </w:r>
            <w:r>
              <w:br/>
            </w:r>
            <w:r>
              <w:rPr>
                <w:rFonts w:ascii="Times New Roman"/>
                <w:b w:val="false"/>
                <w:i w:val="false"/>
                <w:color w:val="000000"/>
                <w:sz w:val="20"/>
              </w:rPr>
              <w:t>
сы-нады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r>
              <w:br/>
            </w:r>
            <w:r>
              <w:rPr>
                <w:rFonts w:ascii="Times New Roman"/>
                <w:b w:val="false"/>
                <w:i w:val="false"/>
                <w:color w:val="000000"/>
                <w:sz w:val="20"/>
              </w:rPr>
              <w:t>
Қанағаттанар</w:t>
            </w:r>
            <w:r>
              <w:br/>
            </w:r>
            <w:r>
              <w:rPr>
                <w:rFonts w:ascii="Times New Roman"/>
                <w:b w:val="false"/>
                <w:i w:val="false"/>
                <w:color w:val="000000"/>
                <w:sz w:val="20"/>
              </w:rPr>
              <w:t>
лық</w:t>
            </w:r>
            <w:r>
              <w:br/>
            </w:r>
            <w:r>
              <w:rPr>
                <w:rFonts w:ascii="Times New Roman"/>
                <w:b w:val="false"/>
                <w:i w:val="false"/>
                <w:color w:val="000000"/>
                <w:sz w:val="20"/>
              </w:rPr>
              <w:t>
Ырғақты</w:t>
            </w:r>
            <w:r>
              <w:br/>
            </w:r>
            <w:r>
              <w:rPr>
                <w:rFonts w:ascii="Times New Roman"/>
                <w:b w:val="false"/>
                <w:i w:val="false"/>
                <w:color w:val="000000"/>
                <w:sz w:val="20"/>
              </w:rPr>
              <w:t>
Ырғақсыз</w:t>
            </w:r>
            <w:r>
              <w:br/>
            </w:r>
            <w:r>
              <w:rPr>
                <w:rFonts w:ascii="Times New Roman"/>
                <w:b w:val="false"/>
                <w:i w:val="false"/>
                <w:color w:val="000000"/>
                <w:sz w:val="20"/>
              </w:rPr>
              <w:t>
Толымды</w:t>
            </w:r>
            <w:r>
              <w:br/>
            </w:r>
            <w:r>
              <w:rPr>
                <w:rFonts w:ascii="Times New Roman"/>
                <w:b w:val="false"/>
                <w:i w:val="false"/>
                <w:color w:val="000000"/>
                <w:sz w:val="20"/>
              </w:rPr>
              <w:t>
Толымсыз</w:t>
            </w:r>
            <w:r>
              <w:br/>
            </w:r>
            <w:r>
              <w:rPr>
                <w:rFonts w:ascii="Times New Roman"/>
                <w:b w:val="false"/>
                <w:i w:val="false"/>
                <w:color w:val="000000"/>
                <w:sz w:val="20"/>
              </w:rPr>
              <w:t xml:space="preserve">
Жоқ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ТАЖ</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Патологиясыз</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Афазия:моторлы</w:t>
            </w:r>
            <w:r>
              <w:br/>
            </w:r>
            <w:r>
              <w:rPr>
                <w:rFonts w:ascii="Times New Roman"/>
                <w:b w:val="false"/>
                <w:i w:val="false"/>
                <w:color w:val="000000"/>
                <w:sz w:val="20"/>
              </w:rPr>
              <w:t>
сенсорлы,тоталды</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r>
              <w:br/>
            </w:r>
            <w:r>
              <w:rPr>
                <w:rFonts w:ascii="Times New Roman"/>
                <w:b w:val="false"/>
                <w:i w:val="false"/>
                <w:color w:val="000000"/>
                <w:sz w:val="20"/>
              </w:rPr>
              <w:t>
сірескен __</w:t>
            </w:r>
            <w:r>
              <w:br/>
            </w:r>
            <w:r>
              <w:rPr>
                <w:rFonts w:ascii="Times New Roman"/>
                <w:b w:val="false"/>
                <w:i w:val="false"/>
                <w:color w:val="000000"/>
                <w:sz w:val="20"/>
              </w:rPr>
              <w:t>
Кернига (+-)</w:t>
            </w:r>
            <w:r>
              <w:br/>
            </w:r>
            <w:r>
              <w:rPr>
                <w:rFonts w:ascii="Times New Roman"/>
                <w:b w:val="false"/>
                <w:i w:val="false"/>
                <w:color w:val="000000"/>
                <w:sz w:val="20"/>
              </w:rPr>
              <w:t>
Брудзинский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Сабырлы қозған әлсіз, тежелген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r>
              <w:br/>
            </w:r>
            <w:r>
              <w:rPr>
                <w:rFonts w:ascii="Times New Roman"/>
                <w:b w:val="false"/>
                <w:i w:val="false"/>
                <w:color w:val="000000"/>
                <w:sz w:val="20"/>
              </w:rPr>
              <w:t>
Оппенгейм симпт. О С</w:t>
            </w:r>
            <w:r>
              <w:br/>
            </w:r>
            <w:r>
              <w:rPr>
                <w:rFonts w:ascii="Times New Roman"/>
                <w:b w:val="false"/>
                <w:i w:val="false"/>
                <w:color w:val="000000"/>
                <w:sz w:val="20"/>
              </w:rPr>
              <w:t>
перифериялық нервтердің</w:t>
            </w:r>
            <w:r>
              <w:br/>
            </w:r>
            <w:r>
              <w:rPr>
                <w:rFonts w:ascii="Times New Roman"/>
                <w:b w:val="false"/>
                <w:i w:val="false"/>
                <w:color w:val="000000"/>
                <w:sz w:val="20"/>
              </w:rPr>
              <w:t>
тартылу симптомы</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w:t>
            </w:r>
            <w:r>
              <w:br/>
            </w:r>
            <w:r>
              <w:rPr>
                <w:rFonts w:ascii="Times New Roman"/>
                <w:b w:val="false"/>
                <w:i w:val="false"/>
                <w:color w:val="000000"/>
                <w:sz w:val="20"/>
              </w:rPr>
              <w:t>
қалыпты</w:t>
            </w:r>
            <w:r>
              <w:br/>
            </w:r>
            <w:r>
              <w:rPr>
                <w:rFonts w:ascii="Times New Roman"/>
                <w:b w:val="false"/>
                <w:i w:val="false"/>
                <w:color w:val="000000"/>
                <w:sz w:val="20"/>
              </w:rPr>
              <w:t>
дизурия___________</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r>
              <w:br/>
            </w:r>
            <w:r>
              <w:rPr>
                <w:rFonts w:ascii="Times New Roman"/>
                <w:b w:val="false"/>
                <w:i w:val="false"/>
                <w:color w:val="000000"/>
                <w:sz w:val="20"/>
              </w:rPr>
              <w:t>
оң</w:t>
            </w:r>
            <w:r>
              <w:br/>
            </w:r>
            <w:r>
              <w:rPr>
                <w:rFonts w:ascii="Times New Roman"/>
                <w:b w:val="false"/>
                <w:i w:val="false"/>
                <w:color w:val="000000"/>
                <w:sz w:val="20"/>
              </w:rPr>
              <w:t>
сол</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w:t>
            </w:r>
            <w:r>
              <w:br/>
            </w:r>
            <w:r>
              <w:rPr>
                <w:rFonts w:ascii="Times New Roman"/>
                <w:b w:val="false"/>
                <w:i w:val="false"/>
                <w:color w:val="000000"/>
                <w:sz w:val="20"/>
              </w:rPr>
              <w:t>
жарыққа әсері:</w:t>
            </w:r>
            <w:r>
              <w:br/>
            </w:r>
            <w:r>
              <w:rPr>
                <w:rFonts w:ascii="Times New Roman"/>
                <w:b w:val="false"/>
                <w:i w:val="false"/>
                <w:color w:val="000000"/>
                <w:sz w:val="20"/>
              </w:rPr>
              <w:t>
жанды</w:t>
            </w:r>
            <w:r>
              <w:br/>
            </w:r>
            <w:r>
              <w:rPr>
                <w:rFonts w:ascii="Times New Roman"/>
                <w:b w:val="false"/>
                <w:i w:val="false"/>
                <w:color w:val="000000"/>
                <w:sz w:val="20"/>
              </w:rPr>
              <w:t>
әлсіз</w:t>
            </w:r>
            <w:r>
              <w:br/>
            </w:r>
            <w:r>
              <w:rPr>
                <w:rFonts w:ascii="Times New Roman"/>
                <w:b w:val="false"/>
                <w:i w:val="false"/>
                <w:color w:val="000000"/>
                <w:sz w:val="20"/>
              </w:rPr>
              <w:t>
жоқ анизокория</w:t>
            </w:r>
            <w:r>
              <w:br/>
            </w:r>
            <w:r>
              <w:rPr>
                <w:rFonts w:ascii="Times New Roman"/>
                <w:b w:val="false"/>
                <w:i w:val="false"/>
                <w:color w:val="000000"/>
                <w:sz w:val="20"/>
              </w:rPr>
              <w:t>
D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w:t>
            </w:r>
            <w:r>
              <w:br/>
            </w:r>
            <w:r>
              <w:rPr>
                <w:rFonts w:ascii="Times New Roman"/>
                <w:b w:val="false"/>
                <w:i w:val="false"/>
                <w:color w:val="000000"/>
                <w:sz w:val="20"/>
              </w:rPr>
              <w:t>
Парез қыли О С</w:t>
            </w:r>
            <w:r>
              <w:br/>
            </w:r>
            <w:r>
              <w:rPr>
                <w:rFonts w:ascii="Times New Roman"/>
                <w:b w:val="false"/>
                <w:i w:val="false"/>
                <w:color w:val="000000"/>
                <w:sz w:val="20"/>
              </w:rPr>
              <w:t>
көлденең , тік</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r>
              <w:br/>
            </w:r>
            <w:r>
              <w:rPr>
                <w:rFonts w:ascii="Times New Roman"/>
                <w:b w:val="false"/>
                <w:i w:val="false"/>
                <w:color w:val="000000"/>
                <w:sz w:val="20"/>
              </w:rPr>
              <w:t>
Қызарған</w:t>
            </w:r>
            <w:r>
              <w:br/>
            </w:r>
            <w:r>
              <w:rPr>
                <w:rFonts w:ascii="Times New Roman"/>
                <w:b w:val="false"/>
                <w:i w:val="false"/>
                <w:color w:val="000000"/>
                <w:sz w:val="20"/>
              </w:rPr>
              <w:t>
Ісіңкі</w:t>
            </w:r>
            <w:r>
              <w:br/>
            </w:r>
            <w:r>
              <w:rPr>
                <w:rFonts w:ascii="Times New Roman"/>
                <w:b w:val="false"/>
                <w:i w:val="false"/>
                <w:color w:val="000000"/>
                <w:sz w:val="20"/>
              </w:rPr>
              <w:t>
Таңдай:ұлғайған.,</w:t>
            </w:r>
            <w:r>
              <w:br/>
            </w:r>
            <w:r>
              <w:rPr>
                <w:rFonts w:ascii="Times New Roman"/>
                <w:b w:val="false"/>
                <w:i w:val="false"/>
                <w:color w:val="000000"/>
                <w:sz w:val="20"/>
              </w:rPr>
              <w:t>
іркілдеп тұр.,</w:t>
            </w:r>
            <w:r>
              <w:br/>
            </w:r>
            <w:r>
              <w:rPr>
                <w:rFonts w:ascii="Times New Roman"/>
                <w:b w:val="false"/>
                <w:i w:val="false"/>
                <w:color w:val="000000"/>
                <w:sz w:val="20"/>
              </w:rPr>
              <w:t>
іріңдеп тұр</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w:t>
            </w:r>
            <w:r>
              <w:br/>
            </w: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w:t>
            </w:r>
            <w:r>
              <w:br/>
            </w:r>
            <w:r>
              <w:rPr>
                <w:rFonts w:ascii="Times New Roman"/>
                <w:b w:val="false"/>
                <w:i w:val="false"/>
                <w:color w:val="000000"/>
                <w:sz w:val="20"/>
              </w:rPr>
              <w:t>
қалыпты;</w:t>
            </w:r>
            <w:r>
              <w:br/>
            </w:r>
            <w:r>
              <w:rPr>
                <w:rFonts w:ascii="Times New Roman"/>
                <w:b w:val="false"/>
                <w:i w:val="false"/>
                <w:color w:val="000000"/>
                <w:sz w:val="20"/>
              </w:rPr>
              <w:t>
төмендеген О С</w:t>
            </w:r>
            <w:r>
              <w:br/>
            </w:r>
            <w:r>
              <w:rPr>
                <w:rFonts w:ascii="Times New Roman"/>
                <w:b w:val="false"/>
                <w:i w:val="false"/>
                <w:color w:val="000000"/>
                <w:sz w:val="20"/>
              </w:rPr>
              <w:t>
дем алуы ауытқулы;</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сатурациясы</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w:t>
            </w:r>
            <w:r>
              <w:br/>
            </w:r>
            <w:r>
              <w:rPr>
                <w:rFonts w:ascii="Times New Roman"/>
                <w:b w:val="false"/>
                <w:i w:val="false"/>
                <w:color w:val="000000"/>
                <w:sz w:val="20"/>
              </w:rPr>
              <w:t>
мұрын-ерін қатпары жазық;</w:t>
            </w:r>
            <w:r>
              <w:br/>
            </w:r>
            <w:r>
              <w:rPr>
                <w:rFonts w:ascii="Times New Roman"/>
                <w:b w:val="false"/>
                <w:i w:val="false"/>
                <w:color w:val="000000"/>
                <w:sz w:val="20"/>
              </w:rPr>
              <w:t>
жұтынуы бұзылған;</w:t>
            </w:r>
            <w:r>
              <w:br/>
            </w:r>
            <w:r>
              <w:rPr>
                <w:rFonts w:ascii="Times New Roman"/>
                <w:b w:val="false"/>
                <w:i w:val="false"/>
                <w:color w:val="000000"/>
                <w:sz w:val="20"/>
              </w:rPr>
              <w:t>
тілі ауытқулы</w:t>
            </w:r>
            <w:r>
              <w:br/>
            </w:r>
            <w:r>
              <w:rPr>
                <w:rFonts w:ascii="Times New Roman"/>
                <w:b w:val="false"/>
                <w:i w:val="false"/>
                <w:color w:val="000000"/>
                <w:sz w:val="20"/>
              </w:rPr>
              <w:t>
О С</w:t>
            </w:r>
            <w:r>
              <w:br/>
            </w:r>
            <w:r>
              <w:rPr>
                <w:rFonts w:ascii="Times New Roman"/>
                <w:b w:val="false"/>
                <w:i w:val="false"/>
                <w:color w:val="000000"/>
                <w:sz w:val="20"/>
              </w:rPr>
              <w:t>
төменгі еріннің</w:t>
            </w:r>
            <w:r>
              <w:br/>
            </w:r>
            <w:r>
              <w:rPr>
                <w:rFonts w:ascii="Times New Roman"/>
                <w:b w:val="false"/>
                <w:i w:val="false"/>
                <w:color w:val="000000"/>
                <w:sz w:val="20"/>
              </w:rPr>
              <w:t>
салбырауы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w:t>
            </w:r>
            <w:r>
              <w:br/>
            </w:r>
            <w:r>
              <w:rPr>
                <w:rFonts w:ascii="Times New Roman"/>
                <w:b w:val="false"/>
                <w:i w:val="false"/>
                <w:color w:val="000000"/>
                <w:sz w:val="20"/>
              </w:rPr>
              <w:t>
мын-дағы қант</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r>
              <w:br/>
            </w:r>
            <w:r>
              <w:rPr>
                <w:rFonts w:ascii="Times New Roman"/>
                <w:b w:val="false"/>
                <w:i w:val="false"/>
                <w:color w:val="000000"/>
                <w:sz w:val="20"/>
              </w:rPr>
              <w:t>
1 физиологиялық физиологические</w:t>
            </w:r>
            <w:r>
              <w:br/>
            </w:r>
            <w:r>
              <w:rPr>
                <w:rFonts w:ascii="Times New Roman"/>
                <w:b w:val="false"/>
                <w:i w:val="false"/>
                <w:color w:val="000000"/>
                <w:sz w:val="20"/>
              </w:rPr>
              <w:t>
2 бозғылт түсті</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w:t>
            </w:r>
            <w:r>
              <w:br/>
            </w:r>
            <w:r>
              <w:rPr>
                <w:rFonts w:ascii="Times New Roman"/>
                <w:b w:val="false"/>
                <w:i w:val="false"/>
                <w:color w:val="000000"/>
                <w:sz w:val="20"/>
              </w:rPr>
              <w:t>
ылғалды-құрғақ</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іс-шаралары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диагнозы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Диагностиканың аспаптық әдістері</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Картаны толтырған: дәрігер (фельдшер)____________________________________(Қолы)___________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110-1/е нысанды медициналық құжаттама</w:t>
            </w:r>
          </w:p>
        </w:tc>
      </w:tr>
    </w:tbl>
    <w:bookmarkStart w:name="z125" w:id="70"/>
    <w:p>
      <w:pPr>
        <w:spacing w:after="0"/>
        <w:ind w:left="0"/>
        <w:jc w:val="left"/>
      </w:pPr>
      <w:r>
        <w:rPr>
          <w:rFonts w:ascii="Times New Roman"/>
          <w:b/>
          <w:i w:val="false"/>
          <w:color w:val="000000"/>
        </w:rPr>
        <w:t xml:space="preserve"> Учаскелік дәрігерге жіберілетін дабыл парағы</w:t>
      </w:r>
    </w:p>
    <w:bookmarkEnd w:id="70"/>
    <w:p>
      <w:pPr>
        <w:spacing w:after="0"/>
        <w:ind w:left="0"/>
        <w:jc w:val="both"/>
      </w:pPr>
      <w:r>
        <w:rPr>
          <w:rFonts w:ascii="Times New Roman"/>
          <w:b w:val="false"/>
          <w:i w:val="false"/>
          <w:color w:val="000000"/>
          <w:sz w:val="28"/>
        </w:rPr>
        <w:t xml:space="preserve">
      МҰ көрсетіңіз (МҰ регистрінен): </w:t>
      </w:r>
    </w:p>
    <w:p>
      <w:pPr>
        <w:spacing w:after="0"/>
        <w:ind w:left="0"/>
        <w:jc w:val="both"/>
      </w:pPr>
      <w:r>
        <w:rPr>
          <w:rFonts w:ascii="Times New Roman"/>
          <w:b w:val="false"/>
          <w:i w:val="false"/>
          <w:color w:val="000000"/>
          <w:sz w:val="28"/>
        </w:rPr>
        <w:t>
      1. Толтыру күні, уақыты</w:t>
      </w:r>
    </w:p>
    <w:p>
      <w:pPr>
        <w:spacing w:after="0"/>
        <w:ind w:left="0"/>
        <w:jc w:val="both"/>
      </w:pPr>
      <w:r>
        <w:rPr>
          <w:rFonts w:ascii="Times New Roman"/>
          <w:b w:val="false"/>
          <w:i w:val="false"/>
          <w:color w:val="000000"/>
          <w:sz w:val="28"/>
        </w:rPr>
        <w:t>
      2. Науқастың жеке сәйкестендіру нөмірі/паспорт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Диагнозы</w:t>
      </w:r>
    </w:p>
    <w:p>
      <w:pPr>
        <w:spacing w:after="0"/>
        <w:ind w:left="0"/>
        <w:jc w:val="both"/>
      </w:pPr>
      <w:r>
        <w:rPr>
          <w:rFonts w:ascii="Times New Roman"/>
          <w:b w:val="false"/>
          <w:i w:val="false"/>
          <w:color w:val="000000"/>
          <w:sz w:val="28"/>
        </w:rPr>
        <w:t>
      6. Науқастың объективті көрсеткіштері (қан қысымы, жүрек соғу жиілігі, тыныс алу жиілігі, температурасы)</w:t>
      </w:r>
    </w:p>
    <w:p>
      <w:pPr>
        <w:spacing w:after="0"/>
        <w:ind w:left="0"/>
        <w:jc w:val="both"/>
      </w:pPr>
      <w:r>
        <w:rPr>
          <w:rFonts w:ascii="Times New Roman"/>
          <w:b w:val="false"/>
          <w:i w:val="false"/>
          <w:color w:val="000000"/>
          <w:sz w:val="28"/>
        </w:rPr>
        <w:t>
      7. Үйінде қалдырылған науқасқа көрсетілген көмек</w:t>
      </w:r>
    </w:p>
    <w:p>
      <w:pPr>
        <w:spacing w:after="0"/>
        <w:ind w:left="0"/>
        <w:jc w:val="both"/>
      </w:pPr>
      <w:r>
        <w:rPr>
          <w:rFonts w:ascii="Times New Roman"/>
          <w:b w:val="false"/>
          <w:i w:val="false"/>
          <w:color w:val="000000"/>
          <w:sz w:val="28"/>
        </w:rPr>
        <w:t>
      8. Ұсынымдар</w:t>
      </w:r>
    </w:p>
    <w:p>
      <w:pPr>
        <w:spacing w:after="0"/>
        <w:ind w:left="0"/>
        <w:jc w:val="both"/>
      </w:pPr>
      <w:r>
        <w:rPr>
          <w:rFonts w:ascii="Times New Roman"/>
          <w:b w:val="false"/>
          <w:i w:val="false"/>
          <w:color w:val="000000"/>
          <w:sz w:val="28"/>
        </w:rPr>
        <w:t>
      9. Шығу бригадасының дәрігерінің/фельдшерінің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110-2/е нысанды медициналық құжаттама</w:t>
            </w:r>
          </w:p>
        </w:tc>
      </w:tr>
    </w:tbl>
    <w:bookmarkStart w:name="z126" w:id="71"/>
    <w:p>
      <w:pPr>
        <w:spacing w:after="0"/>
        <w:ind w:left="0"/>
        <w:jc w:val="left"/>
      </w:pPr>
      <w:r>
        <w:rPr>
          <w:rFonts w:ascii="Times New Roman"/>
          <w:b/>
          <w:i w:val="false"/>
          <w:color w:val="000000"/>
        </w:rPr>
        <w:t xml:space="preserve"> Мобильді санитариялық авиация бригадасын шақыру картасы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
        <w:gridCol w:w="1133"/>
        <w:gridCol w:w="1305"/>
        <w:gridCol w:w="962"/>
        <w:gridCol w:w="962"/>
        <w:gridCol w:w="1306"/>
        <w:gridCol w:w="962"/>
        <w:gridCol w:w="962"/>
        <w:gridCol w:w="1306"/>
        <w:gridCol w:w="1134"/>
        <w:gridCol w:w="963"/>
      </w:tblGrid>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өтініштің келіп түсу уақыты мен күні</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РСАОөтініштің келіп түсу уақыты мен күні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авиа компанияға тапсырылу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белгіленген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нақты уақыты мен күні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мекенге ұшып келі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келу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шығу уақыты мен күні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ұшып шығу уақыты мен күні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келіп жету уақыты мен күні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оралу уақыты мен күні</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Штрих код 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24"/>
        <w:gridCol w:w="472"/>
        <w:gridCol w:w="104"/>
      </w:tblGrid>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Т.А.Ә. (болған жағдайда)</w:t>
            </w:r>
            <w:r>
              <w:br/>
            </w:r>
            <w:r>
              <w:rPr>
                <w:rFonts w:ascii="Times New Roman"/>
                <w:b w:val="false"/>
                <w:i w:val="false"/>
                <w:color w:val="000000"/>
                <w:sz w:val="20"/>
              </w:rPr>
              <w:t>
 </w:t>
            </w:r>
          </w:p>
        </w:tc>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w:t>
            </w:r>
            <w:r>
              <w:br/>
            </w:r>
            <w:r>
              <w:rPr>
                <w:rFonts w:ascii="Times New Roman"/>
                <w:b w:val="false"/>
                <w:i w:val="false"/>
                <w:color w:val="000000"/>
                <w:sz w:val="20"/>
              </w:rPr>
              <w:t>
 </w:t>
            </w:r>
          </w:p>
        </w:tc>
        <w:tc>
          <w:tcPr>
            <w:tcW w:w="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8255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Жасы: </w:t>
            </w: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825500" cy="266700"/>
                          </a:xfrm>
                          <a:prstGeom prst="rect">
                            <a:avLst/>
                          </a:prstGeom>
                        </pic:spPr>
                      </pic:pic>
                    </a:graphicData>
                  </a:graphic>
                </wp:inline>
              </w:drawing>
            </w:r>
          </w:p>
          <w:p>
            <w:pPr>
              <w:spacing w:after="0"/>
              <w:ind w:left="0"/>
              <w:jc w:val="both"/>
            </w:pPr>
            <w:r>
              <w:rPr>
                <w:rFonts w:ascii="Times New Roman"/>
                <w:b w:val="false"/>
                <w:i w:val="false"/>
                <w:color w:val="000000"/>
                <w:sz w:val="20"/>
              </w:rPr>
              <w:t>Жынысы Ә/Е(керекті астын сызыңыз)</w:t>
            </w:r>
            <w:r>
              <w:br/>
            </w:r>
            <w:r>
              <w:rPr>
                <w:rFonts w:ascii="Times New Roman"/>
                <w:b w:val="false"/>
                <w:i w:val="false"/>
                <w:color w:val="000000"/>
                <w:sz w:val="20"/>
              </w:rPr>
              <w:t>
ЖСН ____|____|____|____|____|____|____|____|____|____|</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Тұрғылықты мекенжайы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10-АХЖ коды </w:t>
            </w:r>
          </w:p>
          <w:p>
            <w:pPr>
              <w:spacing w:after="20"/>
              <w:ind w:left="20"/>
              <w:jc w:val="both"/>
            </w:pPr>
            <w:r>
              <w:drawing>
                <wp:inline distT="0" distB="0" distL="0" distR="0">
                  <wp:extent cx="223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235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Зақымдану жағдайы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қарау кезіндегі шағымдар: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Обьективті мәліметтер: __________________________</w:t>
            </w:r>
            <w:r>
              <w:br/>
            </w:r>
            <w:r>
              <w:rPr>
                <w:rFonts w:ascii="Times New Roman"/>
                <w:b w:val="false"/>
                <w:i w:val="false"/>
                <w:color w:val="000000"/>
                <w:sz w:val="20"/>
              </w:rPr>
              <w:t>
Глазго шкаласыбойынша сана деңгей: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Шағымы:_____________________________________________________________________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2397"/>
        <w:gridCol w:w="179"/>
        <w:gridCol w:w="816"/>
        <w:gridCol w:w="1418"/>
        <w:gridCol w:w="179"/>
        <w:gridCol w:w="816"/>
        <w:gridCol w:w="2177"/>
        <w:gridCol w:w="816"/>
        <w:gridCol w:w="1267"/>
        <w:gridCol w:w="14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Сарғыш </w:t>
            </w:r>
            <w:r>
              <w:br/>
            </w:r>
            <w:r>
              <w:rPr>
                <w:rFonts w:ascii="Times New Roman"/>
                <w:b w:val="false"/>
                <w:i w:val="false"/>
                <w:color w:val="000000"/>
                <w:sz w:val="20"/>
              </w:rPr>
              <w:t xml:space="preserve">
көгіс (көк ала) </w:t>
            </w:r>
            <w:r>
              <w:br/>
            </w:r>
            <w:r>
              <w:rPr>
                <w:rFonts w:ascii="Times New Roman"/>
                <w:b w:val="false"/>
                <w:i w:val="false"/>
                <w:color w:val="000000"/>
                <w:sz w:val="20"/>
              </w:rPr>
              <w:t xml:space="preserve">
қызғылт </w:t>
            </w:r>
            <w:r>
              <w:br/>
            </w:r>
            <w:r>
              <w:rPr>
                <w:rFonts w:ascii="Times New Roman"/>
                <w:b w:val="false"/>
                <w:i w:val="false"/>
                <w:color w:val="000000"/>
                <w:sz w:val="20"/>
              </w:rPr>
              <w:t xml:space="preserve">
құрғақ </w:t>
            </w:r>
            <w:r>
              <w:br/>
            </w:r>
            <w:r>
              <w:rPr>
                <w:rFonts w:ascii="Times New Roman"/>
                <w:b w:val="false"/>
                <w:i w:val="false"/>
                <w:color w:val="000000"/>
                <w:sz w:val="20"/>
              </w:rPr>
              <w:t>
дымқыл</w:t>
            </w:r>
            <w:r>
              <w:br/>
            </w:r>
            <w:r>
              <w:rPr>
                <w:rFonts w:ascii="Times New Roman"/>
                <w:b w:val="false"/>
                <w:i w:val="false"/>
                <w:color w:val="000000"/>
                <w:sz w:val="20"/>
              </w:rPr>
              <w:t xml:space="preserve">
таза бөртпе </w:t>
            </w:r>
            <w:r>
              <w:br/>
            </w:r>
            <w:r>
              <w:rPr>
                <w:rFonts w:ascii="Times New Roman"/>
                <w:b w:val="false"/>
                <w:i w:val="false"/>
                <w:color w:val="000000"/>
                <w:sz w:val="20"/>
              </w:rPr>
              <w:t xml:space="preserve">
гипостаза </w:t>
            </w:r>
            <w:r>
              <w:br/>
            </w:r>
            <w:r>
              <w:rPr>
                <w:rFonts w:ascii="Times New Roman"/>
                <w:b w:val="false"/>
                <w:i w:val="false"/>
                <w:color w:val="000000"/>
                <w:sz w:val="20"/>
              </w:rPr>
              <w:t>
 </w:t>
            </w:r>
          </w:p>
        </w:tc>
        <w:tc>
          <w:tcPr>
            <w:tcW w:w="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w:t>
            </w:r>
            <w:r>
              <w:br/>
            </w:r>
            <w:r>
              <w:rPr>
                <w:rFonts w:ascii="Times New Roman"/>
                <w:b w:val="false"/>
                <w:i w:val="false"/>
                <w:color w:val="000000"/>
                <w:sz w:val="20"/>
              </w:rPr>
              <w:t>
пуэрилдік</w:t>
            </w:r>
            <w:r>
              <w:br/>
            </w:r>
            <w:r>
              <w:rPr>
                <w:rFonts w:ascii="Times New Roman"/>
                <w:b w:val="false"/>
                <w:i w:val="false"/>
                <w:color w:val="000000"/>
                <w:sz w:val="20"/>
              </w:rPr>
              <w:t xml:space="preserve">
қатқыл </w:t>
            </w:r>
            <w:r>
              <w:br/>
            </w:r>
            <w:r>
              <w:rPr>
                <w:rFonts w:ascii="Times New Roman"/>
                <w:b w:val="false"/>
                <w:i w:val="false"/>
                <w:color w:val="000000"/>
                <w:sz w:val="20"/>
              </w:rPr>
              <w:t>
әлсізденген О С</w:t>
            </w:r>
            <w:r>
              <w:br/>
            </w:r>
            <w:r>
              <w:rPr>
                <w:rFonts w:ascii="Times New Roman"/>
                <w:b w:val="false"/>
                <w:i w:val="false"/>
                <w:color w:val="000000"/>
                <w:sz w:val="20"/>
              </w:rPr>
              <w:t>
бронхореялық</w:t>
            </w: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Перкуторлыдыбыс:</w:t>
            </w:r>
            <w:r>
              <w:br/>
            </w:r>
            <w:r>
              <w:rPr>
                <w:rFonts w:ascii="Times New Roman"/>
                <w:b w:val="false"/>
                <w:i w:val="false"/>
                <w:color w:val="000000"/>
                <w:sz w:val="20"/>
              </w:rPr>
              <w:t>
Анық өкпелік</w:t>
            </w:r>
            <w:r>
              <w:br/>
            </w:r>
            <w:r>
              <w:rPr>
                <w:rFonts w:ascii="Times New Roman"/>
                <w:b w:val="false"/>
                <w:i w:val="false"/>
                <w:color w:val="000000"/>
                <w:sz w:val="20"/>
              </w:rPr>
              <w:t>
Тұйықталған (немесе тұйық)</w:t>
            </w:r>
            <w:r>
              <w:br/>
            </w:r>
            <w:r>
              <w:rPr>
                <w:rFonts w:ascii="Times New Roman"/>
                <w:b w:val="false"/>
                <w:i w:val="false"/>
                <w:color w:val="000000"/>
                <w:sz w:val="20"/>
              </w:rPr>
              <w:t>
Тимпанит дабылды</w:t>
            </w:r>
            <w:r>
              <w:br/>
            </w:r>
            <w:r>
              <w:rPr>
                <w:rFonts w:ascii="Times New Roman"/>
                <w:b w:val="false"/>
                <w:i w:val="false"/>
                <w:color w:val="000000"/>
                <w:sz w:val="20"/>
              </w:rPr>
              <w:t>
Қорпты</w:t>
            </w: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r>
              <w:br/>
            </w:r>
            <w:r>
              <w:rPr>
                <w:rFonts w:ascii="Times New Roman"/>
                <w:b w:val="false"/>
                <w:i w:val="false"/>
                <w:color w:val="000000"/>
                <w:sz w:val="20"/>
              </w:rPr>
              <w:t xml:space="preserve">
орташа </w:t>
            </w:r>
            <w:r>
              <w:br/>
            </w:r>
            <w:r>
              <w:rPr>
                <w:rFonts w:ascii="Times New Roman"/>
                <w:b w:val="false"/>
                <w:i w:val="false"/>
                <w:color w:val="000000"/>
                <w:sz w:val="20"/>
              </w:rPr>
              <w:t>
нашар</w:t>
            </w:r>
            <w:r>
              <w:br/>
            </w:r>
            <w:r>
              <w:rPr>
                <w:rFonts w:ascii="Times New Roman"/>
                <w:b w:val="false"/>
                <w:i w:val="false"/>
                <w:color w:val="000000"/>
                <w:sz w:val="20"/>
              </w:rPr>
              <w:t xml:space="preserve">
агониялық </w:t>
            </w:r>
            <w:r>
              <w:br/>
            </w:r>
            <w:r>
              <w:rPr>
                <w:rFonts w:ascii="Times New Roman"/>
                <w:b w:val="false"/>
                <w:i w:val="false"/>
                <w:color w:val="000000"/>
                <w:sz w:val="20"/>
              </w:rPr>
              <w:t xml:space="preserve">
биологиялық өлім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r>
              <w:br/>
            </w:r>
            <w:r>
              <w:rPr>
                <w:rFonts w:ascii="Times New Roman"/>
                <w:b w:val="false"/>
                <w:i w:val="false"/>
                <w:color w:val="000000"/>
                <w:sz w:val="20"/>
              </w:rPr>
              <w:t>
 қалыпты екі жақты</w:t>
            </w:r>
            <w:r>
              <w:br/>
            </w:r>
            <w:r>
              <w:rPr>
                <w:rFonts w:ascii="Times New Roman"/>
                <w:b w:val="false"/>
                <w:i w:val="false"/>
                <w:color w:val="000000"/>
                <w:sz w:val="20"/>
              </w:rPr>
              <w:t>
төмендеген О С Ж Т</w:t>
            </w:r>
            <w:r>
              <w:br/>
            </w:r>
            <w:r>
              <w:rPr>
                <w:rFonts w:ascii="Times New Roman"/>
                <w:b w:val="false"/>
                <w:i w:val="false"/>
                <w:color w:val="000000"/>
                <w:sz w:val="20"/>
              </w:rPr>
              <w:t>
жоғарылаған О С Ж Т</w:t>
            </w:r>
            <w:r>
              <w:br/>
            </w:r>
            <w:r>
              <w:rPr>
                <w:rFonts w:ascii="Times New Roman"/>
                <w:b w:val="false"/>
                <w:i w:val="false"/>
                <w:color w:val="000000"/>
                <w:sz w:val="20"/>
              </w:rPr>
              <w:t>
 жоқ</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r>
              <w:br/>
            </w:r>
            <w:r>
              <w:rPr>
                <w:rFonts w:ascii="Times New Roman"/>
                <w:b w:val="false"/>
                <w:i w:val="false"/>
                <w:color w:val="000000"/>
                <w:sz w:val="20"/>
              </w:rPr>
              <w:t>
Құрғақ сухие</w:t>
            </w:r>
            <w:r>
              <w:br/>
            </w:r>
            <w:r>
              <w:rPr>
                <w:rFonts w:ascii="Times New Roman"/>
                <w:b w:val="false"/>
                <w:i w:val="false"/>
                <w:color w:val="000000"/>
                <w:sz w:val="20"/>
              </w:rPr>
              <w:t xml:space="preserve">
Ылғалды </w:t>
            </w: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r>
              <w:br/>
            </w:r>
            <w:r>
              <w:rPr>
                <w:rFonts w:ascii="Times New Roman"/>
                <w:b w:val="false"/>
                <w:i w:val="false"/>
                <w:color w:val="000000"/>
                <w:sz w:val="20"/>
              </w:rPr>
              <w:t>
парез (плегия)</w:t>
            </w:r>
            <w:r>
              <w:br/>
            </w:r>
            <w:r>
              <w:rPr>
                <w:rFonts w:ascii="Times New Roman"/>
                <w:b w:val="false"/>
                <w:i w:val="false"/>
                <w:color w:val="000000"/>
                <w:sz w:val="20"/>
              </w:rPr>
              <w:t>
О С Ж Т</w:t>
            </w:r>
            <w:r>
              <w:br/>
            </w:r>
            <w:r>
              <w:rPr>
                <w:rFonts w:ascii="Times New Roman"/>
                <w:b w:val="false"/>
                <w:i w:val="false"/>
                <w:color w:val="000000"/>
                <w:sz w:val="20"/>
              </w:rPr>
              <w:t>
ет қуаты жоғарылаған</w:t>
            </w:r>
            <w:r>
              <w:br/>
            </w:r>
            <w:r>
              <w:rPr>
                <w:rFonts w:ascii="Times New Roman"/>
                <w:b w:val="false"/>
                <w:i w:val="false"/>
                <w:color w:val="000000"/>
                <w:sz w:val="20"/>
              </w:rPr>
              <w:t>
(төмендеген)</w:t>
            </w:r>
            <w:r>
              <w:br/>
            </w: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 </w:t>
            </w:r>
            <w:r>
              <w:br/>
            </w:r>
            <w:r>
              <w:rPr>
                <w:rFonts w:ascii="Times New Roman"/>
                <w:b w:val="false"/>
                <w:i w:val="false"/>
                <w:color w:val="000000"/>
                <w:sz w:val="20"/>
              </w:rPr>
              <w:t xml:space="preserve">
айқын емес 1,2 </w:t>
            </w:r>
            <w:r>
              <w:br/>
            </w:r>
            <w:r>
              <w:rPr>
                <w:rFonts w:ascii="Times New Roman"/>
                <w:b w:val="false"/>
                <w:i w:val="false"/>
                <w:color w:val="000000"/>
                <w:sz w:val="20"/>
              </w:rPr>
              <w:t xml:space="preserve">
сопор </w:t>
            </w:r>
            <w:r>
              <w:br/>
            </w:r>
            <w:r>
              <w:rPr>
                <w:rFonts w:ascii="Times New Roman"/>
                <w:b w:val="false"/>
                <w:i w:val="false"/>
                <w:color w:val="000000"/>
                <w:sz w:val="20"/>
              </w:rPr>
              <w:t>
кома 1,2,3</w:t>
            </w:r>
            <w:r>
              <w:br/>
            </w:r>
            <w:r>
              <w:rPr>
                <w:rFonts w:ascii="Times New Roman"/>
                <w:b w:val="false"/>
                <w:i w:val="false"/>
                <w:color w:val="000000"/>
                <w:sz w:val="20"/>
              </w:rPr>
              <w:t xml:space="preserve">
ессіз </w:t>
            </w: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w:t>
            </w:r>
            <w:r>
              <w:br/>
            </w:r>
            <w:r>
              <w:rPr>
                <w:rFonts w:ascii="Times New Roman"/>
                <w:b w:val="false"/>
                <w:i w:val="false"/>
                <w:color w:val="000000"/>
                <w:sz w:val="20"/>
              </w:rPr>
              <w:t xml:space="preserve">
тұншыққан, тұнық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w:t>
            </w:r>
            <w:r>
              <w:br/>
            </w:r>
            <w:r>
              <w:rPr>
                <w:rFonts w:ascii="Times New Roman"/>
                <w:b w:val="false"/>
                <w:i w:val="false"/>
                <w:color w:val="000000"/>
                <w:sz w:val="20"/>
              </w:rPr>
              <w:t>
экспираторлы</w:t>
            </w:r>
            <w:r>
              <w:br/>
            </w:r>
            <w:r>
              <w:rPr>
                <w:rFonts w:ascii="Times New Roman"/>
                <w:b w:val="false"/>
                <w:i w:val="false"/>
                <w:color w:val="000000"/>
                <w:sz w:val="20"/>
              </w:rPr>
              <w:t>
инспираторлы</w:t>
            </w:r>
            <w:r>
              <w:br/>
            </w:r>
            <w:r>
              <w:rPr>
                <w:rFonts w:ascii="Times New Roman"/>
                <w:b w:val="false"/>
                <w:i w:val="false"/>
                <w:color w:val="000000"/>
                <w:sz w:val="20"/>
              </w:rPr>
              <w:t>
аралас</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Шуылы: жоқ, </w:t>
            </w:r>
            <w:r>
              <w:br/>
            </w:r>
            <w:r>
              <w:rPr>
                <w:rFonts w:ascii="Times New Roman"/>
                <w:b w:val="false"/>
                <w:i w:val="false"/>
                <w:color w:val="000000"/>
                <w:sz w:val="20"/>
              </w:rPr>
              <w:t>
систолическ, диастолическ.,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w:t>
            </w:r>
            <w:r>
              <w:br/>
            </w:r>
            <w:r>
              <w:rPr>
                <w:rFonts w:ascii="Times New Roman"/>
                <w:b w:val="false"/>
                <w:i w:val="false"/>
                <w:color w:val="000000"/>
                <w:sz w:val="20"/>
              </w:rPr>
              <w:t>
төмендеген О С Ж 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r>
              <w:br/>
            </w:r>
            <w:r>
              <w:rPr>
                <w:rFonts w:ascii="Times New Roman"/>
                <w:b w:val="false"/>
                <w:i w:val="false"/>
                <w:color w:val="000000"/>
                <w:sz w:val="20"/>
              </w:rPr>
              <w:t>
Қанағаттанар</w:t>
            </w:r>
            <w:r>
              <w:br/>
            </w:r>
            <w:r>
              <w:rPr>
                <w:rFonts w:ascii="Times New Roman"/>
                <w:b w:val="false"/>
                <w:i w:val="false"/>
                <w:color w:val="000000"/>
                <w:sz w:val="20"/>
              </w:rPr>
              <w:t>
лық</w:t>
            </w:r>
            <w:r>
              <w:br/>
            </w:r>
            <w:r>
              <w:rPr>
                <w:rFonts w:ascii="Times New Roman"/>
                <w:b w:val="false"/>
                <w:i w:val="false"/>
                <w:color w:val="000000"/>
                <w:sz w:val="20"/>
              </w:rPr>
              <w:t xml:space="preserve">
Ырғақты </w:t>
            </w:r>
            <w:r>
              <w:br/>
            </w:r>
            <w:r>
              <w:rPr>
                <w:rFonts w:ascii="Times New Roman"/>
                <w:b w:val="false"/>
                <w:i w:val="false"/>
                <w:color w:val="000000"/>
                <w:sz w:val="20"/>
              </w:rPr>
              <w:t xml:space="preserve">
Ырғақсыз </w:t>
            </w:r>
            <w:r>
              <w:br/>
            </w:r>
            <w:r>
              <w:rPr>
                <w:rFonts w:ascii="Times New Roman"/>
                <w:b w:val="false"/>
                <w:i w:val="false"/>
                <w:color w:val="000000"/>
                <w:sz w:val="20"/>
              </w:rPr>
              <w:t xml:space="preserve">
Толымды </w:t>
            </w:r>
            <w:r>
              <w:br/>
            </w:r>
            <w:r>
              <w:rPr>
                <w:rFonts w:ascii="Times New Roman"/>
                <w:b w:val="false"/>
                <w:i w:val="false"/>
                <w:color w:val="000000"/>
                <w:sz w:val="20"/>
              </w:rPr>
              <w:t xml:space="preserve">
Толымсыз </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Патологиясыз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Афазия:моторлы</w:t>
            </w:r>
            <w:r>
              <w:br/>
            </w:r>
            <w:r>
              <w:rPr>
                <w:rFonts w:ascii="Times New Roman"/>
                <w:b w:val="false"/>
                <w:i w:val="false"/>
                <w:color w:val="000000"/>
                <w:sz w:val="20"/>
              </w:rPr>
              <w:t>
 сенсорлы,тоталды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r>
              <w:br/>
            </w:r>
            <w:r>
              <w:rPr>
                <w:rFonts w:ascii="Times New Roman"/>
                <w:b w:val="false"/>
                <w:i w:val="false"/>
                <w:color w:val="000000"/>
                <w:sz w:val="20"/>
              </w:rPr>
              <w:t xml:space="preserve">
сірескен __ </w:t>
            </w:r>
            <w:r>
              <w:br/>
            </w:r>
            <w:r>
              <w:rPr>
                <w:rFonts w:ascii="Times New Roman"/>
                <w:b w:val="false"/>
                <w:i w:val="false"/>
                <w:color w:val="000000"/>
                <w:sz w:val="20"/>
              </w:rPr>
              <w:t>
Кернига (+-)</w:t>
            </w:r>
            <w:r>
              <w:br/>
            </w:r>
            <w:r>
              <w:rPr>
                <w:rFonts w:ascii="Times New Roman"/>
                <w:b w:val="false"/>
                <w:i w:val="false"/>
                <w:color w:val="000000"/>
                <w:sz w:val="20"/>
              </w:rPr>
              <w:t>
Брудзинский (+-)</w:t>
            </w:r>
            <w:r>
              <w:br/>
            </w:r>
            <w:r>
              <w:rPr>
                <w:rFonts w:ascii="Times New Roman"/>
                <w:b w:val="false"/>
                <w:i w:val="false"/>
                <w:color w:val="000000"/>
                <w:sz w:val="20"/>
              </w:rPr>
              <w:t>
Менингеальн. симпт. Ригидность п. п.</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Сабырлы </w:t>
            </w:r>
            <w:r>
              <w:br/>
            </w:r>
            <w:r>
              <w:rPr>
                <w:rFonts w:ascii="Times New Roman"/>
                <w:b w:val="false"/>
                <w:i w:val="false"/>
                <w:color w:val="000000"/>
                <w:sz w:val="20"/>
              </w:rPr>
              <w:t xml:space="preserve">
қозған </w:t>
            </w:r>
            <w:r>
              <w:br/>
            </w:r>
            <w:r>
              <w:rPr>
                <w:rFonts w:ascii="Times New Roman"/>
                <w:b w:val="false"/>
                <w:i w:val="false"/>
                <w:color w:val="000000"/>
                <w:sz w:val="20"/>
              </w:rPr>
              <w:t>
әлсіз, тежелген</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r>
              <w:br/>
            </w:r>
            <w:r>
              <w:rPr>
                <w:rFonts w:ascii="Times New Roman"/>
                <w:b w:val="false"/>
                <w:i w:val="false"/>
                <w:color w:val="000000"/>
                <w:sz w:val="20"/>
              </w:rPr>
              <w:t>
Оппенгейм симпт. О С</w:t>
            </w:r>
            <w:r>
              <w:br/>
            </w:r>
            <w:r>
              <w:rPr>
                <w:rFonts w:ascii="Times New Roman"/>
                <w:b w:val="false"/>
                <w:i w:val="false"/>
                <w:color w:val="000000"/>
                <w:sz w:val="20"/>
              </w:rPr>
              <w:t>
 перифериялық нервтердің</w:t>
            </w:r>
            <w:r>
              <w:br/>
            </w:r>
            <w:r>
              <w:rPr>
                <w:rFonts w:ascii="Times New Roman"/>
                <w:b w:val="false"/>
                <w:i w:val="false"/>
                <w:color w:val="000000"/>
                <w:sz w:val="20"/>
              </w:rPr>
              <w:t>
 тартылу симптомы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r>
              <w:br/>
            </w:r>
            <w:r>
              <w:rPr>
                <w:rFonts w:ascii="Times New Roman"/>
                <w:b w:val="false"/>
                <w:i w:val="false"/>
                <w:color w:val="000000"/>
                <w:sz w:val="20"/>
              </w:rPr>
              <w:t>
миоз-мидриаз</w:t>
            </w:r>
            <w:r>
              <w:br/>
            </w:r>
            <w:r>
              <w:rPr>
                <w:rFonts w:ascii="Times New Roman"/>
                <w:b w:val="false"/>
                <w:i w:val="false"/>
                <w:color w:val="000000"/>
                <w:sz w:val="20"/>
              </w:rPr>
              <w:t>
жарыққа әсері:</w:t>
            </w:r>
            <w:r>
              <w:br/>
            </w:r>
            <w:r>
              <w:rPr>
                <w:rFonts w:ascii="Times New Roman"/>
                <w:b w:val="false"/>
                <w:i w:val="false"/>
                <w:color w:val="000000"/>
                <w:sz w:val="20"/>
              </w:rPr>
              <w:t>
жанды</w:t>
            </w:r>
            <w:r>
              <w:br/>
            </w:r>
            <w:r>
              <w:rPr>
                <w:rFonts w:ascii="Times New Roman"/>
                <w:b w:val="false"/>
                <w:i w:val="false"/>
                <w:color w:val="000000"/>
                <w:sz w:val="20"/>
              </w:rPr>
              <w:t>
әлсіз</w:t>
            </w:r>
            <w:r>
              <w:br/>
            </w:r>
            <w:r>
              <w:rPr>
                <w:rFonts w:ascii="Times New Roman"/>
                <w:b w:val="false"/>
                <w:i w:val="false"/>
                <w:color w:val="000000"/>
                <w:sz w:val="20"/>
              </w:rPr>
              <w:t>
жоқ</w:t>
            </w:r>
            <w:r>
              <w:br/>
            </w:r>
            <w:r>
              <w:rPr>
                <w:rFonts w:ascii="Times New Roman"/>
                <w:b w:val="false"/>
                <w:i w:val="false"/>
                <w:color w:val="000000"/>
                <w:sz w:val="20"/>
              </w:rPr>
              <w:t>
анизокория</w:t>
            </w:r>
            <w:r>
              <w:br/>
            </w:r>
            <w:r>
              <w:rPr>
                <w:rFonts w:ascii="Times New Roman"/>
                <w:b w:val="false"/>
                <w:i w:val="false"/>
                <w:color w:val="000000"/>
                <w:sz w:val="20"/>
              </w:rPr>
              <w:t>
DS</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w:t>
            </w:r>
            <w:r>
              <w:br/>
            </w:r>
            <w:r>
              <w:rPr>
                <w:rFonts w:ascii="Times New Roman"/>
                <w:b w:val="false"/>
                <w:i w:val="false"/>
                <w:color w:val="000000"/>
                <w:sz w:val="20"/>
              </w:rPr>
              <w:t>
Парез қыли О С</w:t>
            </w:r>
            <w:r>
              <w:br/>
            </w:r>
            <w:r>
              <w:rPr>
                <w:rFonts w:ascii="Times New Roman"/>
                <w:b w:val="false"/>
                <w:i w:val="false"/>
                <w:color w:val="000000"/>
                <w:sz w:val="20"/>
              </w:rPr>
              <w:t>
көлденең , тік</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r>
              <w:br/>
            </w:r>
            <w:r>
              <w:rPr>
                <w:rFonts w:ascii="Times New Roman"/>
                <w:b w:val="false"/>
                <w:i w:val="false"/>
                <w:color w:val="000000"/>
                <w:sz w:val="20"/>
              </w:rPr>
              <w:t xml:space="preserve">
 Қызарған </w:t>
            </w:r>
            <w:r>
              <w:br/>
            </w:r>
            <w:r>
              <w:rPr>
                <w:rFonts w:ascii="Times New Roman"/>
                <w:b w:val="false"/>
                <w:i w:val="false"/>
                <w:color w:val="000000"/>
                <w:sz w:val="20"/>
              </w:rPr>
              <w:t xml:space="preserve">
 Ісіңкі </w:t>
            </w:r>
            <w:r>
              <w:br/>
            </w:r>
            <w:r>
              <w:rPr>
                <w:rFonts w:ascii="Times New Roman"/>
                <w:b w:val="false"/>
                <w:i w:val="false"/>
                <w:color w:val="000000"/>
                <w:sz w:val="20"/>
              </w:rPr>
              <w:t>
 Таңдай:ұлғайған.,</w:t>
            </w:r>
            <w:r>
              <w:br/>
            </w:r>
            <w:r>
              <w:rPr>
                <w:rFonts w:ascii="Times New Roman"/>
                <w:b w:val="false"/>
                <w:i w:val="false"/>
                <w:color w:val="000000"/>
                <w:sz w:val="20"/>
              </w:rPr>
              <w:t>
 іркілдеп тұр.,</w:t>
            </w:r>
            <w:r>
              <w:br/>
            </w:r>
            <w:r>
              <w:rPr>
                <w:rFonts w:ascii="Times New Roman"/>
                <w:b w:val="false"/>
                <w:i w:val="false"/>
                <w:color w:val="000000"/>
                <w:sz w:val="20"/>
              </w:rPr>
              <w:t>
 іріңдеп тұр</w:t>
            </w:r>
            <w:r>
              <w:br/>
            </w:r>
            <w:r>
              <w:rPr>
                <w:rFonts w:ascii="Times New Roman"/>
                <w:b w:val="false"/>
                <w:i w:val="false"/>
                <w:color w:val="000000"/>
                <w:sz w:val="20"/>
              </w:rPr>
              <w:t>
 </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w:t>
            </w:r>
            <w:r>
              <w:br/>
            </w:r>
            <w:r>
              <w:rPr>
                <w:rFonts w:ascii="Times New Roman"/>
                <w:b w:val="false"/>
                <w:i w:val="false"/>
                <w:color w:val="000000"/>
                <w:sz w:val="20"/>
              </w:rPr>
              <w:t xml:space="preserve">
қалыпты; </w:t>
            </w:r>
            <w:r>
              <w:br/>
            </w:r>
            <w:r>
              <w:rPr>
                <w:rFonts w:ascii="Times New Roman"/>
                <w:b w:val="false"/>
                <w:i w:val="false"/>
                <w:color w:val="000000"/>
                <w:sz w:val="20"/>
              </w:rPr>
              <w:t>
төмендеген О С</w:t>
            </w:r>
            <w:r>
              <w:br/>
            </w:r>
            <w:r>
              <w:rPr>
                <w:rFonts w:ascii="Times New Roman"/>
                <w:b w:val="false"/>
                <w:i w:val="false"/>
                <w:color w:val="000000"/>
                <w:sz w:val="20"/>
              </w:rPr>
              <w:t>
дем алуы ауытқулы;</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w:t>
            </w:r>
            <w:r>
              <w:br/>
            </w:r>
            <w:r>
              <w:rPr>
                <w:rFonts w:ascii="Times New Roman"/>
                <w:b w:val="false"/>
                <w:i w:val="false"/>
                <w:color w:val="000000"/>
                <w:sz w:val="20"/>
              </w:rPr>
              <w:t>
мұрын-ерін қатпары жазық;</w:t>
            </w:r>
            <w:r>
              <w:br/>
            </w:r>
            <w:r>
              <w:rPr>
                <w:rFonts w:ascii="Times New Roman"/>
                <w:b w:val="false"/>
                <w:i w:val="false"/>
                <w:color w:val="000000"/>
                <w:sz w:val="20"/>
              </w:rPr>
              <w:t>
жұтынуы бұзылған;</w:t>
            </w:r>
            <w:r>
              <w:br/>
            </w:r>
            <w:r>
              <w:rPr>
                <w:rFonts w:ascii="Times New Roman"/>
                <w:b w:val="false"/>
                <w:i w:val="false"/>
                <w:color w:val="000000"/>
                <w:sz w:val="20"/>
              </w:rPr>
              <w:t xml:space="preserve">
тілі ауытқулы </w:t>
            </w:r>
            <w:r>
              <w:br/>
            </w:r>
            <w:r>
              <w:rPr>
                <w:rFonts w:ascii="Times New Roman"/>
                <w:b w:val="false"/>
                <w:i w:val="false"/>
                <w:color w:val="000000"/>
                <w:sz w:val="20"/>
              </w:rPr>
              <w:t>
О С</w:t>
            </w:r>
            <w:r>
              <w:br/>
            </w:r>
            <w:r>
              <w:rPr>
                <w:rFonts w:ascii="Times New Roman"/>
                <w:b w:val="false"/>
                <w:i w:val="false"/>
                <w:color w:val="000000"/>
                <w:sz w:val="20"/>
              </w:rPr>
              <w:t>
төменгі еріннің</w:t>
            </w:r>
            <w:r>
              <w:br/>
            </w:r>
            <w:r>
              <w:rPr>
                <w:rFonts w:ascii="Times New Roman"/>
                <w:b w:val="false"/>
                <w:i w:val="false"/>
                <w:color w:val="000000"/>
                <w:sz w:val="20"/>
              </w:rPr>
              <w:t>
салбырауы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r>
              <w:br/>
            </w:r>
            <w:r>
              <w:rPr>
                <w:rFonts w:ascii="Times New Roman"/>
                <w:b w:val="false"/>
                <w:i w:val="false"/>
                <w:color w:val="000000"/>
                <w:sz w:val="20"/>
              </w:rPr>
              <w:t>
аускульт.: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физиолог. Түсті </w:t>
            </w:r>
            <w:r>
              <w:br/>
            </w:r>
            <w:r>
              <w:rPr>
                <w:rFonts w:ascii="Times New Roman"/>
                <w:b w:val="false"/>
                <w:i w:val="false"/>
                <w:color w:val="000000"/>
                <w:sz w:val="20"/>
              </w:rPr>
              <w:t xml:space="preserve">
бозғылт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w:t>
            </w:r>
            <w:r>
              <w:br/>
            </w:r>
            <w:r>
              <w:rPr>
                <w:rFonts w:ascii="Times New Roman"/>
                <w:b w:val="false"/>
                <w:i w:val="false"/>
                <w:color w:val="000000"/>
                <w:sz w:val="20"/>
              </w:rPr>
              <w:t>
ылғалды-құрғақ</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549"/>
        <w:gridCol w:w="1586"/>
        <w:gridCol w:w="788"/>
        <w:gridCol w:w="120"/>
        <w:gridCol w:w="754"/>
        <w:gridCol w:w="2405"/>
        <w:gridCol w:w="2406"/>
        <w:gridCol w:w="415"/>
        <w:gridCol w:w="3157"/>
      </w:tblGrid>
      <w:tr>
        <w:trPr>
          <w:trHeight w:val="30" w:hRule="atLeast"/>
        </w:trPr>
        <w:tc>
          <w:tcPr>
            <w:tcW w:w="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жағындымен </w:t>
            </w:r>
            <w:r>
              <w:br/>
            </w:r>
            <w:r>
              <w:rPr>
                <w:rFonts w:ascii="Times New Roman"/>
                <w:b w:val="false"/>
                <w:i w:val="false"/>
                <w:color w:val="000000"/>
                <w:sz w:val="20"/>
              </w:rPr>
              <w:t>
 </w:t>
            </w:r>
          </w:p>
        </w:tc>
        <w:tc>
          <w:tcPr>
            <w:tcW w:w="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r>
              <w:br/>
            </w:r>
            <w:r>
              <w:rPr>
                <w:rFonts w:ascii="Times New Roman"/>
                <w:b w:val="false"/>
                <w:i w:val="false"/>
                <w:color w:val="000000"/>
                <w:sz w:val="20"/>
              </w:rPr>
              <w:t>
бұзылмаған</w:t>
            </w:r>
            <w:r>
              <w:br/>
            </w:r>
            <w:r>
              <w:rPr>
                <w:rFonts w:ascii="Times New Roman"/>
                <w:b w:val="false"/>
                <w:i w:val="false"/>
                <w:color w:val="000000"/>
                <w:sz w:val="20"/>
              </w:rPr>
              <w:t>
бұзылған ______</w:t>
            </w:r>
            <w:r>
              <w:br/>
            </w:r>
            <w:r>
              <w:rPr>
                <w:rFonts w:ascii="Times New Roman"/>
                <w:b w:val="false"/>
                <w:i w:val="false"/>
                <w:color w:val="000000"/>
                <w:sz w:val="20"/>
              </w:rPr>
              <w:t>
______________</w:t>
            </w:r>
            <w:r>
              <w:br/>
            </w:r>
            <w:r>
              <w:rPr>
                <w:rFonts w:ascii="Times New Roman"/>
                <w:b w:val="false"/>
                <w:i w:val="false"/>
                <w:color w:val="000000"/>
                <w:sz w:val="20"/>
              </w:rPr>
              <w:t>
------------</w:t>
            </w:r>
            <w:r>
              <w:br/>
            </w:r>
            <w:r>
              <w:rPr>
                <w:rFonts w:ascii="Times New Roman"/>
                <w:b w:val="false"/>
                <w:i w:val="false"/>
                <w:color w:val="000000"/>
                <w:sz w:val="20"/>
              </w:rPr>
              <w:t>
 </w:t>
            </w:r>
          </w:p>
        </w:tc>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ауырсынбайды, ауырсынады,.</w:t>
            </w:r>
            <w:r>
              <w:br/>
            </w:r>
            <w:r>
              <w:rPr>
                <w:rFonts w:ascii="Times New Roman"/>
                <w:b w:val="false"/>
                <w:i w:val="false"/>
                <w:color w:val="000000"/>
                <w:sz w:val="20"/>
              </w:rPr>
              <w:t xml:space="preserve">
керілген, кеуіп тұр; </w:t>
            </w:r>
            <w:r>
              <w:br/>
            </w:r>
            <w:r>
              <w:rPr>
                <w:rFonts w:ascii="Times New Roman"/>
                <w:b w:val="false"/>
                <w:i w:val="false"/>
                <w:color w:val="000000"/>
                <w:sz w:val="20"/>
              </w:rPr>
              <w:t xml:space="preserve">
тыныс алуға қатысуда (иә,жоқ)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w:t>
            </w:r>
            <w:r>
              <w:br/>
            </w:r>
            <w:r>
              <w:rPr>
                <w:rFonts w:ascii="Times New Roman"/>
                <w:b w:val="false"/>
                <w:i w:val="false"/>
                <w:color w:val="000000"/>
                <w:sz w:val="20"/>
              </w:rPr>
              <w:t>
өзгеріссіз</w:t>
            </w:r>
            <w:r>
              <w:br/>
            </w:r>
            <w:r>
              <w:rPr>
                <w:rFonts w:ascii="Times New Roman"/>
                <w:b w:val="false"/>
                <w:i w:val="false"/>
                <w:color w:val="000000"/>
                <w:sz w:val="20"/>
              </w:rPr>
              <w:t>
нашарлады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r>
              <w:br/>
            </w:r>
            <w:r>
              <w:rPr>
                <w:rFonts w:ascii="Times New Roman"/>
                <w:b w:val="false"/>
                <w:i w:val="false"/>
                <w:color w:val="000000"/>
                <w:sz w:val="20"/>
              </w:rPr>
              <w:t>
ісіңкі_________</w:t>
            </w:r>
            <w:r>
              <w:br/>
            </w:r>
            <w:r>
              <w:rPr>
                <w:rFonts w:ascii="Times New Roman"/>
                <w:b w:val="false"/>
                <w:i w:val="false"/>
                <w:color w:val="000000"/>
                <w:sz w:val="20"/>
              </w:rPr>
              <w:t>
_______________</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іскен_________</w:t>
            </w:r>
            <w:r>
              <w:br/>
            </w:r>
            <w:r>
              <w:rPr>
                <w:rFonts w:ascii="Times New Roman"/>
                <w:b w:val="false"/>
                <w:i w:val="false"/>
                <w:color w:val="000000"/>
                <w:sz w:val="20"/>
              </w:rPr>
              <w:t>
_____________</w:t>
            </w:r>
            <w:r>
              <w:br/>
            </w: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r>
              <w:br/>
            </w:r>
            <w:r>
              <w:rPr>
                <w:rFonts w:ascii="Times New Roman"/>
                <w:b w:val="false"/>
                <w:i w:val="false"/>
                <w:color w:val="000000"/>
                <w:sz w:val="20"/>
              </w:rPr>
              <w:t>
Щеткин-Бл. + -</w:t>
            </w:r>
            <w:r>
              <w:br/>
            </w:r>
            <w:r>
              <w:rPr>
                <w:rFonts w:ascii="Times New Roman"/>
                <w:b w:val="false"/>
                <w:i w:val="false"/>
                <w:color w:val="000000"/>
                <w:sz w:val="20"/>
              </w:rPr>
              <w:t>
Ровзинга + -</w:t>
            </w:r>
            <w:r>
              <w:br/>
            </w:r>
            <w:r>
              <w:rPr>
                <w:rFonts w:ascii="Times New Roman"/>
                <w:b w:val="false"/>
                <w:i w:val="false"/>
                <w:color w:val="000000"/>
                <w:sz w:val="20"/>
              </w:rPr>
              <w:t>
Ситковский + -</w:t>
            </w:r>
            <w:r>
              <w:br/>
            </w:r>
            <w:r>
              <w:rPr>
                <w:rFonts w:ascii="Times New Roman"/>
                <w:b w:val="false"/>
                <w:i w:val="false"/>
                <w:color w:val="000000"/>
                <w:sz w:val="20"/>
              </w:rPr>
              <w:t>
Ортнер +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r>
              <w:br/>
            </w:r>
            <w:r>
              <w:rPr>
                <w:rFonts w:ascii="Times New Roman"/>
                <w:b w:val="false"/>
                <w:i w:val="false"/>
                <w:color w:val="000000"/>
                <w:sz w:val="20"/>
              </w:rPr>
              <w:t>
Жатыр түбі биіктігі:_______ см.</w:t>
            </w:r>
            <w:r>
              <w:br/>
            </w:r>
            <w:r>
              <w:rPr>
                <w:rFonts w:ascii="Times New Roman"/>
                <w:b w:val="false"/>
                <w:i w:val="false"/>
                <w:color w:val="000000"/>
                <w:sz w:val="20"/>
              </w:rPr>
              <w:t>
Іші:</w:t>
            </w:r>
            <w:r>
              <w:br/>
            </w:r>
            <w:r>
              <w:rPr>
                <w:rFonts w:ascii="Times New Roman"/>
                <w:b w:val="false"/>
                <w:i w:val="false"/>
                <w:color w:val="000000"/>
                <w:sz w:val="20"/>
              </w:rPr>
              <w:t xml:space="preserve">
овоидты </w:t>
            </w:r>
            <w:r>
              <w:br/>
            </w:r>
            <w:r>
              <w:rPr>
                <w:rFonts w:ascii="Times New Roman"/>
                <w:b w:val="false"/>
                <w:i w:val="false"/>
                <w:color w:val="000000"/>
                <w:sz w:val="20"/>
              </w:rPr>
              <w:t xml:space="preserve">
дөңгелек </w:t>
            </w:r>
            <w:r>
              <w:br/>
            </w:r>
            <w:r>
              <w:rPr>
                <w:rFonts w:ascii="Times New Roman"/>
                <w:b w:val="false"/>
                <w:i w:val="false"/>
                <w:color w:val="000000"/>
                <w:sz w:val="20"/>
              </w:rPr>
              <w:t xml:space="preserve">
басқа </w:t>
            </w:r>
            <w:r>
              <w:br/>
            </w:r>
            <w:r>
              <w:rPr>
                <w:rFonts w:ascii="Times New Roman"/>
                <w:b w:val="false"/>
                <w:i w:val="false"/>
                <w:color w:val="000000"/>
                <w:sz w:val="20"/>
              </w:rPr>
              <w:t>
Жатыр тонусы :</w:t>
            </w:r>
            <w:r>
              <w:br/>
            </w:r>
            <w:r>
              <w:rPr>
                <w:rFonts w:ascii="Times New Roman"/>
                <w:b w:val="false"/>
                <w:i w:val="false"/>
                <w:color w:val="000000"/>
                <w:sz w:val="20"/>
              </w:rPr>
              <w:t>
қалыпты</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толғақты</w:t>
            </w:r>
            <w:r>
              <w:br/>
            </w:r>
            <w:r>
              <w:rPr>
                <w:rFonts w:ascii="Times New Roman"/>
                <w:b w:val="false"/>
                <w:i w:val="false"/>
                <w:color w:val="000000"/>
                <w:sz w:val="20"/>
              </w:rPr>
              <w:t>
Ұрық орналасуы:</w:t>
            </w:r>
            <w:r>
              <w:br/>
            </w:r>
            <w:r>
              <w:rPr>
                <w:rFonts w:ascii="Times New Roman"/>
                <w:b w:val="false"/>
                <w:i w:val="false"/>
                <w:color w:val="000000"/>
                <w:sz w:val="20"/>
              </w:rPr>
              <w:t>
бойлық</w:t>
            </w:r>
            <w:r>
              <w:br/>
            </w:r>
            <w:r>
              <w:rPr>
                <w:rFonts w:ascii="Times New Roman"/>
                <w:b w:val="false"/>
                <w:i w:val="false"/>
                <w:color w:val="000000"/>
                <w:sz w:val="20"/>
              </w:rPr>
              <w:t xml:space="preserve">
қиғаш ;көлденең </w:t>
            </w:r>
            <w:r>
              <w:br/>
            </w:r>
            <w:r>
              <w:rPr>
                <w:rFonts w:ascii="Times New Roman"/>
                <w:b w:val="false"/>
                <w:i w:val="false"/>
                <w:color w:val="000000"/>
                <w:sz w:val="20"/>
              </w:rPr>
              <w:t>
Келе жатқан бөлігі ________</w:t>
            </w:r>
            <w:r>
              <w:br/>
            </w:r>
            <w:r>
              <w:rPr>
                <w:rFonts w:ascii="Times New Roman"/>
                <w:b w:val="false"/>
                <w:i w:val="false"/>
                <w:color w:val="000000"/>
                <w:sz w:val="20"/>
              </w:rPr>
              <w:t>
</w:t>
            </w:r>
          </w:p>
        </w:tc>
      </w:tr>
      <w:tr>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w:t>
            </w:r>
            <w:r>
              <w:br/>
            </w:r>
            <w:r>
              <w:rPr>
                <w:rFonts w:ascii="Times New Roman"/>
                <w:b w:val="false"/>
                <w:i w:val="false"/>
                <w:color w:val="000000"/>
                <w:sz w:val="20"/>
              </w:rPr>
              <w:t>
ры:</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__см-ге ұлғай</w:t>
            </w:r>
            <w:r>
              <w:br/>
            </w:r>
            <w:r>
              <w:rPr>
                <w:rFonts w:ascii="Times New Roman"/>
                <w:b w:val="false"/>
                <w:i w:val="false"/>
                <w:color w:val="000000"/>
                <w:sz w:val="20"/>
              </w:rPr>
              <w:t>
ған</w:t>
            </w:r>
            <w:r>
              <w:br/>
            </w:r>
            <w:r>
              <w:rPr>
                <w:rFonts w:ascii="Times New Roman"/>
                <w:b w:val="false"/>
                <w:i w:val="false"/>
                <w:color w:val="000000"/>
                <w:sz w:val="20"/>
              </w:rPr>
              <w:t xml:space="preserve">
қатты </w:t>
            </w:r>
            <w:r>
              <w:br/>
            </w:r>
            <w:r>
              <w:rPr>
                <w:rFonts w:ascii="Times New Roman"/>
                <w:b w:val="false"/>
                <w:i w:val="false"/>
                <w:color w:val="000000"/>
                <w:sz w:val="20"/>
              </w:rPr>
              <w:t>
ауырсынады</w:t>
            </w:r>
            <w:r>
              <w:br/>
            </w:r>
            <w:r>
              <w:rPr>
                <w:rFonts w:ascii="Times New Roman"/>
                <w:b w:val="false"/>
                <w:i w:val="false"/>
                <w:color w:val="000000"/>
                <w:sz w:val="20"/>
              </w:rPr>
              <w:t>
 </w:t>
            </w:r>
          </w:p>
        </w:tc>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w:t>
            </w:r>
            <w:r>
              <w:br/>
            </w:r>
            <w:r>
              <w:rPr>
                <w:rFonts w:ascii="Times New Roman"/>
                <w:b w:val="false"/>
                <w:i w:val="false"/>
                <w:color w:val="000000"/>
                <w:sz w:val="20"/>
              </w:rPr>
              <w:t>
сы-нады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ТАЖ </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w:t>
            </w:r>
            <w:r>
              <w:br/>
            </w:r>
            <w:r>
              <w:rPr>
                <w:rFonts w:ascii="Times New Roman"/>
                <w:b w:val="false"/>
                <w:i w:val="false"/>
                <w:color w:val="000000"/>
                <w:sz w:val="20"/>
              </w:rPr>
              <w:t>
қалыпты</w:t>
            </w:r>
            <w:r>
              <w:br/>
            </w:r>
            <w:r>
              <w:rPr>
                <w:rFonts w:ascii="Times New Roman"/>
                <w:b w:val="false"/>
                <w:i w:val="false"/>
                <w:color w:val="000000"/>
                <w:sz w:val="20"/>
              </w:rPr>
              <w:t>
дизурия_______</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r>
              <w:br/>
            </w:r>
            <w:r>
              <w:rPr>
                <w:rFonts w:ascii="Times New Roman"/>
                <w:b w:val="false"/>
                <w:i w:val="false"/>
                <w:color w:val="000000"/>
                <w:sz w:val="20"/>
              </w:rPr>
              <w:t>
оң</w:t>
            </w:r>
            <w:r>
              <w:br/>
            </w:r>
            <w:r>
              <w:rPr>
                <w:rFonts w:ascii="Times New Roman"/>
                <w:b w:val="false"/>
                <w:i w:val="false"/>
                <w:color w:val="000000"/>
                <w:sz w:val="20"/>
              </w:rPr>
              <w:t>
сол</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w:t>
            </w:r>
            <w:r>
              <w:br/>
            </w: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сатурациясы </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w:t>
            </w:r>
            <w:r>
              <w:br/>
            </w:r>
            <w:r>
              <w:rPr>
                <w:rFonts w:ascii="Times New Roman"/>
                <w:b w:val="false"/>
                <w:i w:val="false"/>
                <w:color w:val="000000"/>
                <w:sz w:val="20"/>
              </w:rPr>
              <w:t>
мын-дағы қант</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ммоль/л</w:t>
            </w:r>
          </w:p>
        </w:tc>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110-2/е н. артқы беті</w:t>
            </w:r>
          </w:p>
        </w:tc>
      </w:tr>
    </w:tbl>
    <w:bookmarkStart w:name="z127" w:id="72"/>
    <w:p>
      <w:pPr>
        <w:spacing w:after="0"/>
        <w:ind w:left="0"/>
        <w:jc w:val="left"/>
      </w:pPr>
      <w:r>
        <w:rPr>
          <w:rFonts w:ascii="Times New Roman"/>
          <w:b/>
          <w:i w:val="false"/>
          <w:color w:val="000000"/>
        </w:rPr>
        <w:t xml:space="preserve"> Медициналық қызметтер (Медицинские услуги)</w:t>
      </w:r>
    </w:p>
    <w:bookmarkEnd w:id="72"/>
    <w:p>
      <w:pPr>
        <w:spacing w:after="0"/>
        <w:ind w:left="0"/>
        <w:jc w:val="both"/>
      </w:pPr>
      <w:r>
        <w:rPr>
          <w:rFonts w:ascii="Times New Roman"/>
          <w:b w:val="false"/>
          <w:i w:val="false"/>
          <w:color w:val="000000"/>
          <w:sz w:val="28"/>
        </w:rPr>
        <w:t>
      телемедицина өткізілген/өткізілмеген:</w:t>
      </w:r>
    </w:p>
    <w:p>
      <w:pPr>
        <w:spacing w:after="0"/>
        <w:ind w:left="0"/>
        <w:jc w:val="both"/>
      </w:pPr>
      <w:r>
        <w:rPr>
          <w:rFonts w:ascii="Times New Roman"/>
          <w:b w:val="false"/>
          <w:i w:val="false"/>
          <w:color w:val="000000"/>
          <w:sz w:val="28"/>
        </w:rPr>
        <w:t>
      өткізілген мекеме:</w:t>
      </w:r>
    </w:p>
    <w:p>
      <w:pPr>
        <w:spacing w:after="0"/>
        <w:ind w:left="0"/>
        <w:jc w:val="both"/>
      </w:pPr>
      <w:r>
        <w:rPr>
          <w:rFonts w:ascii="Times New Roman"/>
          <w:b w:val="false"/>
          <w:i w:val="false"/>
          <w:color w:val="000000"/>
          <w:sz w:val="28"/>
        </w:rPr>
        <w:t>
      өткізген мамандар:</w:t>
      </w:r>
    </w:p>
    <w:p>
      <w:pPr>
        <w:spacing w:after="0"/>
        <w:ind w:left="0"/>
        <w:jc w:val="both"/>
      </w:pPr>
      <w:r>
        <w:rPr>
          <w:rFonts w:ascii="Times New Roman"/>
          <w:b w:val="false"/>
          <w:i w:val="false"/>
          <w:color w:val="000000"/>
          <w:sz w:val="28"/>
        </w:rPr>
        <w:t>
      телемедицина 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6"/>
        <w:gridCol w:w="508"/>
        <w:gridCol w:w="1288"/>
        <w:gridCol w:w="960"/>
        <w:gridCol w:w="960"/>
        <w:gridCol w:w="413"/>
        <w:gridCol w:w="499"/>
        <w:gridCol w:w="337"/>
        <w:gridCol w:w="480"/>
        <w:gridCol w:w="38"/>
        <w:gridCol w:w="38"/>
        <w:gridCol w:w="752"/>
        <w:gridCol w:w="794"/>
        <w:gridCol w:w="247"/>
        <w:gridCol w:w="328"/>
        <w:gridCol w:w="81"/>
        <w:gridCol w:w="85"/>
        <w:gridCol w:w="85"/>
        <w:gridCol w:w="1136"/>
        <w:gridCol w:w="5"/>
      </w:tblGrid>
      <w:tr>
        <w:trPr>
          <w:trHeight w:val="30" w:hRule="atLeast"/>
        </w:trPr>
        <w:tc>
          <w:tcPr>
            <w:tcW w:w="3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(түзету емдеу), пациентке операция жасау</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тексеру</w:t>
            </w: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w:t>
            </w: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Қорытынды:кеңес берілді, операция жасалды, орнында қалдырылды, тасымалданды (астын сызу).</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Дәрігер-кеңесшінің диагнозы: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медициналықкөлігіндегі шағымдары: </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пациентті динамикалық бақылау:</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 (Показатели гемодинамики)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шағымдары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мәндегі бұйымдар және мөлшері</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әдісі: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арбада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Зембілмен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оборудование</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6"/>
              <w:gridCol w:w="6084"/>
            </w:tblGrid>
            <w:tr>
              <w:trPr>
                <w:trHeight w:val="30" w:hRule="atLeast"/>
              </w:trPr>
              <w:tc>
                <w:tcPr>
                  <w:tcW w:w="62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Пациент тасымалдауды сезінді: жақсы, қанағаттанарлық, нашар, қайтыс болды (астын сызу)</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09"/>
        <w:gridCol w:w="3213"/>
        <w:gridCol w:w="1072"/>
      </w:tblGrid>
      <w:tr>
        <w:trPr>
          <w:trHeight w:val="30" w:hRule="atLeast"/>
        </w:trPr>
        <w:tc>
          <w:tcPr>
            <w:tcW w:w="81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_______________________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______________________ науқасты медициналық ұйымның(МҰ) қабылдау бөліміне немесе жедел жәрдем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бригадасына табыстады.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жеткізген дәрігердің Т.А.Ә (болған жағдайда)._______________ ______________________ Код _________ Қолы</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МҰ немесе жедел медициналық көмекбригадасының қабылдаған дәрігердің Т.А.Ә (болған жағдайда).__________________________ Қолы:</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148"/>
              <w:gridCol w:w="1148"/>
              <w:gridCol w:w="1148"/>
              <w:gridCol w:w="1150"/>
              <w:gridCol w:w="1150"/>
              <w:gridCol w:w="6556"/>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тасымалданды __________________________________________________________________</w:t>
                  </w:r>
                </w:p>
              </w:tc>
            </w:tr>
            <w:tr>
              <w:trPr>
                <w:trHeight w:val="30" w:hRule="atLeast"/>
              </w:trPr>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114/е нысанды медициналық құжаттама</w:t>
            </w:r>
          </w:p>
        </w:tc>
      </w:tr>
    </w:tbl>
    <w:bookmarkStart w:name="z128" w:id="73"/>
    <w:p>
      <w:pPr>
        <w:spacing w:after="0"/>
        <w:ind w:left="0"/>
        <w:jc w:val="left"/>
      </w:pPr>
      <w:r>
        <w:rPr>
          <w:rFonts w:ascii="Times New Roman"/>
          <w:b/>
          <w:i w:val="false"/>
          <w:color w:val="000000"/>
        </w:rPr>
        <w:t xml:space="preserve"> Жедел медициналық жәрдем станциясының (сырқатнамасына тігіледі) ілеспе парағы №</w:t>
      </w:r>
    </w:p>
    <w:bookmarkEnd w:id="73"/>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Жедел жәрдем жолдаған кездегі диагнозы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Қабылданған шақырту бойынша: </w:t>
      </w:r>
    </w:p>
    <w:p>
      <w:pPr>
        <w:spacing w:after="0"/>
        <w:ind w:left="0"/>
        <w:jc w:val="both"/>
      </w:pPr>
      <w:r>
        <w:rPr>
          <w:rFonts w:ascii="Times New Roman"/>
          <w:b w:val="false"/>
          <w:i w:val="false"/>
          <w:color w:val="000000"/>
          <w:sz w:val="28"/>
        </w:rPr>
        <w:t xml:space="preserve">
      емхана жолдағандағы диагнозы </w:t>
      </w:r>
    </w:p>
    <w:p>
      <w:pPr>
        <w:spacing w:after="0"/>
        <w:ind w:left="0"/>
        <w:jc w:val="both"/>
      </w:pPr>
      <w:r>
        <w:rPr>
          <w:rFonts w:ascii="Times New Roman"/>
          <w:b w:val="false"/>
          <w:i w:val="false"/>
          <w:color w:val="000000"/>
          <w:sz w:val="28"/>
        </w:rPr>
        <w:t xml:space="preserve">
      Қабылдау бөлімшесінің диагнозы </w:t>
      </w:r>
    </w:p>
    <w:p>
      <w:pPr>
        <w:spacing w:after="0"/>
        <w:ind w:left="0"/>
        <w:jc w:val="both"/>
      </w:pPr>
      <w:r>
        <w:rPr>
          <w:rFonts w:ascii="Times New Roman"/>
          <w:b w:val="false"/>
          <w:i w:val="false"/>
          <w:color w:val="000000"/>
          <w:sz w:val="28"/>
        </w:rPr>
        <w:t xml:space="preserve">
      Дәрігер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1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2 Тегі Аты Әкесінің аты (болған жағдайда), Идентификаторы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114/е нысанды медициналық құжаттама</w:t>
            </w:r>
          </w:p>
        </w:tc>
      </w:tr>
    </w:tbl>
    <w:bookmarkStart w:name="z129" w:id="74"/>
    <w:p>
      <w:pPr>
        <w:spacing w:after="0"/>
        <w:ind w:left="0"/>
        <w:jc w:val="left"/>
      </w:pPr>
      <w:r>
        <w:rPr>
          <w:rFonts w:ascii="Times New Roman"/>
          <w:b/>
          <w:i w:val="false"/>
          <w:color w:val="000000"/>
        </w:rPr>
        <w:t xml:space="preserve">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 №</w:t>
      </w:r>
    </w:p>
    <w:bookmarkEnd w:id="74"/>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Фельдшер 1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2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емхана жолдағандағы диагнозы </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Ота күні мен уақыты</w:t>
      </w:r>
    </w:p>
    <w:p>
      <w:pPr>
        <w:spacing w:after="0"/>
        <w:ind w:left="0"/>
        <w:jc w:val="both"/>
      </w:pPr>
      <w:r>
        <w:rPr>
          <w:rFonts w:ascii="Times New Roman"/>
          <w:b w:val="false"/>
          <w:i w:val="false"/>
          <w:color w:val="000000"/>
          <w:sz w:val="28"/>
        </w:rPr>
        <w:t>
      Амбулаторлы неше күн өткізді</w:t>
      </w:r>
    </w:p>
    <w:p>
      <w:pPr>
        <w:spacing w:after="0"/>
        <w:ind w:left="0"/>
        <w:jc w:val="both"/>
      </w:pPr>
      <w:r>
        <w:rPr>
          <w:rFonts w:ascii="Times New Roman"/>
          <w:b w:val="false"/>
          <w:i w:val="false"/>
          <w:color w:val="000000"/>
          <w:sz w:val="28"/>
        </w:rPr>
        <w:t>
      Немен аяқталды</w:t>
      </w:r>
    </w:p>
    <w:p>
      <w:pPr>
        <w:spacing w:after="0"/>
        <w:ind w:left="0"/>
        <w:jc w:val="both"/>
      </w:pPr>
      <w:r>
        <w:rPr>
          <w:rFonts w:ascii="Times New Roman"/>
          <w:b w:val="false"/>
          <w:i w:val="false"/>
          <w:color w:val="000000"/>
          <w:sz w:val="28"/>
        </w:rPr>
        <w:t>
      Жедел жәрдем қызметкерлерінің ескертулері</w:t>
      </w:r>
    </w:p>
    <w:p>
      <w:pPr>
        <w:spacing w:after="0"/>
        <w:ind w:left="0"/>
        <w:jc w:val="both"/>
      </w:pPr>
      <w:r>
        <w:rPr>
          <w:rFonts w:ascii="Times New Roman"/>
          <w:b w:val="false"/>
          <w:i w:val="false"/>
          <w:color w:val="000000"/>
          <w:sz w:val="28"/>
        </w:rPr>
        <w:t xml:space="preserve">
      Басқа ескертулер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(сырқатнамасына тігіледі)</w:t>
            </w:r>
            <w:r>
              <w:br/>
            </w:r>
            <w:r>
              <w:rPr>
                <w:rFonts w:ascii="Times New Roman"/>
                <w:b w:val="false"/>
                <w:i w:val="false"/>
                <w:color w:val="000000"/>
                <w:sz w:val="20"/>
              </w:rPr>
              <w:t xml:space="preserve">ілеспе парағына қосымша парақ </w:t>
            </w:r>
          </w:p>
        </w:tc>
      </w:tr>
    </w:tbl>
    <w:bookmarkStart w:name="z131" w:id="75"/>
    <w:p>
      <w:pPr>
        <w:spacing w:after="0"/>
        <w:ind w:left="0"/>
        <w:jc w:val="left"/>
      </w:pPr>
      <w:r>
        <w:rPr>
          <w:rFonts w:ascii="Times New Roman"/>
          <w:b/>
          <w:i w:val="false"/>
          <w:color w:val="000000"/>
        </w:rPr>
        <w:t xml:space="preserve"> Санитарлық авиацияның ілеспе парағы (сырқатнамасына тігіледі) №</w:t>
      </w:r>
    </w:p>
    <w:bookmarkEnd w:id="75"/>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Бағыттап отырған стационардың диагнозы Жарақаттану жағдайы </w:t>
      </w:r>
    </w:p>
    <w:p>
      <w:pPr>
        <w:spacing w:after="0"/>
        <w:ind w:left="0"/>
        <w:jc w:val="both"/>
      </w:pPr>
      <w:r>
        <w:rPr>
          <w:rFonts w:ascii="Times New Roman"/>
          <w:b w:val="false"/>
          <w:i w:val="false"/>
          <w:color w:val="000000"/>
          <w:sz w:val="28"/>
        </w:rPr>
        <w:t xml:space="preserve">
      Қай жерден жеткізілді </w:t>
      </w:r>
    </w:p>
    <w:p>
      <w:pPr>
        <w:spacing w:after="0"/>
        <w:ind w:left="0"/>
        <w:jc w:val="both"/>
      </w:pPr>
      <w:r>
        <w:rPr>
          <w:rFonts w:ascii="Times New Roman"/>
          <w:b w:val="false"/>
          <w:i w:val="false"/>
          <w:color w:val="000000"/>
          <w:sz w:val="28"/>
        </w:rPr>
        <w:t xml:space="preserve">
      Қай жерге жеткізілді </w:t>
      </w:r>
    </w:p>
    <w:p>
      <w:pPr>
        <w:spacing w:after="0"/>
        <w:ind w:left="0"/>
        <w:jc w:val="both"/>
      </w:pPr>
      <w:r>
        <w:rPr>
          <w:rFonts w:ascii="Times New Roman"/>
          <w:b w:val="false"/>
          <w:i w:val="false"/>
          <w:color w:val="000000"/>
          <w:sz w:val="28"/>
        </w:rPr>
        <w:t xml:space="preserve">
      Көрсетілген көмек </w:t>
      </w:r>
    </w:p>
    <w:p>
      <w:pPr>
        <w:spacing w:after="0"/>
        <w:ind w:left="0"/>
        <w:jc w:val="both"/>
      </w:pPr>
      <w:r>
        <w:rPr>
          <w:rFonts w:ascii="Times New Roman"/>
          <w:b w:val="false"/>
          <w:i w:val="false"/>
          <w:color w:val="000000"/>
          <w:sz w:val="28"/>
        </w:rPr>
        <w:t xml:space="preserve">
      Стационарға жеткізген кездегі пациенттің жағдайы </w:t>
      </w:r>
    </w:p>
    <w:p>
      <w:pPr>
        <w:spacing w:after="0"/>
        <w:ind w:left="0"/>
        <w:jc w:val="both"/>
      </w:pPr>
      <w:r>
        <w:rPr>
          <w:rFonts w:ascii="Times New Roman"/>
          <w:b w:val="false"/>
          <w:i w:val="false"/>
          <w:color w:val="000000"/>
          <w:sz w:val="28"/>
        </w:rPr>
        <w:t xml:space="preserve">
      АҚ, ЖСЖ, ТҚЖ, РS, Т </w:t>
      </w:r>
    </w:p>
    <w:p>
      <w:pPr>
        <w:spacing w:after="0"/>
        <w:ind w:left="0"/>
        <w:jc w:val="both"/>
      </w:pPr>
      <w:r>
        <w:rPr>
          <w:rFonts w:ascii="Times New Roman"/>
          <w:b w:val="false"/>
          <w:i w:val="false"/>
          <w:color w:val="000000"/>
          <w:sz w:val="28"/>
        </w:rPr>
        <w:t xml:space="preserve">
      Сатурация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Пациентті жеткізген дәрігердің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САОМБ құрамы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 xml:space="preserve">ілеспе парағына қосымша парақ </w:t>
            </w:r>
          </w:p>
        </w:tc>
      </w:tr>
    </w:tbl>
    <w:bookmarkStart w:name="z133" w:id="76"/>
    <w:p>
      <w:pPr>
        <w:spacing w:after="0"/>
        <w:ind w:left="0"/>
        <w:jc w:val="left"/>
      </w:pPr>
      <w:r>
        <w:rPr>
          <w:rFonts w:ascii="Times New Roman"/>
          <w:b/>
          <w:i w:val="false"/>
          <w:color w:val="000000"/>
        </w:rPr>
        <w:t xml:space="preserve"> Санитарлық авиацияның ілеспе парағына талон (науқас ауруханадан шыққаннан немесе қайтыс болғаннан кейін санитарлық авиацияға жіберіледі) №</w:t>
      </w:r>
    </w:p>
    <w:bookmarkEnd w:id="76"/>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Бағыттап отырған стационардың диагнозы </w:t>
      </w:r>
    </w:p>
    <w:p>
      <w:pPr>
        <w:spacing w:after="0"/>
        <w:ind w:left="0"/>
        <w:jc w:val="both"/>
      </w:pPr>
      <w:r>
        <w:rPr>
          <w:rFonts w:ascii="Times New Roman"/>
          <w:b w:val="false"/>
          <w:i w:val="false"/>
          <w:color w:val="000000"/>
          <w:sz w:val="28"/>
        </w:rPr>
        <w:t xml:space="preserve">
      Жарақаттану жағдайы </w:t>
      </w:r>
    </w:p>
    <w:p>
      <w:pPr>
        <w:spacing w:after="0"/>
        <w:ind w:left="0"/>
        <w:jc w:val="both"/>
      </w:pPr>
      <w:r>
        <w:rPr>
          <w:rFonts w:ascii="Times New Roman"/>
          <w:b w:val="false"/>
          <w:i w:val="false"/>
          <w:color w:val="000000"/>
          <w:sz w:val="28"/>
        </w:rPr>
        <w:t xml:space="preserve">
      Қай жерден жеткізілді </w:t>
      </w:r>
    </w:p>
    <w:p>
      <w:pPr>
        <w:spacing w:after="0"/>
        <w:ind w:left="0"/>
        <w:jc w:val="both"/>
      </w:pPr>
      <w:r>
        <w:rPr>
          <w:rFonts w:ascii="Times New Roman"/>
          <w:b w:val="false"/>
          <w:i w:val="false"/>
          <w:color w:val="000000"/>
          <w:sz w:val="28"/>
        </w:rPr>
        <w:t xml:space="preserve">
      Қай жерге жеткізілді </w:t>
      </w:r>
    </w:p>
    <w:p>
      <w:pPr>
        <w:spacing w:after="0"/>
        <w:ind w:left="0"/>
        <w:jc w:val="both"/>
      </w:pPr>
      <w:r>
        <w:rPr>
          <w:rFonts w:ascii="Times New Roman"/>
          <w:b w:val="false"/>
          <w:i w:val="false"/>
          <w:color w:val="000000"/>
          <w:sz w:val="28"/>
        </w:rPr>
        <w:t xml:space="preserve">
      Көрсетілген көмек </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xml:space="preserve">
      АҚ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ЖСЖ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ТҚЖ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РS</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Сатурация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Пациентті жеткізген дәрігердің Т.А.Ә (болған жағдайда).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САОМБ құрамы </w:t>
      </w:r>
    </w:p>
    <w:p>
      <w:pPr>
        <w:spacing w:after="0"/>
        <w:ind w:left="0"/>
        <w:jc w:val="both"/>
      </w:pPr>
      <w:r>
        <w:rPr>
          <w:rFonts w:ascii="Times New Roman"/>
          <w:b w:val="false"/>
          <w:i w:val="false"/>
          <w:color w:val="000000"/>
          <w:sz w:val="28"/>
        </w:rPr>
        <w:t xml:space="preserve">
      Қорытынды диагноз </w:t>
      </w:r>
    </w:p>
    <w:p>
      <w:pPr>
        <w:spacing w:after="0"/>
        <w:ind w:left="0"/>
        <w:jc w:val="both"/>
      </w:pPr>
      <w:r>
        <w:rPr>
          <w:rFonts w:ascii="Times New Roman"/>
          <w:b w:val="false"/>
          <w:i w:val="false"/>
          <w:color w:val="000000"/>
          <w:sz w:val="28"/>
        </w:rPr>
        <w:t xml:space="preserve">
      Операция </w:t>
      </w:r>
    </w:p>
    <w:p>
      <w:pPr>
        <w:spacing w:after="0"/>
        <w:ind w:left="0"/>
        <w:jc w:val="both"/>
      </w:pPr>
      <w:r>
        <w:rPr>
          <w:rFonts w:ascii="Times New Roman"/>
          <w:b w:val="false"/>
          <w:i w:val="false"/>
          <w:color w:val="000000"/>
          <w:sz w:val="28"/>
        </w:rPr>
        <w:t xml:space="preserve">
      Аурудың арты </w:t>
      </w:r>
    </w:p>
    <w:p>
      <w:pPr>
        <w:spacing w:after="0"/>
        <w:ind w:left="0"/>
        <w:jc w:val="both"/>
      </w:pPr>
      <w:r>
        <w:rPr>
          <w:rFonts w:ascii="Times New Roman"/>
          <w:b w:val="false"/>
          <w:i w:val="false"/>
          <w:color w:val="000000"/>
          <w:sz w:val="28"/>
        </w:rPr>
        <w:t xml:space="preserve">
      Шыққан (қайтыс болу) күні </w:t>
      </w:r>
    </w:p>
    <w:p>
      <w:pPr>
        <w:spacing w:after="0"/>
        <w:ind w:left="0"/>
        <w:jc w:val="both"/>
      </w:pPr>
      <w:r>
        <w:rPr>
          <w:rFonts w:ascii="Times New Roman"/>
          <w:b w:val="false"/>
          <w:i w:val="false"/>
          <w:color w:val="000000"/>
          <w:sz w:val="28"/>
        </w:rPr>
        <w:t>
      Емдеген дәрігердің Т.А.Ә (болған жағдайда), Идентификаторы</w:t>
      </w:r>
    </w:p>
    <w:p>
      <w:pPr>
        <w:spacing w:after="0"/>
        <w:ind w:left="0"/>
        <w:jc w:val="both"/>
      </w:pPr>
      <w:r>
        <w:rPr>
          <w:rFonts w:ascii="Times New Roman"/>
          <w:b w:val="false"/>
          <w:i w:val="false"/>
          <w:color w:val="000000"/>
          <w:sz w:val="28"/>
        </w:rPr>
        <w:t>
      Емдеу ұйымының ескертулері (санитариялық авиация бригадасының қызмет көрсету кемшіліктерін көрсетіңіз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туған нәрестені тасымалдаудың</w:t>
            </w:r>
            <w:r>
              <w:br/>
            </w:r>
            <w:r>
              <w:rPr>
                <w:rFonts w:ascii="Times New Roman"/>
                <w:b w:val="false"/>
                <w:i w:val="false"/>
                <w:color w:val="000000"/>
                <w:sz w:val="20"/>
              </w:rPr>
              <w:t xml:space="preserve"> қосымша парағы</w:t>
            </w:r>
          </w:p>
        </w:tc>
      </w:tr>
    </w:tbl>
    <w:bookmarkStart w:name="z135" w:id="77"/>
    <w:p>
      <w:pPr>
        <w:spacing w:after="0"/>
        <w:ind w:left="0"/>
        <w:jc w:val="left"/>
      </w:pPr>
      <w:r>
        <w:rPr>
          <w:rFonts w:ascii="Times New Roman"/>
          <w:b/>
          <w:i w:val="false"/>
          <w:color w:val="000000"/>
        </w:rPr>
        <w:t xml:space="preserve"> Жаңа туған нәрестені тасымалдау протоколы</w:t>
      </w:r>
    </w:p>
    <w:bookmarkEnd w:id="77"/>
    <w:p>
      <w:pPr>
        <w:spacing w:after="0"/>
        <w:ind w:left="0"/>
        <w:jc w:val="both"/>
      </w:pPr>
      <w:r>
        <w:rPr>
          <w:rFonts w:ascii="Times New Roman"/>
          <w:b w:val="false"/>
          <w:i w:val="false"/>
          <w:color w:val="000000"/>
          <w:sz w:val="28"/>
        </w:rPr>
        <w:t xml:space="preserve">
      Туған күні </w:t>
      </w:r>
    </w:p>
    <w:p>
      <w:pPr>
        <w:spacing w:after="0"/>
        <w:ind w:left="0"/>
        <w:jc w:val="both"/>
      </w:pPr>
      <w:r>
        <w:rPr>
          <w:rFonts w:ascii="Times New Roman"/>
          <w:b w:val="false"/>
          <w:i w:val="false"/>
          <w:color w:val="000000"/>
          <w:sz w:val="28"/>
        </w:rPr>
        <w:t xml:space="preserve">
      Гестациялық мерзімі </w:t>
      </w:r>
    </w:p>
    <w:p>
      <w:pPr>
        <w:spacing w:after="0"/>
        <w:ind w:left="0"/>
        <w:jc w:val="both"/>
      </w:pPr>
      <w:r>
        <w:rPr>
          <w:rFonts w:ascii="Times New Roman"/>
          <w:b w:val="false"/>
          <w:i w:val="false"/>
          <w:color w:val="000000"/>
          <w:sz w:val="28"/>
        </w:rPr>
        <w:t xml:space="preserve">
      Постменструальды жасы </w:t>
      </w:r>
    </w:p>
    <w:p>
      <w:pPr>
        <w:spacing w:after="0"/>
        <w:ind w:left="0"/>
        <w:jc w:val="both"/>
      </w:pPr>
      <w:r>
        <w:rPr>
          <w:rFonts w:ascii="Times New Roman"/>
          <w:b w:val="false"/>
          <w:i w:val="false"/>
          <w:color w:val="000000"/>
          <w:sz w:val="28"/>
        </w:rPr>
        <w:t xml:space="preserve">
      Жасы </w:t>
      </w:r>
    </w:p>
    <w:p>
      <w:pPr>
        <w:spacing w:after="0"/>
        <w:ind w:left="0"/>
        <w:jc w:val="both"/>
      </w:pPr>
      <w:r>
        <w:rPr>
          <w:rFonts w:ascii="Times New Roman"/>
          <w:b w:val="false"/>
          <w:i w:val="false"/>
          <w:color w:val="000000"/>
          <w:sz w:val="28"/>
        </w:rPr>
        <w:t xml:space="preserve">
      Туған мезгіліндегі салмағы </w:t>
      </w:r>
    </w:p>
    <w:p>
      <w:pPr>
        <w:spacing w:after="0"/>
        <w:ind w:left="0"/>
        <w:jc w:val="both"/>
      </w:pPr>
      <w:r>
        <w:rPr>
          <w:rFonts w:ascii="Times New Roman"/>
          <w:b w:val="false"/>
          <w:i w:val="false"/>
          <w:color w:val="000000"/>
          <w:sz w:val="28"/>
        </w:rPr>
        <w:t xml:space="preserve">
      Қазіргі салмағы </w:t>
      </w:r>
    </w:p>
    <w:p>
      <w:pPr>
        <w:spacing w:after="0"/>
        <w:ind w:left="0"/>
        <w:jc w:val="both"/>
      </w:pPr>
      <w:r>
        <w:rPr>
          <w:rFonts w:ascii="Times New Roman"/>
          <w:b w:val="false"/>
          <w:i w:val="false"/>
          <w:color w:val="000000"/>
          <w:sz w:val="28"/>
        </w:rPr>
        <w:t xml:space="preserve">
      Нәресте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Нәрестені көшіру себебі </w:t>
      </w:r>
    </w:p>
    <w:p>
      <w:pPr>
        <w:spacing w:after="0"/>
        <w:ind w:left="0"/>
        <w:jc w:val="both"/>
      </w:pPr>
      <w:r>
        <w:rPr>
          <w:rFonts w:ascii="Times New Roman"/>
          <w:b w:val="false"/>
          <w:i w:val="false"/>
          <w:color w:val="000000"/>
          <w:sz w:val="28"/>
        </w:rPr>
        <w:t xml:space="preserve">
      Тасымалдау ұзақтығы </w:t>
      </w:r>
    </w:p>
    <w:p>
      <w:pPr>
        <w:spacing w:after="0"/>
        <w:ind w:left="0"/>
        <w:jc w:val="both"/>
      </w:pPr>
      <w:r>
        <w:rPr>
          <w:rFonts w:ascii="Times New Roman"/>
          <w:b w:val="false"/>
          <w:i w:val="false"/>
          <w:color w:val="000000"/>
          <w:sz w:val="28"/>
        </w:rPr>
        <w:t>
      Анасының диагнозы наименование код</w:t>
      </w:r>
    </w:p>
    <w:p>
      <w:pPr>
        <w:spacing w:after="0"/>
        <w:ind w:left="0"/>
        <w:jc w:val="both"/>
      </w:pPr>
      <w:r>
        <w:rPr>
          <w:rFonts w:ascii="Times New Roman"/>
          <w:b w:val="false"/>
          <w:i w:val="false"/>
          <w:color w:val="000000"/>
          <w:sz w:val="28"/>
        </w:rPr>
        <w:t>
      Жаңа туған нәресте диагнозы наименование код</w:t>
      </w:r>
    </w:p>
    <w:p>
      <w:pPr>
        <w:spacing w:after="0"/>
        <w:ind w:left="0"/>
        <w:jc w:val="both"/>
      </w:pPr>
      <w:r>
        <w:rPr>
          <w:rFonts w:ascii="Times New Roman"/>
          <w:b w:val="false"/>
          <w:i w:val="false"/>
          <w:color w:val="000000"/>
          <w:sz w:val="28"/>
        </w:rPr>
        <w:t xml:space="preserve">
      Тасымалдау кезіндегі респираторлы көмек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IMV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Оттегі </w:t>
      </w:r>
      <w:r>
        <w:br/>
      </w:r>
      <w:r>
        <w:rPr>
          <w:rFonts w:ascii="Times New Roman"/>
          <w:b w:val="false"/>
          <w:i w:val="false"/>
          <w:color w:val="000000"/>
          <w:sz w:val="28"/>
        </w:rPr>
        <w:t>
</w:t>
      </w:r>
    </w:p>
    <w:bookmarkStart w:name="z136" w:id="78"/>
    <w:p>
      <w:pPr>
        <w:spacing w:after="0"/>
        <w:ind w:left="0"/>
        <w:jc w:val="left"/>
      </w:pPr>
      <w:r>
        <w:rPr>
          <w:rFonts w:ascii="Times New Roman"/>
          <w:b/>
          <w:i w:val="false"/>
          <w:color w:val="000000"/>
        </w:rPr>
        <w:t xml:space="preserve"> Жолдап жатқан мекемедегі нәрестенің негізгі тіршілік көрсеткіштері</w:t>
      </w:r>
    </w:p>
    <w:bookmarkEnd w:id="78"/>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қан қысымы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Қанның қанты </w:t>
      </w:r>
    </w:p>
    <w:p>
      <w:pPr>
        <w:spacing w:after="0"/>
        <w:ind w:left="0"/>
        <w:jc w:val="both"/>
      </w:pPr>
      <w:r>
        <w:rPr>
          <w:rFonts w:ascii="Times New Roman"/>
          <w:b w:val="false"/>
          <w:i w:val="false"/>
          <w:color w:val="000000"/>
          <w:sz w:val="28"/>
        </w:rPr>
        <w:t xml:space="preserve">
      Қанның газдық құрамы рН/рСО2/pO2/HCO3/BE </w:t>
      </w:r>
    </w:p>
    <w:bookmarkStart w:name="z137" w:id="79"/>
    <w:p>
      <w:pPr>
        <w:spacing w:after="0"/>
        <w:ind w:left="0"/>
        <w:jc w:val="left"/>
      </w:pPr>
      <w:r>
        <w:rPr>
          <w:rFonts w:ascii="Times New Roman"/>
          <w:b/>
          <w:i w:val="false"/>
          <w:color w:val="000000"/>
        </w:rPr>
        <w:t xml:space="preserve"> Тасымалдау кезіндегі нәрестенің хал жағдайы</w:t>
      </w:r>
    </w:p>
    <w:bookmarkEnd w:id="79"/>
    <w:p>
      <w:pPr>
        <w:spacing w:after="0"/>
        <w:ind w:left="0"/>
        <w:jc w:val="both"/>
      </w:pPr>
      <w:r>
        <w:rPr>
          <w:rFonts w:ascii="Times New Roman"/>
          <w:b w:val="false"/>
          <w:i w:val="false"/>
          <w:color w:val="000000"/>
          <w:sz w:val="28"/>
        </w:rPr>
        <w:t>
      Уақыт</w:t>
      </w:r>
    </w:p>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жиілігі </w:t>
      </w:r>
    </w:p>
    <w:p>
      <w:pPr>
        <w:spacing w:after="0"/>
        <w:ind w:left="0"/>
        <w:jc w:val="both"/>
      </w:pPr>
      <w:r>
        <w:rPr>
          <w:rFonts w:ascii="Times New Roman"/>
          <w:b w:val="false"/>
          <w:i w:val="false"/>
          <w:color w:val="000000"/>
          <w:sz w:val="28"/>
        </w:rPr>
        <w:t xml:space="preserve">
      Орташа қан қысым </w:t>
      </w:r>
    </w:p>
    <w:p>
      <w:pPr>
        <w:spacing w:after="0"/>
        <w:ind w:left="0"/>
        <w:jc w:val="both"/>
      </w:pPr>
      <w:r>
        <w:rPr>
          <w:rFonts w:ascii="Times New Roman"/>
          <w:b w:val="false"/>
          <w:i w:val="false"/>
          <w:color w:val="000000"/>
          <w:sz w:val="28"/>
        </w:rPr>
        <w:t xml:space="preserve">
      Среднее артериальное давление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Қанның газдық құрамы рН/рСО2/pO2/HCO3/BE </w:t>
      </w:r>
    </w:p>
    <w:p>
      <w:pPr>
        <w:spacing w:after="0"/>
        <w:ind w:left="0"/>
        <w:jc w:val="both"/>
      </w:pPr>
      <w:r>
        <w:rPr>
          <w:rFonts w:ascii="Times New Roman"/>
          <w:b w:val="false"/>
          <w:i w:val="false"/>
          <w:color w:val="000000"/>
          <w:sz w:val="28"/>
        </w:rPr>
        <w:t>
      Тәуліктік сұйықтыққа мұқтаждылығы Мл/кг/тәу</w:t>
      </w:r>
    </w:p>
    <w:p>
      <w:pPr>
        <w:spacing w:after="0"/>
        <w:ind w:left="0"/>
        <w:jc w:val="both"/>
      </w:pPr>
      <w:r>
        <w:rPr>
          <w:rFonts w:ascii="Times New Roman"/>
          <w:b w:val="false"/>
          <w:i w:val="false"/>
          <w:color w:val="000000"/>
          <w:sz w:val="28"/>
        </w:rPr>
        <w:t>
      Инфузия жылдамдығы Мл/сағ</w:t>
      </w:r>
    </w:p>
    <w:p>
      <w:pPr>
        <w:spacing w:after="0"/>
        <w:ind w:left="0"/>
        <w:jc w:val="both"/>
      </w:pPr>
      <w:r>
        <w:rPr>
          <w:rFonts w:ascii="Times New Roman"/>
          <w:b w:val="false"/>
          <w:i w:val="false"/>
          <w:color w:val="000000"/>
          <w:sz w:val="28"/>
        </w:rPr>
        <w:t xml:space="preserve">
      Дәрі-дәрмек атауы/уақыт </w:t>
      </w:r>
    </w:p>
    <w:p>
      <w:pPr>
        <w:spacing w:after="0"/>
        <w:ind w:left="0"/>
        <w:jc w:val="both"/>
      </w:pPr>
      <w:r>
        <w:rPr>
          <w:rFonts w:ascii="Times New Roman"/>
          <w:b w:val="false"/>
          <w:i w:val="false"/>
          <w:color w:val="000000"/>
          <w:sz w:val="28"/>
        </w:rPr>
        <w:t xml:space="preserve">
      Санация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Тамақтануы (мл)</w:t>
      </w:r>
    </w:p>
    <w:p>
      <w:pPr>
        <w:spacing w:after="0"/>
        <w:ind w:left="0"/>
        <w:jc w:val="both"/>
      </w:pPr>
      <w:r>
        <w:rPr>
          <w:rFonts w:ascii="Times New Roman"/>
          <w:b w:val="false"/>
          <w:i w:val="false"/>
          <w:color w:val="000000"/>
          <w:sz w:val="28"/>
        </w:rPr>
        <w:t>
      Диурез (мл)</w:t>
      </w:r>
    </w:p>
    <w:p>
      <w:pPr>
        <w:spacing w:after="0"/>
        <w:ind w:left="0"/>
        <w:jc w:val="both"/>
      </w:pPr>
      <w:r>
        <w:rPr>
          <w:rFonts w:ascii="Times New Roman"/>
          <w:b w:val="false"/>
          <w:i w:val="false"/>
          <w:color w:val="000000"/>
          <w:sz w:val="28"/>
        </w:rPr>
        <w:t xml:space="preserve">
      Үлкен дәреті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Тасымалдауда алған толық сұйықтық көлемі мл</w:t>
      </w:r>
    </w:p>
    <w:p>
      <w:pPr>
        <w:spacing w:after="0"/>
        <w:ind w:left="0"/>
        <w:jc w:val="both"/>
      </w:pPr>
      <w:r>
        <w:rPr>
          <w:rFonts w:ascii="Times New Roman"/>
          <w:b w:val="false"/>
          <w:i w:val="false"/>
          <w:color w:val="000000"/>
          <w:sz w:val="28"/>
        </w:rPr>
        <w:t>
      Диурез жылдамдығы Мл/кг/сағ</w:t>
      </w:r>
    </w:p>
    <w:p>
      <w:pPr>
        <w:spacing w:after="0"/>
        <w:ind w:left="0"/>
        <w:jc w:val="both"/>
      </w:pPr>
      <w:r>
        <w:rPr>
          <w:rFonts w:ascii="Times New Roman"/>
          <w:b w:val="false"/>
          <w:i w:val="false"/>
          <w:color w:val="000000"/>
          <w:sz w:val="28"/>
        </w:rPr>
        <w:t xml:space="preserve">
      Нәрестеге комфорт дәрежесін бағалау: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Мазасыз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Белсенді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Медициналық ұйқы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Ұйқылы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Седативті және паралитикалық дәрілерді қолдану: </w:t>
      </w:r>
    </w:p>
    <w:p>
      <w:pPr>
        <w:spacing w:after="0"/>
        <w:ind w:left="0"/>
        <w:jc w:val="both"/>
      </w:pPr>
      <w:r>
        <w:rPr>
          <w:rFonts w:ascii="Times New Roman"/>
          <w:b w:val="false"/>
          <w:i w:val="false"/>
          <w:color w:val="000000"/>
          <w:sz w:val="28"/>
        </w:rPr>
        <w:t xml:space="preserve">
      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Дәрі дәрмек аты </w:t>
      </w:r>
    </w:p>
    <w:p>
      <w:pPr>
        <w:spacing w:after="0"/>
        <w:ind w:left="0"/>
        <w:jc w:val="both"/>
      </w:pPr>
      <w:r>
        <w:rPr>
          <w:rFonts w:ascii="Times New Roman"/>
          <w:b w:val="false"/>
          <w:i w:val="false"/>
          <w:color w:val="000000"/>
          <w:sz w:val="28"/>
        </w:rPr>
        <w:t xml:space="preserve">
      Дозасы </w:t>
      </w:r>
    </w:p>
    <w:p>
      <w:pPr>
        <w:spacing w:after="0"/>
        <w:ind w:left="0"/>
        <w:jc w:val="both"/>
      </w:pPr>
      <w:r>
        <w:rPr>
          <w:rFonts w:ascii="Times New Roman"/>
          <w:b w:val="false"/>
          <w:i w:val="false"/>
          <w:color w:val="000000"/>
          <w:sz w:val="28"/>
        </w:rPr>
        <w:t xml:space="preserve">
      Ата-анасына нәрестенің тасымалдауы туралы толық мәлімет берілді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Егереде алмаса, онда неге? </w:t>
      </w:r>
    </w:p>
    <w:p>
      <w:pPr>
        <w:spacing w:after="0"/>
        <w:ind w:left="0"/>
        <w:jc w:val="both"/>
      </w:pPr>
      <w:r>
        <w:rPr>
          <w:rFonts w:ascii="Times New Roman"/>
          <w:b w:val="false"/>
          <w:i w:val="false"/>
          <w:color w:val="000000"/>
          <w:sz w:val="28"/>
        </w:rPr>
        <w:t>
      Дәрігер аты жөні Фамилия Имя Отчество Идентификатор</w:t>
      </w:r>
    </w:p>
    <w:p>
      <w:pPr>
        <w:spacing w:after="0"/>
        <w:ind w:left="0"/>
        <w:jc w:val="both"/>
      </w:pPr>
      <w:r>
        <w:rPr>
          <w:rFonts w:ascii="Times New Roman"/>
          <w:b w:val="false"/>
          <w:i w:val="false"/>
          <w:color w:val="000000"/>
          <w:sz w:val="28"/>
        </w:rPr>
        <w:t>
      Мейірбикенің аты жөні Фамилия Имя Отчество Идентификатор</w:t>
      </w:r>
    </w:p>
    <w:p>
      <w:pPr>
        <w:spacing w:after="0"/>
        <w:ind w:left="0"/>
        <w:jc w:val="both"/>
      </w:pPr>
      <w:r>
        <w:rPr>
          <w:rFonts w:ascii="Times New Roman"/>
          <w:b w:val="false"/>
          <w:i w:val="false"/>
          <w:color w:val="000000"/>
          <w:sz w:val="28"/>
        </w:rPr>
        <w:t xml:space="preserve">
      Тасымалдау күні, уақыты </w:t>
      </w:r>
    </w:p>
    <w:bookmarkStart w:name="z138" w:id="80"/>
    <w:p>
      <w:pPr>
        <w:spacing w:after="0"/>
        <w:ind w:left="0"/>
        <w:jc w:val="left"/>
      </w:pPr>
      <w:r>
        <w:rPr>
          <w:rFonts w:ascii="Times New Roman"/>
          <w:b/>
          <w:i w:val="false"/>
          <w:color w:val="000000"/>
        </w:rPr>
        <w:t xml:space="preserve"> Қабылдап жатқан мекемедегі нәрестенің негізгі тіршілік көрсеткіштері</w:t>
      </w:r>
    </w:p>
    <w:bookmarkEnd w:id="80"/>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қан қысымы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Қанның қанты </w:t>
      </w:r>
    </w:p>
    <w:p>
      <w:pPr>
        <w:spacing w:after="0"/>
        <w:ind w:left="0"/>
        <w:jc w:val="both"/>
      </w:pPr>
      <w:r>
        <w:rPr>
          <w:rFonts w:ascii="Times New Roman"/>
          <w:b w:val="false"/>
          <w:i w:val="false"/>
          <w:color w:val="000000"/>
          <w:sz w:val="28"/>
        </w:rPr>
        <w:t xml:space="preserve">
      Қанның газдық құрамы рН/рСО2/pO2/HCO3/BE </w:t>
      </w:r>
    </w:p>
    <w:p>
      <w:pPr>
        <w:spacing w:after="0"/>
        <w:ind w:left="0"/>
        <w:jc w:val="both"/>
      </w:pPr>
      <w:r>
        <w:rPr>
          <w:rFonts w:ascii="Times New Roman"/>
          <w:b w:val="false"/>
          <w:i w:val="false"/>
          <w:color w:val="000000"/>
          <w:sz w:val="28"/>
        </w:rPr>
        <w:t>
      № 114/е "Жедел медициналық жәрдем станциясының (сырқатнамасына тігіледі) ілеспе парағы"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Артериалық қысым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 авиация орталығының мобильді бригадасы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соғу жиілігі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117/е нысанды медициналық құжаттама</w:t>
            </w:r>
          </w:p>
        </w:tc>
      </w:tr>
    </w:tbl>
    <w:bookmarkStart w:name="z139" w:id="81"/>
    <w:p>
      <w:pPr>
        <w:spacing w:after="0"/>
        <w:ind w:left="0"/>
        <w:jc w:val="left"/>
      </w:pPr>
      <w:r>
        <w:rPr>
          <w:rFonts w:ascii="Times New Roman"/>
          <w:b/>
          <w:i w:val="false"/>
          <w:color w:val="000000"/>
        </w:rPr>
        <w:t xml:space="preserve"> Медициналық көмек көрсету жедел жәрдем нысанының шақыртулардың қабылдануын тіркеу журналы</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7"/>
        <w:gridCol w:w="1617"/>
        <w:gridCol w:w="1617"/>
        <w:gridCol w:w="4312"/>
        <w:gridCol w:w="562"/>
        <w:gridCol w:w="1618"/>
        <w:gridCol w:w="1267"/>
      </w:tblGrid>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Шақыртудың күні мен уақыты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және қайдан шақырды</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немесе шақырту себебі</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қайда орналасқан</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117/е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3"/>
        <w:gridCol w:w="1268"/>
        <w:gridCol w:w="1569"/>
        <w:gridCol w:w="1495"/>
        <w:gridCol w:w="1265"/>
        <w:gridCol w:w="1265"/>
        <w:gridCol w:w="1265"/>
        <w:gridCol w:w="1265"/>
        <w:gridCol w:w="1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 консультанттар немесе бірге жүрген тұлғалар</w:t>
            </w:r>
          </w:p>
        </w:tc>
        <w:tc>
          <w:tcPr>
            <w:tcW w:w="1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Авиакомпанияның атауы, әуе-көлік түрі</w:t>
            </w:r>
          </w:p>
        </w:tc>
        <w:tc>
          <w:tcPr>
            <w:tcW w:w="1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 берілу күні мен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кету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түрлері</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өтінімді қайтару себебі</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аға дәрігер</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аты(болған жағдайда)</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мамандығы, МҰ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117/е "Медициналық көмек көрсету жедел жәрдем нысанының шақыртулардың қабылдануын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118/е нысанды медициналық құжаттама</w:t>
            </w:r>
          </w:p>
        </w:tc>
      </w:tr>
    </w:tbl>
    <w:bookmarkStart w:name="z140" w:id="82"/>
    <w:p>
      <w:pPr>
        <w:spacing w:after="0"/>
        <w:ind w:left="0"/>
        <w:jc w:val="left"/>
      </w:pPr>
      <w:r>
        <w:rPr>
          <w:rFonts w:ascii="Times New Roman"/>
          <w:b/>
          <w:i w:val="false"/>
          <w:color w:val="000000"/>
        </w:rPr>
        <w:t xml:space="preserve"> Санитариялық ұшуға тапсырма №_______________ 20____ жылғы "_____" __________________ сағ. _____ мин.______</w:t>
      </w:r>
    </w:p>
    <w:bookmarkEnd w:id="82"/>
    <w:p>
      <w:pPr>
        <w:spacing w:after="0"/>
        <w:ind w:left="0"/>
        <w:jc w:val="both"/>
      </w:pPr>
      <w:r>
        <w:rPr>
          <w:rFonts w:ascii="Times New Roman"/>
          <w:b w:val="false"/>
          <w:i w:val="false"/>
          <w:color w:val="000000"/>
          <w:sz w:val="28"/>
        </w:rPr>
        <w:t>
      Әуе көлігінің командирі _________________________________________________________________</w:t>
      </w:r>
    </w:p>
    <w:p>
      <w:pPr>
        <w:spacing w:after="0"/>
        <w:ind w:left="0"/>
        <w:jc w:val="both"/>
      </w:pPr>
      <w:r>
        <w:rPr>
          <w:rFonts w:ascii="Times New Roman"/>
          <w:b w:val="false"/>
          <w:i w:val="false"/>
          <w:color w:val="000000"/>
          <w:sz w:val="28"/>
        </w:rPr>
        <w:t>
      Әуе компанияның аты __________________________________________________________________</w:t>
      </w:r>
    </w:p>
    <w:p>
      <w:pPr>
        <w:spacing w:after="0"/>
        <w:ind w:left="0"/>
        <w:jc w:val="both"/>
      </w:pPr>
      <w:r>
        <w:rPr>
          <w:rFonts w:ascii="Times New Roman"/>
          <w:b w:val="false"/>
          <w:i w:val="false"/>
          <w:color w:val="000000"/>
          <w:sz w:val="28"/>
        </w:rPr>
        <w:t>
      Әуе көлігінің түрі, типі, борттық № ________________________________________________________</w:t>
      </w:r>
    </w:p>
    <w:p>
      <w:pPr>
        <w:spacing w:after="0"/>
        <w:ind w:left="0"/>
        <w:jc w:val="both"/>
      </w:pPr>
      <w:r>
        <w:rPr>
          <w:rFonts w:ascii="Times New Roman"/>
          <w:b w:val="false"/>
          <w:i w:val="false"/>
          <w:color w:val="000000"/>
          <w:sz w:val="28"/>
        </w:rPr>
        <w:t>
      Ұшу мақсаты 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2"/>
        <w:gridCol w:w="1353"/>
        <w:gridCol w:w="4985"/>
        <w:gridCol w:w="46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бағдары</w:t>
            </w:r>
          </w:p>
        </w:tc>
        <w:tc>
          <w:tcPr>
            <w:tcW w:w="4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қызметкердің тегі, аты, әкесінің аты (болған жағдайда)</w:t>
            </w:r>
          </w:p>
        </w:tc>
        <w:tc>
          <w:tcPr>
            <w:tcW w:w="4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Пациентінің тегі, аты, әкесінің аты (болған жағдайда)</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 пункті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_________________________________________________________________________________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Санитариялық авиация қызметінің басшысы (үйлестірушісі) ______________________________________________________________________________ тегін анық жазыңыз Қол_______________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118/е н. артқы беті</w:t>
            </w:r>
          </w:p>
        </w:tc>
      </w:tr>
    </w:tbl>
    <w:bookmarkStart w:name="z141" w:id="83"/>
    <w:p>
      <w:pPr>
        <w:spacing w:after="0"/>
        <w:ind w:left="0"/>
        <w:jc w:val="left"/>
      </w:pPr>
      <w:r>
        <w:rPr>
          <w:rFonts w:ascii="Times New Roman"/>
          <w:b/>
          <w:i w:val="false"/>
          <w:color w:val="000000"/>
        </w:rPr>
        <w:t xml:space="preserve"> Өтінімді орындау туралы ұшқыштың мәліметтері № _______  Әуе көлігінің типі, ________________________борттық № _________________________</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1308"/>
        <w:gridCol w:w="1308"/>
        <w:gridCol w:w="593"/>
        <w:gridCol w:w="593"/>
        <w:gridCol w:w="593"/>
        <w:gridCol w:w="593"/>
        <w:gridCol w:w="594"/>
        <w:gridCol w:w="594"/>
        <w:gridCol w:w="921"/>
        <w:gridCol w:w="922"/>
        <w:gridCol w:w="922"/>
        <w:gridCol w:w="922"/>
        <w:gridCol w:w="922"/>
        <w:gridCol w:w="922"/>
      </w:tblGrid>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ұшу пунктті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қону пунктті</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Ұшқан сағаты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пунктеріндегі тұрған уақыты</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километр өткені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w:t>
            </w:r>
            <w:r>
              <w:br/>
            </w: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Ұшқыш Т.А.Ә қолы(болған жағдайда) _____________________________ Қолы ___________________</w:t>
      </w:r>
    </w:p>
    <w:p>
      <w:pPr>
        <w:spacing w:after="0"/>
        <w:ind w:left="0"/>
        <w:jc w:val="both"/>
      </w:pPr>
      <w:r>
        <w:rPr>
          <w:rFonts w:ascii="Times New Roman"/>
          <w:b w:val="false"/>
          <w:i w:val="false"/>
          <w:color w:val="000000"/>
          <w:sz w:val="28"/>
        </w:rPr>
        <w:t>
      Әуе көлігін пайдаланған адамның Т.А.Ә (болған жағдайда) және қолы:</w:t>
      </w:r>
    </w:p>
    <w:p>
      <w:pPr>
        <w:spacing w:after="0"/>
        <w:ind w:left="0"/>
        <w:jc w:val="both"/>
      </w:pPr>
      <w:r>
        <w:rPr>
          <w:rFonts w:ascii="Times New Roman"/>
          <w:b w:val="false"/>
          <w:i w:val="false"/>
          <w:color w:val="000000"/>
          <w:sz w:val="28"/>
        </w:rPr>
        <w:t>
      САОМБ: Науқас: Ілесуші:</w:t>
      </w:r>
    </w:p>
    <w:p>
      <w:pPr>
        <w:spacing w:after="0"/>
        <w:ind w:left="0"/>
        <w:jc w:val="both"/>
      </w:pPr>
      <w:r>
        <w:rPr>
          <w:rFonts w:ascii="Times New Roman"/>
          <w:b w:val="false"/>
          <w:i w:val="false"/>
          <w:color w:val="000000"/>
          <w:sz w:val="28"/>
        </w:rPr>
        <w:t>
      Пациентті сүйемелдеуші тұлға туралы мәлімет Т.А.Ә. (болған жағдайда)</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Әуе көлігі командирінің Т.А.Ә. (болған жағдайда)__________________________ Қолы ____________</w:t>
      </w:r>
    </w:p>
    <w:p>
      <w:pPr>
        <w:spacing w:after="0"/>
        <w:ind w:left="0"/>
        <w:jc w:val="both"/>
      </w:pPr>
      <w:r>
        <w:rPr>
          <w:rFonts w:ascii="Times New Roman"/>
          <w:b w:val="false"/>
          <w:i w:val="false"/>
          <w:color w:val="000000"/>
          <w:sz w:val="28"/>
        </w:rPr>
        <w:t>
      Ескерту: қосымша аэродромда күту. ӘКК ұшу бойынша ескертулер</w:t>
      </w:r>
    </w:p>
    <w:p>
      <w:pPr>
        <w:spacing w:after="0"/>
        <w:ind w:left="0"/>
        <w:jc w:val="both"/>
      </w:pPr>
      <w:r>
        <w:rPr>
          <w:rFonts w:ascii="Times New Roman"/>
          <w:b w:val="false"/>
          <w:i w:val="false"/>
          <w:color w:val="000000"/>
          <w:sz w:val="28"/>
        </w:rPr>
        <w:t>
      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118-1/е нысанды медициналық құжаттама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94"/>
        <w:gridCol w:w="1206"/>
      </w:tblGrid>
      <w:tr>
        <w:trPr>
          <w:trHeight w:val="30" w:hRule="atLeast"/>
        </w:trPr>
        <w:tc>
          <w:tcPr>
            <w:tcW w:w="1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(иә/жоқ)</w:t>
            </w:r>
          </w:p>
        </w:tc>
      </w:tr>
      <w:tr>
        <w:trPr>
          <w:trHeight w:val="30" w:hRule="atLeast"/>
        </w:trPr>
        <w:tc>
          <w:tcPr>
            <w:tcW w:w="1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w:t>
            </w:r>
            <w:r>
              <w:br/>
            </w:r>
            <w:r>
              <w:rPr>
                <w:rFonts w:ascii="Times New Roman"/>
                <w:b w:val="false"/>
                <w:i w:val="false"/>
                <w:color w:val="000000"/>
                <w:sz w:val="20"/>
              </w:rPr>
              <w:t>
20___ ж. "____" ________________</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Тапсырыс беруші: ________________________________________________________ </w:t>
      </w:r>
    </w:p>
    <w:p>
      <w:pPr>
        <w:spacing w:after="0"/>
        <w:ind w:left="0"/>
        <w:jc w:val="both"/>
      </w:pPr>
      <w:r>
        <w:rPr>
          <w:rFonts w:ascii="Times New Roman"/>
          <w:b w:val="false"/>
          <w:i w:val="false"/>
          <w:color w:val="000000"/>
          <w:sz w:val="28"/>
        </w:rPr>
        <w:t xml:space="preserve">
      (ұйымның, министрліктің, ведомство атауы) </w:t>
      </w:r>
    </w:p>
    <w:p>
      <w:pPr>
        <w:spacing w:after="0"/>
        <w:ind w:left="0"/>
        <w:jc w:val="both"/>
      </w:pPr>
      <w:r>
        <w:rPr>
          <w:rFonts w:ascii="Times New Roman"/>
          <w:b w:val="false"/>
          <w:i w:val="false"/>
          <w:color w:val="000000"/>
          <w:sz w:val="28"/>
        </w:rPr>
        <w:t xml:space="preserve">
      Пайдаланушы:____________________________________________________________ </w:t>
      </w:r>
    </w:p>
    <w:p>
      <w:pPr>
        <w:spacing w:after="0"/>
        <w:ind w:left="0"/>
        <w:jc w:val="both"/>
      </w:pPr>
      <w:r>
        <w:rPr>
          <w:rFonts w:ascii="Times New Roman"/>
          <w:b w:val="false"/>
          <w:i w:val="false"/>
          <w:color w:val="000000"/>
          <w:sz w:val="28"/>
        </w:rPr>
        <w:t xml:space="preserve">
      (авиакомпания атауы) </w:t>
      </w:r>
    </w:p>
    <w:p>
      <w:pPr>
        <w:spacing w:after="0"/>
        <w:ind w:left="0"/>
        <w:jc w:val="both"/>
      </w:pPr>
      <w:r>
        <w:rPr>
          <w:rFonts w:ascii="Times New Roman"/>
          <w:b w:val="false"/>
          <w:i w:val="false"/>
          <w:color w:val="000000"/>
          <w:sz w:val="28"/>
        </w:rPr>
        <w:t xml:space="preserve">
      Ұшу мақсаты _____________________________________________________________ </w:t>
      </w:r>
    </w:p>
    <w:p>
      <w:pPr>
        <w:spacing w:after="0"/>
        <w:ind w:left="0"/>
        <w:jc w:val="both"/>
      </w:pPr>
      <w:r>
        <w:rPr>
          <w:rFonts w:ascii="Times New Roman"/>
          <w:b w:val="false"/>
          <w:i w:val="false"/>
          <w:color w:val="000000"/>
          <w:sz w:val="28"/>
        </w:rPr>
        <w:t xml:space="preserve">
      (транспорттау, операция жасау, кеңес беру, донорлықоргандардытасымалдау) </w:t>
      </w:r>
    </w:p>
    <w:p>
      <w:pPr>
        <w:spacing w:after="0"/>
        <w:ind w:left="0"/>
        <w:jc w:val="both"/>
      </w:pPr>
      <w:r>
        <w:rPr>
          <w:rFonts w:ascii="Times New Roman"/>
          <w:b w:val="false"/>
          <w:i w:val="false"/>
          <w:color w:val="000000"/>
          <w:sz w:val="28"/>
        </w:rPr>
        <w:t xml:space="preserve">
      Әуе кемесінің түрі _________________________________________________________ </w:t>
      </w:r>
    </w:p>
    <w:p>
      <w:pPr>
        <w:spacing w:after="0"/>
        <w:ind w:left="0"/>
        <w:jc w:val="both"/>
      </w:pPr>
      <w:r>
        <w:rPr>
          <w:rFonts w:ascii="Times New Roman"/>
          <w:b w:val="false"/>
          <w:i w:val="false"/>
          <w:color w:val="000000"/>
          <w:sz w:val="28"/>
        </w:rPr>
        <w:t xml:space="preserve">
      Ұшып кету уақыты _________________________________________________________ </w:t>
      </w:r>
    </w:p>
    <w:p>
      <w:pPr>
        <w:spacing w:after="0"/>
        <w:ind w:left="0"/>
        <w:jc w:val="both"/>
      </w:pPr>
      <w:r>
        <w:rPr>
          <w:rFonts w:ascii="Times New Roman"/>
          <w:b w:val="false"/>
          <w:i w:val="false"/>
          <w:color w:val="000000"/>
          <w:sz w:val="28"/>
        </w:rPr>
        <w:t xml:space="preserve">
      (күні, ұшып кету уақыты (Астана уақытымен)) </w:t>
      </w:r>
    </w:p>
    <w:p>
      <w:pPr>
        <w:spacing w:after="0"/>
        <w:ind w:left="0"/>
        <w:jc w:val="both"/>
      </w:pPr>
      <w:r>
        <w:rPr>
          <w:rFonts w:ascii="Times New Roman"/>
          <w:b w:val="false"/>
          <w:i w:val="false"/>
          <w:color w:val="000000"/>
          <w:sz w:val="28"/>
        </w:rPr>
        <w:t>
      Әуекемесінің маршруты жәнежүктемесібойыншаұшукезеңдері: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778"/>
        <w:gridCol w:w="1753"/>
        <w:gridCol w:w="1265"/>
        <w:gridCol w:w="1265"/>
        <w:gridCol w:w="5974"/>
      </w:tblGrid>
      <w:tr>
        <w:trPr>
          <w:trHeight w:val="30" w:hRule="atLeast"/>
        </w:trPr>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әуежайы</w:t>
            </w:r>
          </w:p>
        </w:tc>
        <w:tc>
          <w:tcPr>
            <w:tcW w:w="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Келуәуежайы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 қызметкерлерінің саны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Пациенттердің саны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Алыпжүрушілер саны</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Тасымалдаутәсілі(отырыпкелу, жатып келу, қолда, кувездің ішінде)</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Жедел өтінімді алу/бас тарту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6"/>
        <w:gridCol w:w="3554"/>
        <w:gridCol w:w="4420"/>
      </w:tblGrid>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Жеделөтінімді алған күні мен уақыты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өтінінім орындауға қабылданды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 орындауғақабылданбады.</w:t>
            </w:r>
            <w:r>
              <w:br/>
            </w:r>
            <w:r>
              <w:rPr>
                <w:rFonts w:ascii="Times New Roman"/>
                <w:b w:val="false"/>
                <w:i w:val="false"/>
                <w:color w:val="000000"/>
                <w:sz w:val="20"/>
              </w:rPr>
              <w:t>
Бас тарту себебі :</w:t>
            </w:r>
          </w:p>
        </w:tc>
      </w:tr>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12"/>
        <w:gridCol w:w="74"/>
        <w:gridCol w:w="6114"/>
      </w:tblGrid>
      <w:tr>
        <w:trPr>
          <w:trHeight w:val="30" w:hRule="atLeast"/>
        </w:trPr>
        <w:tc>
          <w:tcPr>
            <w:tcW w:w="61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w:t>
            </w:r>
            <w:r>
              <w:br/>
            </w:r>
            <w:r>
              <w:rPr>
                <w:rFonts w:ascii="Times New Roman"/>
                <w:b w:val="false"/>
                <w:i w:val="false"/>
                <w:color w:val="000000"/>
                <w:sz w:val="20"/>
              </w:rPr>
              <w:t>
________________________</w:t>
            </w:r>
            <w:r>
              <w:br/>
            </w:r>
            <w:r>
              <w:rPr>
                <w:rFonts w:ascii="Times New Roman"/>
                <w:b w:val="false"/>
                <w:i w:val="false"/>
                <w:color w:val="000000"/>
                <w:sz w:val="20"/>
              </w:rPr>
              <w:t>
(қолы, Т.А.Ә (болған жағдайда).)</w:t>
            </w:r>
            <w:r>
              <w:br/>
            </w:r>
            <w:r>
              <w:rPr>
                <w:rFonts w:ascii="Times New Roman"/>
                <w:b w:val="false"/>
                <w:i w:val="false"/>
                <w:color w:val="000000"/>
                <w:sz w:val="20"/>
              </w:rPr>
              <w:t>
М.О.</w:t>
            </w:r>
          </w:p>
        </w:tc>
        <w:tc>
          <w:tcPr>
            <w:tcW w:w="7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өкілі:</w:t>
            </w:r>
            <w:r>
              <w:br/>
            </w:r>
            <w:r>
              <w:rPr>
                <w:rFonts w:ascii="Times New Roman"/>
                <w:b w:val="false"/>
                <w:i w:val="false"/>
                <w:color w:val="000000"/>
                <w:sz w:val="20"/>
              </w:rPr>
              <w:t>
________________________</w:t>
            </w:r>
            <w:r>
              <w:br/>
            </w:r>
            <w:r>
              <w:rPr>
                <w:rFonts w:ascii="Times New Roman"/>
                <w:b w:val="false"/>
                <w:i w:val="false"/>
                <w:color w:val="000000"/>
                <w:sz w:val="20"/>
              </w:rPr>
              <w:t>
(қолы, Т.А.Ә. (болған жағдайда) (болған жағдайда), лауазымы)</w:t>
            </w:r>
            <w:r>
              <w:br/>
            </w:r>
            <w:r>
              <w:rPr>
                <w:rFonts w:ascii="Times New Roman"/>
                <w:b w:val="false"/>
                <w:i w:val="false"/>
                <w:color w:val="000000"/>
                <w:sz w:val="20"/>
              </w:rPr>
              <w:t>
М.О.</w:t>
            </w:r>
          </w:p>
        </w:tc>
      </w:tr>
    </w:tbl>
    <w:p>
      <w:pPr>
        <w:spacing w:after="0"/>
        <w:ind w:left="0"/>
        <w:jc w:val="both"/>
      </w:pPr>
      <w:r>
        <w:rPr>
          <w:rFonts w:ascii="Times New Roman"/>
          <w:b w:val="false"/>
          <w:i w:val="false"/>
          <w:color w:val="000000"/>
          <w:sz w:val="28"/>
        </w:rPr>
        <w:t>
      Тапсырыс берушінің жеделөтінімдіжоюбойыншаақпарат: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840"/>
        <w:gridCol w:w="2863"/>
        <w:gridCol w:w="5757"/>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 жою уақыты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себебі</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туралы косымша ақпарат</w:t>
            </w:r>
          </w:p>
        </w:tc>
        <w:tc>
          <w:tcPr>
            <w:tcW w:w="5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Ауысымныңағадәрігерініңқолы, Т.А.Ә (болған жағдайда).</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121/е нысанды медициналық құжаттама</w:t>
            </w:r>
          </w:p>
        </w:tc>
      </w:tr>
    </w:tbl>
    <w:bookmarkStart w:name="z142" w:id="84"/>
    <w:p>
      <w:pPr>
        <w:spacing w:after="0"/>
        <w:ind w:left="0"/>
        <w:jc w:val="left"/>
      </w:pPr>
      <w:r>
        <w:rPr>
          <w:rFonts w:ascii="Times New Roman"/>
          <w:b/>
          <w:i w:val="false"/>
          <w:color w:val="000000"/>
        </w:rPr>
        <w:t xml:space="preserve"> Балалар үйіне балаларды қабылдауды есепке алу журналы 20____ жыл ___________________бойынша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534"/>
        <w:gridCol w:w="1673"/>
        <w:gridCol w:w="534"/>
        <w:gridCol w:w="1525"/>
        <w:gridCol w:w="535"/>
        <w:gridCol w:w="535"/>
        <w:gridCol w:w="832"/>
        <w:gridCol w:w="4152"/>
        <w:gridCol w:w="1428"/>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 аты, әкесінің аты(болған жағдайда)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күні, айы)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жіберді</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 себебі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қандай құжаттармен жіберілді</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туыстарының (әкесінің, анасының, басқа жақын туыстарының, қамқоршының) тегі, аты, Әкесінің аты (болған жағдайда), және мекенжайы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ауыстырылды, балалар үйінен баланы кім қабылдап алды</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1493"/>
        <w:gridCol w:w="2398"/>
        <w:gridCol w:w="1267"/>
        <w:gridCol w:w="1263"/>
        <w:gridCol w:w="4613"/>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ауыстырылған немесе шыққан күні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қабылдаған ұйымның және адамның мекенжайы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қандай құжаттар бойынша шықты және баланы қабылдаған адамның қолхаты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балалар үйінен кім шығарды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адамның қолы</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жағдайдағы белгілер (қайтыс болған күні және қайда екенін көрсету керек: ауруханада, балалар үйінде)</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270-3/е нысанды медициналық құжаттама</w:t>
            </w:r>
          </w:p>
        </w:tc>
      </w:tr>
    </w:tbl>
    <w:bookmarkStart w:name="z143" w:id="85"/>
    <w:p>
      <w:pPr>
        <w:spacing w:after="0"/>
        <w:ind w:left="0"/>
        <w:jc w:val="left"/>
      </w:pPr>
      <w:r>
        <w:rPr>
          <w:rFonts w:ascii="Times New Roman"/>
          <w:b/>
          <w:i w:val="false"/>
          <w:color w:val="000000"/>
        </w:rPr>
        <w:t xml:space="preserve"> АИТВ-инфекциясын жұқтырған жүкті әйелдер мен жүктіліктің аяқталуын, АИТВ жұқтырған анадан туған баланы есепке алу журналы Жолдамалар нәтижесінен келесі жолдардан құралады, бірақ шектелмейді:</w:t>
      </w:r>
    </w:p>
    <w:bookmarkEnd w:id="85"/>
    <w:p>
      <w:pPr>
        <w:spacing w:after="0"/>
        <w:ind w:left="0"/>
        <w:jc w:val="both"/>
      </w:pPr>
      <w:r>
        <w:rPr>
          <w:rFonts w:ascii="Times New Roman"/>
          <w:b w:val="false"/>
          <w:i w:val="false"/>
          <w:color w:val="000000"/>
          <w:sz w:val="28"/>
        </w:rPr>
        <w:t>
      1. Жүктінің жеке сәйкестендіру нөмірі</w:t>
      </w:r>
    </w:p>
    <w:p>
      <w:pPr>
        <w:spacing w:after="0"/>
        <w:ind w:left="0"/>
        <w:jc w:val="both"/>
      </w:pPr>
      <w:r>
        <w:rPr>
          <w:rFonts w:ascii="Times New Roman"/>
          <w:b w:val="false"/>
          <w:i w:val="false"/>
          <w:color w:val="000000"/>
          <w:sz w:val="28"/>
        </w:rPr>
        <w:t>
      2. Жүктінің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АИТВ анықтылғын күні</w:t>
      </w:r>
    </w:p>
    <w:p>
      <w:pPr>
        <w:spacing w:after="0"/>
        <w:ind w:left="0"/>
        <w:jc w:val="both"/>
      </w:pPr>
      <w:r>
        <w:rPr>
          <w:rFonts w:ascii="Times New Roman"/>
          <w:b w:val="false"/>
          <w:i w:val="false"/>
          <w:color w:val="000000"/>
          <w:sz w:val="28"/>
        </w:rPr>
        <w:t>
      6. Жүктіліктің анықталған күні</w:t>
      </w:r>
    </w:p>
    <w:p>
      <w:pPr>
        <w:spacing w:after="0"/>
        <w:ind w:left="0"/>
        <w:jc w:val="both"/>
      </w:pPr>
      <w:r>
        <w:rPr>
          <w:rFonts w:ascii="Times New Roman"/>
          <w:b w:val="false"/>
          <w:i w:val="false"/>
          <w:color w:val="000000"/>
          <w:sz w:val="28"/>
        </w:rPr>
        <w:t>
      7. Қауіп тобына қатынасы</w:t>
      </w:r>
    </w:p>
    <w:p>
      <w:pPr>
        <w:spacing w:after="0"/>
        <w:ind w:left="0"/>
        <w:jc w:val="both"/>
      </w:pPr>
      <w:r>
        <w:rPr>
          <w:rFonts w:ascii="Times New Roman"/>
          <w:b w:val="false"/>
          <w:i w:val="false"/>
          <w:color w:val="000000"/>
          <w:sz w:val="28"/>
        </w:rPr>
        <w:t>
      8. Диагнозы</w:t>
      </w:r>
    </w:p>
    <w:p>
      <w:pPr>
        <w:spacing w:after="0"/>
        <w:ind w:left="0"/>
        <w:jc w:val="both"/>
      </w:pPr>
      <w:r>
        <w:rPr>
          <w:rFonts w:ascii="Times New Roman"/>
          <w:b w:val="false"/>
          <w:i w:val="false"/>
          <w:color w:val="000000"/>
          <w:sz w:val="28"/>
        </w:rPr>
        <w:t>
      9. Жүктілік немен аяқталды</w:t>
      </w:r>
    </w:p>
    <w:p>
      <w:pPr>
        <w:spacing w:after="0"/>
        <w:ind w:left="0"/>
        <w:jc w:val="both"/>
      </w:pPr>
      <w:r>
        <w:rPr>
          <w:rFonts w:ascii="Times New Roman"/>
          <w:b w:val="false"/>
          <w:i w:val="false"/>
          <w:color w:val="000000"/>
          <w:sz w:val="28"/>
        </w:rPr>
        <w:t>
      10. Нәрестенің ЖСН</w:t>
      </w:r>
    </w:p>
    <w:p>
      <w:pPr>
        <w:spacing w:after="0"/>
        <w:ind w:left="0"/>
        <w:jc w:val="both"/>
      </w:pPr>
      <w:r>
        <w:rPr>
          <w:rFonts w:ascii="Times New Roman"/>
          <w:b w:val="false"/>
          <w:i w:val="false"/>
          <w:color w:val="000000"/>
          <w:sz w:val="28"/>
        </w:rPr>
        <w:t>
      11. Нәрестенің тегі, аты, әкесінің аты (болған жағдайда)</w:t>
      </w:r>
    </w:p>
    <w:p>
      <w:pPr>
        <w:spacing w:after="0"/>
        <w:ind w:left="0"/>
        <w:jc w:val="both"/>
      </w:pPr>
      <w:r>
        <w:rPr>
          <w:rFonts w:ascii="Times New Roman"/>
          <w:b w:val="false"/>
          <w:i w:val="false"/>
          <w:color w:val="000000"/>
          <w:sz w:val="28"/>
        </w:rPr>
        <w:t>
      12. Толық клиникалық диагнозы</w:t>
      </w:r>
    </w:p>
    <w:p>
      <w:pPr>
        <w:spacing w:after="0"/>
        <w:ind w:left="0"/>
        <w:jc w:val="both"/>
      </w:pPr>
      <w:r>
        <w:rPr>
          <w:rFonts w:ascii="Times New Roman"/>
          <w:b w:val="false"/>
          <w:i w:val="false"/>
          <w:color w:val="000000"/>
          <w:sz w:val="28"/>
        </w:rPr>
        <w:t>
      13. Профилактикалық емдеу, тамақтандыру</w:t>
      </w:r>
    </w:p>
    <w:p>
      <w:pPr>
        <w:spacing w:after="0"/>
        <w:ind w:left="0"/>
        <w:jc w:val="both"/>
      </w:pPr>
      <w:r>
        <w:rPr>
          <w:rFonts w:ascii="Times New Roman"/>
          <w:b w:val="false"/>
          <w:i w:val="false"/>
          <w:color w:val="000000"/>
          <w:sz w:val="28"/>
        </w:rPr>
        <w:t>
      14. Зерттеулер нәтижелері</w:t>
      </w:r>
    </w:p>
    <w:p>
      <w:pPr>
        <w:spacing w:after="0"/>
        <w:ind w:left="0"/>
        <w:jc w:val="both"/>
      </w:pPr>
      <w:r>
        <w:rPr>
          <w:rFonts w:ascii="Times New Roman"/>
          <w:b w:val="false"/>
          <w:i w:val="false"/>
          <w:color w:val="000000"/>
          <w:sz w:val="28"/>
        </w:rPr>
        <w:t>
      15. Емделуі</w:t>
      </w:r>
    </w:p>
    <w:p>
      <w:pPr>
        <w:spacing w:after="0"/>
        <w:ind w:left="0"/>
        <w:jc w:val="both"/>
      </w:pPr>
      <w:r>
        <w:rPr>
          <w:rFonts w:ascii="Times New Roman"/>
          <w:b w:val="false"/>
          <w:i w:val="false"/>
          <w:color w:val="000000"/>
          <w:sz w:val="28"/>
        </w:rPr>
        <w:t>
      16. Динамикалық бақылаудан шыгару күні</w:t>
      </w:r>
    </w:p>
    <w:p>
      <w:pPr>
        <w:spacing w:after="0"/>
        <w:ind w:left="0"/>
        <w:jc w:val="both"/>
      </w:pPr>
      <w:r>
        <w:rPr>
          <w:rFonts w:ascii="Times New Roman"/>
          <w:b w:val="false"/>
          <w:i w:val="false"/>
          <w:color w:val="000000"/>
          <w:sz w:val="28"/>
        </w:rPr>
        <w:t>
      17. АИТВ жұқтырғандар тобына ауыстырылған күні</w:t>
      </w:r>
    </w:p>
    <w:p>
      <w:pPr>
        <w:spacing w:after="0"/>
        <w:ind w:left="0"/>
        <w:jc w:val="both"/>
      </w:pPr>
      <w:r>
        <w:rPr>
          <w:rFonts w:ascii="Times New Roman"/>
          <w:b w:val="false"/>
          <w:i w:val="false"/>
          <w:color w:val="000000"/>
          <w:sz w:val="28"/>
        </w:rPr>
        <w:t>
      18. Қайтыс болған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271/е нысанды медициналық құжаттама</w:t>
            </w:r>
          </w:p>
        </w:tc>
      </w:tr>
    </w:tbl>
    <w:bookmarkStart w:name="z144" w:id="86"/>
    <w:p>
      <w:pPr>
        <w:spacing w:after="0"/>
        <w:ind w:left="0"/>
        <w:jc w:val="left"/>
      </w:pPr>
      <w:r>
        <w:rPr>
          <w:rFonts w:ascii="Times New Roman"/>
          <w:b/>
          <w:i w:val="false"/>
          <w:color w:val="000000"/>
        </w:rPr>
        <w:t xml:space="preserve"> Зертхана қызметкерлерін тексеруді тіркеу Журналы</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Басталды " "________ 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Аяқталды " "________ ж.</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3560"/>
        <w:gridCol w:w="1138"/>
        <w:gridCol w:w="1138"/>
        <w:gridCol w:w="1138"/>
        <w:gridCol w:w="1874"/>
        <w:gridCol w:w="1138"/>
        <w:gridCol w:w="1139"/>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алу күні</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өткізілген күн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Тест-жүйесінің түрі, сериясы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275/е нысанды медициналық құжаттама</w:t>
            </w:r>
          </w:p>
        </w:tc>
      </w:tr>
    </w:tbl>
    <w:p>
      <w:pPr>
        <w:spacing w:after="0"/>
        <w:ind w:left="0"/>
        <w:jc w:val="both"/>
      </w:pPr>
      <w:r>
        <w:rPr>
          <w:rFonts w:ascii="Times New Roman"/>
          <w:b w:val="false"/>
          <w:i w:val="false"/>
          <w:color w:val="000000"/>
          <w:sz w:val="28"/>
        </w:rPr>
        <w:t>
      АИТВ-инфекциясын тасымалдаушысы болып табылатын адаммен құпия әңгімелесу парағы</w:t>
      </w:r>
    </w:p>
    <w:p>
      <w:pPr>
        <w:spacing w:after="0"/>
        <w:ind w:left="0"/>
        <w:jc w:val="both"/>
      </w:pPr>
      <w:r>
        <w:rPr>
          <w:rFonts w:ascii="Times New Roman"/>
          <w:b w:val="false"/>
          <w:i w:val="false"/>
          <w:color w:val="000000"/>
          <w:sz w:val="28"/>
        </w:rPr>
        <w:t>
      Мен , __________________________________________________________________________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ЖСН_________________________________________________________________________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____________________________________________________________________</w:t>
      </w:r>
    </w:p>
    <w:p>
      <w:pPr>
        <w:spacing w:after="0"/>
        <w:ind w:left="0"/>
        <w:jc w:val="both"/>
      </w:pPr>
      <w:r>
        <w:rPr>
          <w:rFonts w:ascii="Times New Roman"/>
          <w:b w:val="false"/>
          <w:i w:val="false"/>
          <w:color w:val="000000"/>
          <w:sz w:val="28"/>
        </w:rPr>
        <w:t>
      тұратын мекенжайым</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дәрігердің хабарлағанын өз қолыммен растаймын</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дәрiгердiң ТАӘ (болған жағдайда)</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облыстық (қалалық) ЖИТС-тың алдын алу және оған қарсы күрес орталығының дәрiгерi АИТВ-инфекциясын жұқтырғаным (ЖИТС-пен ауратыным) туралы хабарлағанын жазбаша түрде растаймын.</w:t>
      </w:r>
    </w:p>
    <w:p>
      <w:pPr>
        <w:spacing w:after="0"/>
        <w:ind w:left="0"/>
        <w:jc w:val="both"/>
      </w:pPr>
      <w:r>
        <w:rPr>
          <w:rFonts w:ascii="Times New Roman"/>
          <w:b w:val="false"/>
          <w:i w:val="false"/>
          <w:color w:val="000000"/>
          <w:sz w:val="28"/>
        </w:rPr>
        <w:t>
      Қазақстан Республикасының күшiндегi заңдары бойынша АИТВ-инфекциясын таратқаны үшiн жүктелетiн қылмыстық жауапкершiлiк туралы ескертiлдiм.</w:t>
      </w:r>
    </w:p>
    <w:p>
      <w:pPr>
        <w:spacing w:after="0"/>
        <w:ind w:left="0"/>
        <w:jc w:val="both"/>
      </w:pPr>
      <w:r>
        <w:rPr>
          <w:rFonts w:ascii="Times New Roman"/>
          <w:b w:val="false"/>
          <w:i w:val="false"/>
          <w:color w:val="000000"/>
          <w:sz w:val="28"/>
        </w:rPr>
        <w:t>
      АИТВ-инфекциясының басқа адамдарға жұғу жолдары туралы, жеке қорғаныш құралдарын пайдалану қажеттілігі туралы, қорғану АИТВ-сырқатымен ауыратыным туралы жыныстық серiктерiме, вена арқылы есірткі қабылдайтын серiктерiме, медициналық жәрдем алуға келгенде медицина қызметкерлерiне хабарлауым мiндеттi екендiгi, маған донор болуға өмiр бойы тыйым салынғаны туралы ескертiлдiм.</w:t>
      </w:r>
    </w:p>
    <w:p>
      <w:pPr>
        <w:spacing w:after="0"/>
        <w:ind w:left="0"/>
        <w:jc w:val="both"/>
      </w:pPr>
      <w:r>
        <w:rPr>
          <w:rFonts w:ascii="Times New Roman"/>
          <w:b w:val="false"/>
          <w:i w:val="false"/>
          <w:color w:val="000000"/>
          <w:sz w:val="28"/>
        </w:rPr>
        <w:t>
      Диспансерлiк бақылау және облыстық (қалалық) ЖИТС-тың алдын алу және оған қарсы күрес орталығында медициналық көмек алу тәртiбiмен таныстым.</w:t>
      </w:r>
    </w:p>
    <w:p>
      <w:pPr>
        <w:spacing w:after="0"/>
        <w:ind w:left="0"/>
        <w:jc w:val="both"/>
      </w:pPr>
      <w:r>
        <w:rPr>
          <w:rFonts w:ascii="Times New Roman"/>
          <w:b w:val="false"/>
          <w:i w:val="false"/>
          <w:color w:val="000000"/>
          <w:sz w:val="28"/>
        </w:rPr>
        <w:t>
      Мен менің персоналдық деректерімді электрондық ақпараттық ресурстарға енгізуге келісемін ("Халық денсаулығы және денсаулық сақтау жүйесі туралы" Қазақстан Республикасының 18.09.2009ж. №193-4 Кодексінің 28-бабы).</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АИТВ инфекциясын жұқтырған адамның қолы _______________</w:t>
      </w:r>
    </w:p>
    <w:p>
      <w:pPr>
        <w:spacing w:after="0"/>
        <w:ind w:left="0"/>
        <w:jc w:val="both"/>
      </w:pPr>
      <w:r>
        <w:rPr>
          <w:rFonts w:ascii="Times New Roman"/>
          <w:b w:val="false"/>
          <w:i w:val="false"/>
          <w:color w:val="000000"/>
          <w:sz w:val="28"/>
        </w:rPr>
        <w:t>
      Емдеушi дәрiгердiң қолы ____________</w:t>
      </w:r>
    </w:p>
    <w:p>
      <w:pPr>
        <w:spacing w:after="0"/>
        <w:ind w:left="0"/>
        <w:jc w:val="both"/>
      </w:pPr>
      <w:r>
        <w:rPr>
          <w:rFonts w:ascii="Times New Roman"/>
          <w:b w:val="false"/>
          <w:i w:val="false"/>
          <w:color w:val="000000"/>
          <w:sz w:val="28"/>
        </w:rPr>
        <w:t>
      № 275/е "АИТВ-инфекциясын тасымалдаушысы болып табылатын адаммен құпия әңгімелесу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1"/>
        <w:gridCol w:w="5747"/>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иммундық тапшылық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иммундық тапшылық синдромы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280/е нысанды медициналық құжаттама</w:t>
            </w:r>
          </w:p>
        </w:tc>
      </w:tr>
    </w:tbl>
    <w:bookmarkStart w:name="z145" w:id="87"/>
    <w:p>
      <w:pPr>
        <w:spacing w:after="0"/>
        <w:ind w:left="0"/>
        <w:jc w:val="left"/>
      </w:pPr>
      <w:r>
        <w:rPr>
          <w:rFonts w:ascii="Times New Roman"/>
          <w:b/>
          <w:i w:val="false"/>
          <w:color w:val="000000"/>
        </w:rPr>
        <w:t xml:space="preserve"> Бракераждық журналы</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Басталуы " ______" ________________ 20___ж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Аяқталуы " ______" ________________ 20__ж</w:t>
            </w:r>
          </w:p>
        </w:tc>
      </w:tr>
    </w:tbl>
    <w:bookmarkStart w:name="z146" w:id="88"/>
    <w:p>
      <w:pPr>
        <w:spacing w:after="0"/>
        <w:ind w:left="0"/>
        <w:jc w:val="left"/>
      </w:pPr>
      <w:r>
        <w:rPr>
          <w:rFonts w:ascii="Times New Roman"/>
          <w:b/>
          <w:i w:val="false"/>
          <w:color w:val="000000"/>
        </w:rPr>
        <w:t xml:space="preserve"> Бракераж туралы ақпаратты қабылдауға және жіберуге жауапты қызметкерлердің қолдарының сәйкестендіргіші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5"/>
        <w:gridCol w:w="8868"/>
        <w:gridCol w:w="1717"/>
      </w:tblGrid>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Т.А.Ә(болған жағдайда)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1178"/>
        <w:gridCol w:w="1690"/>
        <w:gridCol w:w="1434"/>
        <w:gridCol w:w="921"/>
        <w:gridCol w:w="922"/>
        <w:gridCol w:w="3397"/>
        <w:gridCol w:w="1806"/>
      </w:tblGrid>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Р/с №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зертханасындағы тіркеу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жылы, айы, күні</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алып келген мекеменің атауы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Бракераждау себебі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 туралы ақпарат алған қызметшының аты жөні және қолы(болған жағдайда)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Дәрігер-лаборанттың/сапа жөніндегі менеджердің қолы</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Журналды қалай электронды түрде жүргізу мүмкін болса, солай дәстүрлі қағаздағы түрінде жүргізуге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5-қосымша</w:t>
            </w:r>
          </w:p>
        </w:tc>
      </w:tr>
    </w:tbl>
    <w:bookmarkStart w:name="z149" w:id="89"/>
    <w:p>
      <w:pPr>
        <w:spacing w:after="0"/>
        <w:ind w:left="0"/>
        <w:jc w:val="left"/>
      </w:pPr>
      <w:r>
        <w:rPr>
          <w:rFonts w:ascii="Times New Roman"/>
          <w:b/>
          <w:i w:val="false"/>
          <w:color w:val="000000"/>
        </w:rPr>
        <w:t xml:space="preserve"> Медициналық ұйымдарының құрамындағы зертханалардың медициналық есеп құжаттамасы</w:t>
      </w:r>
    </w:p>
    <w:bookmarkEnd w:id="89"/>
    <w:p>
      <w:pPr>
        <w:spacing w:after="0"/>
        <w:ind w:left="0"/>
        <w:jc w:val="both"/>
      </w:pPr>
      <w:r>
        <w:rPr>
          <w:rFonts w:ascii="Times New Roman"/>
          <w:b w:val="false"/>
          <w:i w:val="false"/>
          <w:color w:val="ff0000"/>
          <w:sz w:val="28"/>
        </w:rPr>
        <w:t xml:space="preserve">
      Ескерту. 5-қосымша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201/е нысанды медициналық құжаттама</w:t>
            </w:r>
          </w:p>
        </w:tc>
      </w:tr>
    </w:tbl>
    <w:bookmarkStart w:name="z150" w:id="90"/>
    <w:p>
      <w:pPr>
        <w:spacing w:after="0"/>
        <w:ind w:left="0"/>
        <w:jc w:val="left"/>
      </w:pPr>
      <w:r>
        <w:rPr>
          <w:rFonts w:ascii="Times New Roman"/>
          <w:b/>
          <w:i w:val="false"/>
          <w:color w:val="000000"/>
        </w:rPr>
        <w:t xml:space="preserve"> Жолдама № зертханалық зерттеу қызметтері / консультациялық қызметтер үшін / басқа ауруханаға жатқызу үшін</w:t>
      </w:r>
    </w:p>
    <w:bookmarkEnd w:id="90"/>
    <w:p>
      <w:pPr>
        <w:spacing w:after="0"/>
        <w:ind w:left="0"/>
        <w:jc w:val="both"/>
      </w:pPr>
      <w:r>
        <w:rPr>
          <w:rFonts w:ascii="Times New Roman"/>
          <w:b w:val="false"/>
          <w:i w:val="false"/>
          <w:color w:val="000000"/>
          <w:sz w:val="28"/>
        </w:rPr>
        <w:t>
      1. ЖСН / паспорт нөмірі</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xml:space="preserve">
      Жеке телефон нөмірі </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Жолданған күні</w:t>
      </w:r>
    </w:p>
    <w:p>
      <w:pPr>
        <w:spacing w:after="0"/>
        <w:ind w:left="0"/>
        <w:jc w:val="both"/>
      </w:pPr>
      <w:r>
        <w:rPr>
          <w:rFonts w:ascii="Times New Roman"/>
          <w:b w:val="false"/>
          <w:i w:val="false"/>
          <w:color w:val="000000"/>
          <w:sz w:val="28"/>
        </w:rPr>
        <w:t>
      12. Төлем бойынша санат</w:t>
      </w:r>
    </w:p>
    <w:p>
      <w:pPr>
        <w:spacing w:after="0"/>
        <w:ind w:left="0"/>
        <w:jc w:val="both"/>
      </w:pPr>
      <w:r>
        <w:rPr>
          <w:rFonts w:ascii="Times New Roman"/>
          <w:b w:val="false"/>
          <w:i w:val="false"/>
          <w:color w:val="000000"/>
          <w:sz w:val="28"/>
        </w:rPr>
        <w:t>
      Эпидемиологиялық жағдайды анықтау үшін зерттеуге жіберілген кезде толтырылатын жолдар:</w:t>
      </w:r>
    </w:p>
    <w:p>
      <w:pPr>
        <w:spacing w:after="0"/>
        <w:ind w:left="0"/>
        <w:jc w:val="both"/>
      </w:pPr>
      <w:r>
        <w:rPr>
          <w:rFonts w:ascii="Times New Roman"/>
          <w:b w:val="false"/>
          <w:i w:val="false"/>
          <w:color w:val="000000"/>
          <w:sz w:val="28"/>
        </w:rPr>
        <w:t>
      13 .Жұмыс/ оқу/ балара мекемесінің орыны</w:t>
      </w:r>
    </w:p>
    <w:p>
      <w:pPr>
        <w:spacing w:after="0"/>
        <w:ind w:left="0"/>
        <w:jc w:val="both"/>
      </w:pPr>
      <w:r>
        <w:rPr>
          <w:rFonts w:ascii="Times New Roman"/>
          <w:b w:val="false"/>
          <w:i w:val="false"/>
          <w:color w:val="000000"/>
          <w:sz w:val="28"/>
        </w:rPr>
        <w:t>
      14. Лауазымы (тек медицина қызметкерлері мен медициналық жоғары оқу орындарының студенттері үшін)</w:t>
      </w:r>
    </w:p>
    <w:p>
      <w:pPr>
        <w:spacing w:after="0"/>
        <w:ind w:left="0"/>
        <w:jc w:val="both"/>
      </w:pPr>
      <w:r>
        <w:rPr>
          <w:rFonts w:ascii="Times New Roman"/>
          <w:b w:val="false"/>
          <w:i w:val="false"/>
          <w:color w:val="000000"/>
          <w:sz w:val="28"/>
        </w:rPr>
        <w:t>
      15. Әлеуметтік санаты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1 қосымша парақ</w:t>
            </w:r>
          </w:p>
        </w:tc>
      </w:tr>
    </w:tbl>
    <w:p>
      <w:pPr>
        <w:spacing w:after="0"/>
        <w:ind w:left="0"/>
        <w:jc w:val="both"/>
      </w:pPr>
      <w:r>
        <w:rPr>
          <w:rFonts w:ascii="Times New Roman"/>
          <w:b w:val="false"/>
          <w:i w:val="false"/>
          <w:color w:val="000000"/>
          <w:sz w:val="28"/>
        </w:rPr>
        <w:t>
      Тек қана зертханалық және диагностикалық зерттеулерге немесе мамандардың кеңесіне жолданғанда толтырылатын арнайы бөлігі:</w:t>
      </w:r>
    </w:p>
    <w:p>
      <w:pPr>
        <w:spacing w:after="0"/>
        <w:ind w:left="0"/>
        <w:jc w:val="both"/>
      </w:pPr>
      <w:r>
        <w:rPr>
          <w:rFonts w:ascii="Times New Roman"/>
          <w:b w:val="false"/>
          <w:i w:val="false"/>
          <w:color w:val="000000"/>
          <w:sz w:val="28"/>
        </w:rPr>
        <w:t>
      1. Қызмет түрі</w:t>
      </w:r>
    </w:p>
    <w:p>
      <w:pPr>
        <w:spacing w:after="0"/>
        <w:ind w:left="0"/>
        <w:jc w:val="both"/>
      </w:pPr>
      <w:r>
        <w:rPr>
          <w:rFonts w:ascii="Times New Roman"/>
          <w:b w:val="false"/>
          <w:i w:val="false"/>
          <w:color w:val="000000"/>
          <w:sz w:val="28"/>
        </w:rPr>
        <w:t>
      2. Бастапқы үлгідегі түрі (егер қажет болған жағдайда)</w:t>
      </w:r>
    </w:p>
    <w:p>
      <w:pPr>
        <w:spacing w:after="0"/>
        <w:ind w:left="0"/>
        <w:jc w:val="both"/>
      </w:pPr>
      <w:r>
        <w:rPr>
          <w:rFonts w:ascii="Times New Roman"/>
          <w:b w:val="false"/>
          <w:i w:val="false"/>
          <w:color w:val="000000"/>
          <w:sz w:val="28"/>
        </w:rPr>
        <w:t xml:space="preserve">
      3. Тексеру (егер қажет болған жағдайда)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первичное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повторное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Зерттеп-қарауға тапсырыс (егер қажет болған жағдайда: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жедел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Ескерту</w:t>
      </w:r>
    </w:p>
    <w:p>
      <w:pPr>
        <w:spacing w:after="0"/>
        <w:ind w:left="0"/>
        <w:jc w:val="both"/>
      </w:pPr>
      <w:r>
        <w:rPr>
          <w:rFonts w:ascii="Times New Roman"/>
          <w:b w:val="false"/>
          <w:i w:val="false"/>
          <w:color w:val="000000"/>
          <w:sz w:val="28"/>
        </w:rPr>
        <w:t>
      6. Үлгі (егер қажет болған жағдайда)</w:t>
      </w:r>
    </w:p>
    <w:p>
      <w:pPr>
        <w:spacing w:after="0"/>
        <w:ind w:left="0"/>
        <w:jc w:val="both"/>
      </w:pPr>
      <w:r>
        <w:rPr>
          <w:rFonts w:ascii="Times New Roman"/>
          <w:b w:val="false"/>
          <w:i w:val="false"/>
          <w:color w:val="000000"/>
          <w:sz w:val="28"/>
        </w:rPr>
        <w:t>
      7. № 4 нысаны бойынша зерттеу коды (егер қажет болған жағдайда)</w:t>
      </w:r>
    </w:p>
    <w:p>
      <w:pPr>
        <w:spacing w:after="0"/>
        <w:ind w:left="0"/>
        <w:jc w:val="both"/>
      </w:pPr>
      <w:r>
        <w:rPr>
          <w:rFonts w:ascii="Times New Roman"/>
          <w:b w:val="false"/>
          <w:i w:val="false"/>
          <w:color w:val="000000"/>
          <w:sz w:val="28"/>
        </w:rPr>
        <w:t>
      8. Үлгілерді алу күні, жинау уақыты</w:t>
      </w:r>
    </w:p>
    <w:p>
      <w:pPr>
        <w:spacing w:after="0"/>
        <w:ind w:left="0"/>
        <w:jc w:val="both"/>
      </w:pPr>
      <w:r>
        <w:rPr>
          <w:rFonts w:ascii="Times New Roman"/>
          <w:b w:val="false"/>
          <w:i w:val="false"/>
          <w:color w:val="000000"/>
          <w:sz w:val="28"/>
        </w:rPr>
        <w:t>
      9. Үлгілерді зертханаға жолдау уақыты мен күні</w:t>
      </w:r>
    </w:p>
    <w:p>
      <w:pPr>
        <w:spacing w:after="0"/>
        <w:ind w:left="0"/>
        <w:jc w:val="both"/>
      </w:pPr>
      <w:r>
        <w:rPr>
          <w:rFonts w:ascii="Times New Roman"/>
          <w:b w:val="false"/>
          <w:i w:val="false"/>
          <w:color w:val="000000"/>
          <w:sz w:val="28"/>
        </w:rPr>
        <w:t>
      Қазақстандық дерматология және жұқпалы аурулар ғылыми орталығы және Ұлттық фтизиопульмонология ғылыми орталығы толтырады:</w:t>
      </w:r>
    </w:p>
    <w:p>
      <w:pPr>
        <w:spacing w:after="0"/>
        <w:ind w:left="0"/>
        <w:jc w:val="both"/>
      </w:pPr>
      <w:r>
        <w:rPr>
          <w:rFonts w:ascii="Times New Roman"/>
          <w:b w:val="false"/>
          <w:i w:val="false"/>
          <w:color w:val="000000"/>
          <w:sz w:val="28"/>
        </w:rPr>
        <w:t>
      1. АҚТҚ-жұқпасының белгілері үшін қан үлгілерін жеке зерттеуге жүгінген кезде пациенттің негізделген келісімін алу қажет:</w:t>
      </w:r>
    </w:p>
    <w:p>
      <w:pPr>
        <w:spacing w:after="0"/>
        <w:ind w:left="0"/>
        <w:jc w:val="both"/>
      </w:pPr>
      <w:r>
        <w:rPr>
          <w:rFonts w:ascii="Times New Roman"/>
          <w:b w:val="false"/>
          <w:i w:val="false"/>
          <w:color w:val="000000"/>
          <w:sz w:val="28"/>
        </w:rPr>
        <w:t>
      Мен, __________________________________________________ ____________________ кеңес беруге және тестілеуге және менің жеке мәліметтерімнің электронды ақпараттық ресурстарға қосылуына келісемін (Қазақстан Республикасының 2009 жылғы 18 қыркүйектегі N 193-4 Денсаулық сақтау жүйесі туралы және адамдардың денсаулығы туралы кодексінің 28-бабы).</w:t>
      </w:r>
    </w:p>
    <w:p>
      <w:pPr>
        <w:spacing w:after="0"/>
        <w:ind w:left="0"/>
        <w:jc w:val="both"/>
      </w:pPr>
      <w:r>
        <w:rPr>
          <w:rFonts w:ascii="Times New Roman"/>
          <w:b w:val="false"/>
          <w:i w:val="false"/>
          <w:color w:val="000000"/>
          <w:sz w:val="28"/>
        </w:rPr>
        <w:t>
      Толтырған күні мен уақыты</w:t>
      </w:r>
    </w:p>
    <w:p>
      <w:pPr>
        <w:spacing w:after="0"/>
        <w:ind w:left="0"/>
        <w:jc w:val="both"/>
      </w:pPr>
      <w:r>
        <w:rPr>
          <w:rFonts w:ascii="Times New Roman"/>
          <w:b w:val="false"/>
          <w:i w:val="false"/>
          <w:color w:val="000000"/>
          <w:sz w:val="28"/>
        </w:rPr>
        <w:t xml:space="preserve">
      Қолы </w:t>
      </w:r>
    </w:p>
    <w:p>
      <w:pPr>
        <w:spacing w:after="0"/>
        <w:ind w:left="0"/>
        <w:jc w:val="both"/>
      </w:pPr>
      <w:r>
        <w:rPr>
          <w:rFonts w:ascii="Times New Roman"/>
          <w:b w:val="false"/>
          <w:i w:val="false"/>
          <w:color w:val="000000"/>
          <w:sz w:val="28"/>
        </w:rPr>
        <w:t>
      2. Қажеттілігіне байланысты, тізімдік жолдама жазуға болады.</w:t>
      </w:r>
    </w:p>
    <w:p>
      <w:pPr>
        <w:spacing w:after="0"/>
        <w:ind w:left="0"/>
        <w:jc w:val="both"/>
      </w:pPr>
      <w:r>
        <w:rPr>
          <w:rFonts w:ascii="Times New Roman"/>
          <w:b w:val="false"/>
          <w:i w:val="false"/>
          <w:color w:val="000000"/>
          <w:sz w:val="28"/>
        </w:rPr>
        <w:t>
      Келесі жолдар жолдамада бағыт сипатын нақтылау үшін оларды іске асыру қажет болғанда ғана толтырылады:</w:t>
      </w:r>
    </w:p>
    <w:p>
      <w:pPr>
        <w:spacing w:after="0"/>
        <w:ind w:left="0"/>
        <w:jc w:val="both"/>
      </w:pPr>
      <w:r>
        <w:rPr>
          <w:rFonts w:ascii="Times New Roman"/>
          <w:b w:val="false"/>
          <w:i w:val="false"/>
          <w:color w:val="000000"/>
          <w:sz w:val="28"/>
        </w:rPr>
        <w:t>
      1. Типтеу әдісі (трансфузия кезінде толтырылады)</w:t>
      </w:r>
    </w:p>
    <w:p>
      <w:pPr>
        <w:spacing w:after="0"/>
        <w:ind w:left="0"/>
        <w:jc w:val="both"/>
      </w:pPr>
      <w:r>
        <w:rPr>
          <w:rFonts w:ascii="Times New Roman"/>
          <w:b w:val="false"/>
          <w:i w:val="false"/>
          <w:color w:val="000000"/>
          <w:sz w:val="28"/>
        </w:rPr>
        <w:t>
      2. Үлгі алу орны (цитологиялық зерттеулер кезінде толтырылады)</w:t>
      </w:r>
    </w:p>
    <w:p>
      <w:pPr>
        <w:spacing w:after="0"/>
        <w:ind w:left="0"/>
        <w:jc w:val="both"/>
      </w:pPr>
      <w:r>
        <w:rPr>
          <w:rFonts w:ascii="Times New Roman"/>
          <w:b w:val="false"/>
          <w:i w:val="false"/>
          <w:color w:val="000000"/>
          <w:sz w:val="28"/>
        </w:rPr>
        <w:t>
      3. Зерттелу көрсеткіштері (микробиологиялық зерттеулер кезінде толтырылады)</w:t>
      </w:r>
    </w:p>
    <w:p>
      <w:pPr>
        <w:spacing w:after="0"/>
        <w:ind w:left="0"/>
        <w:jc w:val="both"/>
      </w:pPr>
      <w:r>
        <w:rPr>
          <w:rFonts w:ascii="Times New Roman"/>
          <w:b w:val="false"/>
          <w:i w:val="false"/>
          <w:color w:val="000000"/>
          <w:sz w:val="28"/>
        </w:rPr>
        <w:t>
      4. Патологиялық және гистологиялық зерттеулер қызметтерін таңдау кезінде қолданылады:</w:t>
      </w:r>
    </w:p>
    <w:p>
      <w:pPr>
        <w:spacing w:after="0"/>
        <w:ind w:left="0"/>
        <w:jc w:val="both"/>
      </w:pPr>
      <w:r>
        <w:rPr>
          <w:rFonts w:ascii="Times New Roman"/>
          <w:b w:val="false"/>
          <w:i w:val="false"/>
          <w:color w:val="000000"/>
          <w:sz w:val="28"/>
        </w:rPr>
        <w:t xml:space="preserve">
      4.1 Бөлімше </w:t>
      </w:r>
    </w:p>
    <w:p>
      <w:pPr>
        <w:spacing w:after="0"/>
        <w:ind w:left="0"/>
        <w:jc w:val="both"/>
      </w:pPr>
      <w:r>
        <w:rPr>
          <w:rFonts w:ascii="Times New Roman"/>
          <w:b w:val="false"/>
          <w:i w:val="false"/>
          <w:color w:val="000000"/>
          <w:sz w:val="28"/>
        </w:rPr>
        <w:t xml:space="preserve">
      4.2 Биопсия </w:t>
      </w:r>
    </w:p>
    <w:p>
      <w:pPr>
        <w:spacing w:after="0"/>
        <w:ind w:left="0"/>
        <w:jc w:val="both"/>
      </w:pPr>
      <w:r>
        <w:rPr>
          <w:rFonts w:ascii="Times New Roman"/>
          <w:b w:val="false"/>
          <w:i w:val="false"/>
          <w:color w:val="000000"/>
          <w:sz w:val="28"/>
        </w:rPr>
        <w:t xml:space="preserve">
      4.3 Қауталанбалы биопсия кезінде біріншілікті № және алу уақытын көрсету қажет </w:t>
      </w:r>
    </w:p>
    <w:p>
      <w:pPr>
        <w:spacing w:after="0"/>
        <w:ind w:left="0"/>
        <w:jc w:val="both"/>
      </w:pPr>
      <w:r>
        <w:rPr>
          <w:rFonts w:ascii="Times New Roman"/>
          <w:b w:val="false"/>
          <w:i w:val="false"/>
          <w:color w:val="000000"/>
          <w:sz w:val="28"/>
        </w:rPr>
        <w:t>
      4.4 Отаның түрі мен уақыты Код МКБ</w:t>
      </w:r>
    </w:p>
    <w:p>
      <w:pPr>
        <w:spacing w:after="0"/>
        <w:ind w:left="0"/>
        <w:jc w:val="both"/>
      </w:pPr>
      <w:r>
        <w:rPr>
          <w:rFonts w:ascii="Times New Roman"/>
          <w:b w:val="false"/>
          <w:i w:val="false"/>
          <w:color w:val="000000"/>
          <w:sz w:val="28"/>
        </w:rPr>
        <w:t xml:space="preserve">
      4.5 Материалды таңбалау, нысандардың саны </w:t>
      </w:r>
    </w:p>
    <w:p>
      <w:pPr>
        <w:spacing w:after="0"/>
        <w:ind w:left="0"/>
        <w:jc w:val="both"/>
      </w:pPr>
      <w:r>
        <w:rPr>
          <w:rFonts w:ascii="Times New Roman"/>
          <w:b w:val="false"/>
          <w:i w:val="false"/>
          <w:color w:val="000000"/>
          <w:sz w:val="28"/>
        </w:rPr>
        <w:t>
      4.6 Клиникалық ақпарат:</w:t>
      </w:r>
    </w:p>
    <w:p>
      <w:pPr>
        <w:spacing w:after="0"/>
        <w:ind w:left="0"/>
        <w:jc w:val="both"/>
      </w:pPr>
      <w:r>
        <w:rPr>
          <w:rFonts w:ascii="Times New Roman"/>
          <w:b w:val="false"/>
          <w:i w:val="false"/>
          <w:color w:val="000000"/>
          <w:sz w:val="28"/>
        </w:rPr>
        <w:t>
      Аурудың ұзақтығы, өткізілген ем, ісіктермен – дәл орналасқан жері, өсу қарқыны, мөлшері, құрылымы, қоршаған тіндерге қатынасы, метастаздары, басқа ісік түйіндерінің болуы, арнайы емдеу, лимфа түйіндерін зерттеуде - қан талдамасын жазу, эндометрияның тыртықтары, сүт бездері - соңғы қалыпты етеккірдің басы мен соңы, етеккір қызметінің бұзылуы, қан кетудің басталу күні</w:t>
      </w:r>
    </w:p>
    <w:p>
      <w:pPr>
        <w:spacing w:after="0"/>
        <w:ind w:left="0"/>
        <w:jc w:val="both"/>
      </w:pPr>
      <w:r>
        <w:rPr>
          <w:rFonts w:ascii="Times New Roman"/>
          <w:b w:val="false"/>
          <w:i w:val="false"/>
          <w:color w:val="000000"/>
          <w:sz w:val="28"/>
        </w:rPr>
        <w:t>
      5. CD-4, CD-8 үшін қан тестілеу қызметтерінің таңдау кезінде қолданылады:</w:t>
      </w:r>
    </w:p>
    <w:p>
      <w:pPr>
        <w:spacing w:after="0"/>
        <w:ind w:left="0"/>
        <w:jc w:val="both"/>
      </w:pPr>
      <w:r>
        <w:rPr>
          <w:rFonts w:ascii="Times New Roman"/>
          <w:b w:val="false"/>
          <w:i w:val="false"/>
          <w:color w:val="000000"/>
          <w:sz w:val="28"/>
        </w:rPr>
        <w:t xml:space="preserve">
      5.1 Иммуноблоттың номері </w:t>
      </w:r>
    </w:p>
    <w:p>
      <w:pPr>
        <w:spacing w:after="0"/>
        <w:ind w:left="0"/>
        <w:jc w:val="both"/>
      </w:pPr>
      <w:r>
        <w:rPr>
          <w:rFonts w:ascii="Times New Roman"/>
          <w:b w:val="false"/>
          <w:i w:val="false"/>
          <w:color w:val="000000"/>
          <w:sz w:val="28"/>
        </w:rPr>
        <w:t xml:space="preserve">
      5.2 Вирусқа қарсы емнің басталған уақыты </w:t>
      </w:r>
    </w:p>
    <w:p>
      <w:pPr>
        <w:spacing w:after="0"/>
        <w:ind w:left="0"/>
        <w:jc w:val="both"/>
      </w:pPr>
      <w:r>
        <w:rPr>
          <w:rFonts w:ascii="Times New Roman"/>
          <w:b w:val="false"/>
          <w:i w:val="false"/>
          <w:color w:val="000000"/>
          <w:sz w:val="28"/>
        </w:rPr>
        <w:t>
      6. Патологиялық материалды туберкулезге бактериологиялық зерттеу кезінде қолданылады:</w:t>
      </w:r>
    </w:p>
    <w:p>
      <w:pPr>
        <w:spacing w:after="0"/>
        <w:ind w:left="0"/>
        <w:jc w:val="both"/>
      </w:pPr>
      <w:r>
        <w:rPr>
          <w:rFonts w:ascii="Times New Roman"/>
          <w:b w:val="false"/>
          <w:i w:val="false"/>
          <w:color w:val="000000"/>
          <w:sz w:val="28"/>
        </w:rPr>
        <w:t xml:space="preserve">
      6.1 Жіктелуі: </w:t>
      </w:r>
    </w:p>
    <w:p>
      <w:pPr>
        <w:spacing w:after="0"/>
        <w:ind w:left="0"/>
        <w:jc w:val="both"/>
      </w:pPr>
      <w:r>
        <w:rPr>
          <w:rFonts w:ascii="Times New Roman"/>
          <w:b w:val="false"/>
          <w:i w:val="false"/>
          <w:color w:val="000000"/>
          <w:sz w:val="28"/>
        </w:rPr>
        <w:t xml:space="preserve">
      6.2 Зерттеуге жіберілу себептері: </w:t>
      </w:r>
    </w:p>
    <w:p>
      <w:pPr>
        <w:spacing w:after="0"/>
        <w:ind w:left="0"/>
        <w:jc w:val="both"/>
      </w:pPr>
      <w:r>
        <w:rPr>
          <w:rFonts w:ascii="Times New Roman"/>
          <w:b w:val="false"/>
          <w:i w:val="false"/>
          <w:color w:val="000000"/>
          <w:sz w:val="28"/>
        </w:rPr>
        <w:t xml:space="preserve">
      6.3 Ем мерзімі (ай) </w:t>
      </w:r>
    </w:p>
    <w:p>
      <w:pPr>
        <w:spacing w:after="0"/>
        <w:ind w:left="0"/>
        <w:jc w:val="both"/>
      </w:pPr>
      <w:r>
        <w:rPr>
          <w:rFonts w:ascii="Times New Roman"/>
          <w:b w:val="false"/>
          <w:i w:val="false"/>
          <w:color w:val="000000"/>
          <w:sz w:val="28"/>
        </w:rPr>
        <w:t>
      6.5 Қақырық алынған күні:</w:t>
      </w:r>
    </w:p>
    <w:p>
      <w:pPr>
        <w:spacing w:after="0"/>
        <w:ind w:left="0"/>
        <w:jc w:val="both"/>
      </w:pPr>
      <w:r>
        <w:rPr>
          <w:rFonts w:ascii="Times New Roman"/>
          <w:b w:val="false"/>
          <w:i w:val="false"/>
          <w:color w:val="000000"/>
          <w:sz w:val="28"/>
        </w:rPr>
        <w:t xml:space="preserve">
      6.5 Науқастың типі </w:t>
      </w:r>
    </w:p>
    <w:p>
      <w:pPr>
        <w:spacing w:after="0"/>
        <w:ind w:left="0"/>
        <w:jc w:val="both"/>
      </w:pPr>
      <w:r>
        <w:rPr>
          <w:rFonts w:ascii="Times New Roman"/>
          <w:b w:val="false"/>
          <w:i w:val="false"/>
          <w:color w:val="000000"/>
          <w:sz w:val="28"/>
        </w:rPr>
        <w:t xml:space="preserve">
      6.6 Категориясы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2 қосымша парақ</w:t>
            </w:r>
          </w:p>
        </w:tc>
      </w:tr>
    </w:tbl>
    <w:p>
      <w:pPr>
        <w:spacing w:after="0"/>
        <w:ind w:left="0"/>
        <w:jc w:val="both"/>
      </w:pPr>
      <w:r>
        <w:rPr>
          <w:rFonts w:ascii="Times New Roman"/>
          <w:b w:val="false"/>
          <w:i w:val="false"/>
          <w:color w:val="000000"/>
          <w:sz w:val="28"/>
        </w:rPr>
        <w:t>
      Басқа емханаға жатқызу үшін жолдаманы қалыптастыру үшін арнайы бөлім:</w:t>
      </w:r>
    </w:p>
    <w:p>
      <w:pPr>
        <w:spacing w:after="0"/>
        <w:ind w:left="0"/>
        <w:jc w:val="both"/>
      </w:pPr>
      <w:r>
        <w:rPr>
          <w:rFonts w:ascii="Times New Roman"/>
          <w:b w:val="false"/>
          <w:i w:val="false"/>
          <w:color w:val="000000"/>
          <w:sz w:val="28"/>
        </w:rPr>
        <w:t>
      Науқас жолданған емхананың атауы (МҰ регистрінен)</w:t>
      </w:r>
    </w:p>
    <w:p>
      <w:pPr>
        <w:spacing w:after="0"/>
        <w:ind w:left="0"/>
        <w:jc w:val="both"/>
      </w:pPr>
      <w:r>
        <w:rPr>
          <w:rFonts w:ascii="Times New Roman"/>
          <w:b w:val="false"/>
          <w:i w:val="false"/>
          <w:color w:val="000000"/>
          <w:sz w:val="28"/>
        </w:rPr>
        <w:t xml:space="preserve">
      Науқастың медициналық картасының № </w:t>
      </w:r>
    </w:p>
    <w:p>
      <w:pPr>
        <w:spacing w:after="0"/>
        <w:ind w:left="0"/>
        <w:jc w:val="both"/>
      </w:pPr>
      <w:r>
        <w:rPr>
          <w:rFonts w:ascii="Times New Roman"/>
          <w:b w:val="false"/>
          <w:i w:val="false"/>
          <w:color w:val="000000"/>
          <w:sz w:val="28"/>
        </w:rPr>
        <w:t>
      № 201/е "Жолдама" нысананың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2550"/>
        <w:gridCol w:w="8763"/>
      </w:tblGrid>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ТҒЗӨО</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Трансфузиология ғылыми-өндірістік орталығы</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цифрлық қолы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202/е нысанды медициналық құжаттама </w:t>
            </w:r>
          </w:p>
        </w:tc>
      </w:tr>
    </w:tbl>
    <w:p>
      <w:pPr>
        <w:spacing w:after="0"/>
        <w:ind w:left="0"/>
        <w:jc w:val="both"/>
      </w:pPr>
      <w:r>
        <w:rPr>
          <w:rFonts w:ascii="Times New Roman"/>
          <w:b w:val="false"/>
          <w:i w:val="false"/>
          <w:color w:val="000000"/>
          <w:sz w:val="28"/>
        </w:rPr>
        <w:t>
      Нәтиже № зертханалық/диагностикалық зерттеу қызметтері / консультациялық қызметтер үшін</w:t>
      </w:r>
    </w:p>
    <w:p>
      <w:pPr>
        <w:spacing w:after="0"/>
        <w:ind w:left="0"/>
        <w:jc w:val="both"/>
      </w:pPr>
      <w:r>
        <w:rPr>
          <w:rFonts w:ascii="Times New Roman"/>
          <w:b w:val="false"/>
          <w:i w:val="false"/>
          <w:color w:val="000000"/>
          <w:sz w:val="28"/>
        </w:rPr>
        <w:t>
      1. Нәтижелерді берген зертхананың атауы және байланыс деректері (МҰ регистрінен)</w:t>
      </w:r>
    </w:p>
    <w:p>
      <w:pPr>
        <w:spacing w:after="0"/>
        <w:ind w:left="0"/>
        <w:jc w:val="both"/>
      </w:pPr>
      <w:r>
        <w:rPr>
          <w:rFonts w:ascii="Times New Roman"/>
          <w:b w:val="false"/>
          <w:i w:val="false"/>
          <w:color w:val="000000"/>
          <w:sz w:val="28"/>
        </w:rPr>
        <w:t>
      2. ЖСН/паспорт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Туылған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Азаматтығы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Лауазымы</w:t>
      </w:r>
    </w:p>
    <w:p>
      <w:pPr>
        <w:spacing w:after="0"/>
        <w:ind w:left="0"/>
        <w:jc w:val="both"/>
      </w:pPr>
      <w:r>
        <w:rPr>
          <w:rFonts w:ascii="Times New Roman"/>
          <w:b w:val="false"/>
          <w:i w:val="false"/>
          <w:color w:val="000000"/>
          <w:sz w:val="28"/>
        </w:rPr>
        <w:t>
      12. Лабораторияға үлгіні алу күні мен уақыты</w:t>
      </w:r>
    </w:p>
    <w:p>
      <w:pPr>
        <w:spacing w:after="0"/>
        <w:ind w:left="0"/>
        <w:jc w:val="both"/>
      </w:pPr>
      <w:r>
        <w:rPr>
          <w:rFonts w:ascii="Times New Roman"/>
          <w:b w:val="false"/>
          <w:i w:val="false"/>
          <w:color w:val="000000"/>
          <w:sz w:val="28"/>
        </w:rPr>
        <w:t>
      13. Бастапқы үлгідегі жинау уақыты және күні (қажет болған жағдайда)</w:t>
      </w:r>
    </w:p>
    <w:p>
      <w:pPr>
        <w:spacing w:after="0"/>
        <w:ind w:left="0"/>
        <w:jc w:val="both"/>
      </w:pPr>
      <w:r>
        <w:rPr>
          <w:rFonts w:ascii="Times New Roman"/>
          <w:b w:val="false"/>
          <w:i w:val="false"/>
          <w:color w:val="000000"/>
          <w:sz w:val="28"/>
        </w:rPr>
        <w:t>
      14. Бастапқы үлгідегі түрі (егер қажет болған жағдайда)</w:t>
      </w:r>
    </w:p>
    <w:p>
      <w:pPr>
        <w:spacing w:after="0"/>
        <w:ind w:left="0"/>
        <w:jc w:val="both"/>
      </w:pPr>
      <w:r>
        <w:rPr>
          <w:rFonts w:ascii="Times New Roman"/>
          <w:b w:val="false"/>
          <w:i w:val="false"/>
          <w:color w:val="000000"/>
          <w:sz w:val="28"/>
        </w:rPr>
        <w:t>
      15. Аяқталған зерттеулер тізімі, аяқталу күні мен уақыты, нәтижелері</w:t>
      </w:r>
    </w:p>
    <w:p>
      <w:pPr>
        <w:spacing w:after="0"/>
        <w:ind w:left="0"/>
        <w:jc w:val="both"/>
      </w:pPr>
      <w:r>
        <w:rPr>
          <w:rFonts w:ascii="Times New Roman"/>
          <w:b w:val="false"/>
          <w:i w:val="false"/>
          <w:color w:val="000000"/>
          <w:sz w:val="28"/>
        </w:rPr>
        <w:t>
      (сандық нәтижелер үшін, референттік интервалдар және клиникалық шешімдер қабылдаудың мәндері, диагностикалық зерттеулердің сипаттамасы, консультациялардың нәтижесі):</w:t>
      </w:r>
    </w:p>
    <w:p>
      <w:pPr>
        <w:spacing w:after="0"/>
        <w:ind w:left="0"/>
        <w:jc w:val="both"/>
      </w:pPr>
      <w:r>
        <w:rPr>
          <w:rFonts w:ascii="Times New Roman"/>
          <w:b w:val="false"/>
          <w:i w:val="false"/>
          <w:color w:val="000000"/>
          <w:sz w:val="28"/>
        </w:rPr>
        <w:t>
      Результат. (қажеті бойынша қосымша жолдар қосылады)</w:t>
      </w:r>
    </w:p>
    <w:p>
      <w:pPr>
        <w:spacing w:after="0"/>
        <w:ind w:left="0"/>
        <w:jc w:val="both"/>
      </w:pPr>
      <w:r>
        <w:rPr>
          <w:rFonts w:ascii="Times New Roman"/>
          <w:b w:val="false"/>
          <w:i w:val="false"/>
          <w:color w:val="000000"/>
          <w:sz w:val="28"/>
        </w:rPr>
        <w:t>
      16. Нәтижелерді немесе қорытындыны түсіндіру (қажет болған жағдайда)</w:t>
      </w:r>
    </w:p>
    <w:p>
      <w:pPr>
        <w:spacing w:after="0"/>
        <w:ind w:left="0"/>
        <w:jc w:val="both"/>
      </w:pPr>
      <w:r>
        <w:rPr>
          <w:rFonts w:ascii="Times New Roman"/>
          <w:b w:val="false"/>
          <w:i w:val="false"/>
          <w:color w:val="000000"/>
          <w:sz w:val="28"/>
        </w:rPr>
        <w:t>
      17. Пікірлер (үлгілердің сапасына қатысты пікірлер, зерттеу рәсімдерін орындаудағы ауытқулар және т.б.)</w:t>
      </w:r>
    </w:p>
    <w:p>
      <w:pPr>
        <w:spacing w:after="0"/>
        <w:ind w:left="0"/>
        <w:jc w:val="both"/>
      </w:pPr>
      <w:r>
        <w:rPr>
          <w:rFonts w:ascii="Times New Roman"/>
          <w:b w:val="false"/>
          <w:i w:val="false"/>
          <w:color w:val="000000"/>
          <w:sz w:val="28"/>
        </w:rPr>
        <w:t>
      18. Зерттеуді жасағандардың Т.А.Ә. (болған жағдайда)</w:t>
      </w:r>
    </w:p>
    <w:p>
      <w:pPr>
        <w:spacing w:after="0"/>
        <w:ind w:left="0"/>
        <w:jc w:val="both"/>
      </w:pPr>
      <w:r>
        <w:rPr>
          <w:rFonts w:ascii="Times New Roman"/>
          <w:b w:val="false"/>
          <w:i w:val="false"/>
          <w:color w:val="000000"/>
          <w:sz w:val="28"/>
        </w:rPr>
        <w:t>
      19. Зерттеу туралы есепті қалыптастырудың күні мен уақыты</w:t>
      </w:r>
    </w:p>
    <w:p>
      <w:pPr>
        <w:spacing w:after="0"/>
        <w:ind w:left="0"/>
        <w:jc w:val="both"/>
      </w:pPr>
      <w:r>
        <w:rPr>
          <w:rFonts w:ascii="Times New Roman"/>
          <w:b w:val="false"/>
          <w:i w:val="false"/>
          <w:color w:val="000000"/>
          <w:sz w:val="28"/>
        </w:rPr>
        <w:t>
      20. Беттердің жалпы санының бет нөмірі (мысалы, 1, 3, 2, 3 және т.б.)</w:t>
      </w:r>
    </w:p>
    <w:p>
      <w:pPr>
        <w:spacing w:after="0"/>
        <w:ind w:left="0"/>
        <w:jc w:val="both"/>
      </w:pPr>
      <w:r>
        <w:rPr>
          <w:rFonts w:ascii="Times New Roman"/>
          <w:b w:val="false"/>
          <w:i w:val="false"/>
          <w:color w:val="000000"/>
          <w:sz w:val="28"/>
        </w:rPr>
        <w:t>
      № 202/е "Нәтиже" нысананың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240/е нысанды медициналық құжаттама</w:t>
            </w:r>
          </w:p>
        </w:tc>
      </w:tr>
    </w:tbl>
    <w:p>
      <w:pPr>
        <w:spacing w:after="0"/>
        <w:ind w:left="0"/>
        <w:jc w:val="both"/>
      </w:pPr>
      <w:r>
        <w:rPr>
          <w:rFonts w:ascii="Times New Roman"/>
          <w:b w:val="false"/>
          <w:i w:val="false"/>
          <w:color w:val="000000"/>
          <w:sz w:val="28"/>
        </w:rPr>
        <w:t>
      Микробиологиялық зерттеу мен ажыратып алынған культуралардың химиятерапиялық препараттарға сезiмталдығын анықтау нәтижелерi № ________</w:t>
      </w:r>
    </w:p>
    <w:p>
      <w:pPr>
        <w:spacing w:after="0"/>
        <w:ind w:left="0"/>
        <w:jc w:val="both"/>
      </w:pPr>
      <w:r>
        <w:rPr>
          <w:rFonts w:ascii="Times New Roman"/>
          <w:b w:val="false"/>
          <w:i w:val="false"/>
          <w:color w:val="000000"/>
          <w:sz w:val="28"/>
        </w:rPr>
        <w:t>
      20__ жылғы "__" __________________________</w:t>
      </w:r>
    </w:p>
    <w:p>
      <w:pPr>
        <w:spacing w:after="0"/>
        <w:ind w:left="0"/>
        <w:jc w:val="both"/>
      </w:pPr>
      <w:r>
        <w:rPr>
          <w:rFonts w:ascii="Times New Roman"/>
          <w:b w:val="false"/>
          <w:i w:val="false"/>
          <w:color w:val="000000"/>
          <w:sz w:val="28"/>
        </w:rPr>
        <w:t xml:space="preserve">
      биоматериал алынған күн </w:t>
      </w:r>
    </w:p>
    <w:p>
      <w:pPr>
        <w:spacing w:after="0"/>
        <w:ind w:left="0"/>
        <w:jc w:val="both"/>
      </w:pPr>
      <w:r>
        <w:rPr>
          <w:rFonts w:ascii="Times New Roman"/>
          <w:b w:val="false"/>
          <w:i w:val="false"/>
          <w:color w:val="000000"/>
          <w:sz w:val="28"/>
        </w:rPr>
        <w:t>
      Тегi, аты, әкесiнiң аты (болған жағдайда) ____________________</w:t>
      </w:r>
    </w:p>
    <w:p>
      <w:pPr>
        <w:spacing w:after="0"/>
        <w:ind w:left="0"/>
        <w:jc w:val="both"/>
      </w:pPr>
      <w:r>
        <w:rPr>
          <w:rFonts w:ascii="Times New Roman"/>
          <w:b w:val="false"/>
          <w:i w:val="false"/>
          <w:color w:val="000000"/>
          <w:sz w:val="28"/>
        </w:rPr>
        <w:t>
      Туған күні __________________________________________</w:t>
      </w:r>
    </w:p>
    <w:p>
      <w:pPr>
        <w:spacing w:after="0"/>
        <w:ind w:left="0"/>
        <w:jc w:val="both"/>
      </w:pPr>
      <w:r>
        <w:rPr>
          <w:rFonts w:ascii="Times New Roman"/>
          <w:b w:val="false"/>
          <w:i w:val="false"/>
          <w:color w:val="000000"/>
          <w:sz w:val="28"/>
        </w:rPr>
        <w:t>
      Ұйым _________________ бөлiмше ____________</w:t>
      </w:r>
    </w:p>
    <w:p>
      <w:pPr>
        <w:spacing w:after="0"/>
        <w:ind w:left="0"/>
        <w:jc w:val="both"/>
      </w:pPr>
      <w:r>
        <w:rPr>
          <w:rFonts w:ascii="Times New Roman"/>
          <w:b w:val="false"/>
          <w:i w:val="false"/>
          <w:color w:val="000000"/>
          <w:sz w:val="28"/>
        </w:rPr>
        <w:t>
      палата _________ учаске ___________________________________</w:t>
      </w:r>
    </w:p>
    <w:p>
      <w:pPr>
        <w:spacing w:after="0"/>
        <w:ind w:left="0"/>
        <w:jc w:val="both"/>
      </w:pPr>
      <w:r>
        <w:rPr>
          <w:rFonts w:ascii="Times New Roman"/>
          <w:b w:val="false"/>
          <w:i w:val="false"/>
          <w:color w:val="000000"/>
          <w:sz w:val="28"/>
        </w:rPr>
        <w:t>
      медициналық карта № ______________________</w:t>
      </w:r>
    </w:p>
    <w:p>
      <w:pPr>
        <w:spacing w:after="0"/>
        <w:ind w:left="0"/>
        <w:jc w:val="both"/>
      </w:pPr>
      <w:r>
        <w:rPr>
          <w:rFonts w:ascii="Times New Roman"/>
          <w:b w:val="false"/>
          <w:i w:val="false"/>
          <w:color w:val="000000"/>
          <w:sz w:val="28"/>
        </w:rPr>
        <w:t>
      Зерттегенде ______________________________________</w:t>
      </w:r>
    </w:p>
    <w:p>
      <w:pPr>
        <w:spacing w:after="0"/>
        <w:ind w:left="0"/>
        <w:jc w:val="both"/>
      </w:pPr>
      <w:r>
        <w:rPr>
          <w:rFonts w:ascii="Times New Roman"/>
          <w:b w:val="false"/>
          <w:i w:val="false"/>
          <w:color w:val="000000"/>
          <w:sz w:val="28"/>
        </w:rPr>
        <w:t xml:space="preserve">
      қандай материал – көрсетiңiз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5"/>
        <w:gridCol w:w="895"/>
        <w:gridCol w:w="7"/>
        <w:gridCol w:w="819"/>
        <w:gridCol w:w="819"/>
        <w:gridCol w:w="7"/>
        <w:gridCol w:w="1393"/>
        <w:gridCol w:w="696"/>
        <w:gridCol w:w="696"/>
        <w:gridCol w:w="819"/>
        <w:gridCol w:w="7"/>
        <w:gridCol w:w="1325"/>
        <w:gridCol w:w="1394"/>
        <w:gridCol w:w="7"/>
        <w:gridCol w:w="190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атауы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сезiмталдығы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Препараттардың</w:t>
            </w:r>
            <w:r>
              <w:br/>
            </w:r>
            <w:r>
              <w:rPr>
                <w:rFonts w:ascii="Times New Roman"/>
                <w:b w:val="false"/>
                <w:i w:val="false"/>
                <w:color w:val="000000"/>
                <w:sz w:val="20"/>
              </w:rPr>
              <w:t>
аты, олардың</w:t>
            </w:r>
            <w:r>
              <w:br/>
            </w:r>
            <w:r>
              <w:rPr>
                <w:rFonts w:ascii="Times New Roman"/>
                <w:b w:val="false"/>
                <w:i w:val="false"/>
                <w:color w:val="000000"/>
                <w:sz w:val="20"/>
              </w:rPr>
              <w:t>
ЕПҰ-да болуын</w:t>
            </w:r>
            <w:r>
              <w:br/>
            </w:r>
            <w:r>
              <w:rPr>
                <w:rFonts w:ascii="Times New Roman"/>
                <w:b w:val="false"/>
                <w:i w:val="false"/>
                <w:color w:val="000000"/>
                <w:sz w:val="20"/>
              </w:rPr>
              <w:t>
есепке ала</w:t>
            </w:r>
            <w:r>
              <w:br/>
            </w:r>
            <w:r>
              <w:rPr>
                <w:rFonts w:ascii="Times New Roman"/>
                <w:b w:val="false"/>
                <w:i w:val="false"/>
                <w:color w:val="000000"/>
                <w:sz w:val="20"/>
              </w:rPr>
              <w:t>
отырып</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r>
              <w:br/>
            </w:r>
            <w:r>
              <w:rPr>
                <w:rFonts w:ascii="Times New Roman"/>
                <w:b w:val="false"/>
                <w:i w:val="false"/>
                <w:color w:val="000000"/>
                <w:sz w:val="20"/>
              </w:rPr>
              <w:t>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Антибиотиктер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сезiмталдығы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Сульфаниламидтер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Нитрофурандар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Фторхинолондар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w:t>
            </w:r>
            <w:r>
              <w:br/>
            </w:r>
            <w:r>
              <w:rPr>
                <w:rFonts w:ascii="Times New Roman"/>
                <w:b w:val="false"/>
                <w:i w:val="false"/>
                <w:color w:val="000000"/>
                <w:sz w:val="20"/>
              </w:rPr>
              <w:t>
дердiң*</w:t>
            </w:r>
            <w:r>
              <w:br/>
            </w:r>
            <w:r>
              <w:rPr>
                <w:rFonts w:ascii="Times New Roman"/>
                <w:b w:val="false"/>
                <w:i w:val="false"/>
                <w:color w:val="000000"/>
                <w:sz w:val="20"/>
              </w:rPr>
              <w:t>
сезiмталдығы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ассоциациясы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20__ жылғы Қолы ____________________</w:t>
      </w:r>
    </w:p>
    <w:p>
      <w:pPr>
        <w:spacing w:after="0"/>
        <w:ind w:left="0"/>
        <w:jc w:val="both"/>
      </w:pPr>
      <w:r>
        <w:rPr>
          <w:rFonts w:ascii="Times New Roman"/>
          <w:b w:val="false"/>
          <w:i w:val="false"/>
          <w:color w:val="000000"/>
          <w:sz w:val="28"/>
        </w:rPr>
        <w:t>
      *Нәтижелердi белгiлеу: дискiлер әдiсiн қолданғанда – "+" белгiсiмен, сұйылту әдісін қолданғанда- минимальды ингибирлеу (тоқтату) концентрациясы (мкг/мл)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240-4/е нысанды медициналық құжаттама</w:t>
            </w:r>
          </w:p>
        </w:tc>
      </w:tr>
    </w:tbl>
    <w:p>
      <w:pPr>
        <w:spacing w:after="0"/>
        <w:ind w:left="0"/>
        <w:jc w:val="both"/>
      </w:pPr>
      <w:r>
        <w:rPr>
          <w:rFonts w:ascii="Times New Roman"/>
          <w:b w:val="false"/>
          <w:i w:val="false"/>
          <w:color w:val="000000"/>
          <w:sz w:val="28"/>
        </w:rPr>
        <w:t>
      Ыдыстар мен қоректiк орталарды бақылау</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240-5/е нысанды медициналық құжаттама</w:t>
            </w:r>
          </w:p>
        </w:tc>
      </w:tr>
    </w:tbl>
    <w:p>
      <w:pPr>
        <w:spacing w:after="0"/>
        <w:ind w:left="0"/>
        <w:jc w:val="both"/>
      </w:pPr>
      <w:r>
        <w:rPr>
          <w:rFonts w:ascii="Times New Roman"/>
          <w:b w:val="false"/>
          <w:i w:val="false"/>
          <w:color w:val="000000"/>
          <w:sz w:val="28"/>
        </w:rPr>
        <w:t>
      Тағамнан улануларды микробиологиялық зерттеулердiң</w:t>
      </w:r>
    </w:p>
    <w:p>
      <w:pPr>
        <w:spacing w:after="0"/>
        <w:ind w:left="0"/>
        <w:jc w:val="both"/>
      </w:pPr>
      <w:r>
        <w:rPr>
          <w:rFonts w:ascii="Times New Roman"/>
          <w:b w:val="false"/>
          <w:i w:val="false"/>
          <w:color w:val="000000"/>
          <w:sz w:val="28"/>
        </w:rPr>
        <w:t>
      Жұмыс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9"/>
        <w:gridCol w:w="1384"/>
        <w:gridCol w:w="2540"/>
        <w:gridCol w:w="2084"/>
        <w:gridCol w:w="3568"/>
        <w:gridCol w:w="1385"/>
      </w:tblGrid>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Өнiмнiң, сынаманың атауы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 және факультатив анаэробты микроорганизімдер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Протей титрi</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
        <w:gridCol w:w="900"/>
        <w:gridCol w:w="900"/>
        <w:gridCol w:w="3756"/>
        <w:gridCol w:w="1398"/>
        <w:gridCol w:w="1398"/>
        <w:gridCol w:w="1398"/>
        <w:gridCol w:w="1399"/>
      </w:tblGrid>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Сальмонеллаға, шигеллаға зерттеу</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Стафилакоккқа зерттеу</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Энтерококкқа зерттеу</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Cereus-ке зерттеу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w:t>
            </w:r>
            <w:r>
              <w:br/>
            </w:r>
            <w:r>
              <w:rPr>
                <w:rFonts w:ascii="Times New Roman"/>
                <w:b w:val="false"/>
                <w:i w:val="false"/>
                <w:color w:val="000000"/>
                <w:sz w:val="20"/>
              </w:rPr>
              <w:t>
тар</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қолы</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240-6/е нысанды медициналық құжаттама</w:t>
            </w:r>
          </w:p>
        </w:tc>
      </w:tr>
    </w:tbl>
    <w:p>
      <w:pPr>
        <w:spacing w:after="0"/>
        <w:ind w:left="0"/>
        <w:jc w:val="both"/>
      </w:pPr>
      <w:r>
        <w:rPr>
          <w:rFonts w:ascii="Times New Roman"/>
          <w:b w:val="false"/>
          <w:i w:val="false"/>
          <w:color w:val="000000"/>
          <w:sz w:val="28"/>
        </w:rPr>
        <w:t>
      Микрофлора мен антибиотиктерге сезiмталдығына микробиологиялық зерттеулер</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
        <w:gridCol w:w="3458"/>
        <w:gridCol w:w="1105"/>
        <w:gridCol w:w="1105"/>
        <w:gridCol w:w="1105"/>
        <w:gridCol w:w="1105"/>
        <w:gridCol w:w="1105"/>
        <w:gridCol w:w="1106"/>
        <w:gridCol w:w="1106"/>
      </w:tblGrid>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Ф.И.О. (болған жағдайда)</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Бөлiмще</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Зерттелу материалы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сипаты</w:t>
            </w:r>
          </w:p>
        </w:tc>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Рессель микроскопиясы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агары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966"/>
        <w:gridCol w:w="966"/>
        <w:gridCol w:w="1005"/>
        <w:gridCol w:w="966"/>
        <w:gridCol w:w="967"/>
        <w:gridCol w:w="967"/>
        <w:gridCol w:w="967"/>
        <w:gridCol w:w="967"/>
        <w:gridCol w:w="967"/>
        <w:gridCol w:w="1608"/>
        <w:gridCol w:w="988"/>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Қозғалғыш-тығы</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А/б-ге сезiмталдығын зерттеу нәтижесi</w:t>
            </w: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күнi, қолы</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 үйiрi</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Өттi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 ортасы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240-8/е нысанды медициналық құжаттама</w:t>
            </w:r>
          </w:p>
        </w:tc>
      </w:tr>
    </w:tbl>
    <w:p>
      <w:pPr>
        <w:spacing w:after="0"/>
        <w:ind w:left="0"/>
        <w:jc w:val="both"/>
      </w:pPr>
      <w:r>
        <w:rPr>
          <w:rFonts w:ascii="Times New Roman"/>
          <w:b w:val="false"/>
          <w:i w:val="false"/>
          <w:color w:val="000000"/>
          <w:sz w:val="28"/>
        </w:rPr>
        <w:t>
      Қанды стерильдiгiне микробиологиялық зерттеулер</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7"/>
        <w:gridCol w:w="1205"/>
        <w:gridCol w:w="3651"/>
        <w:gridCol w:w="1167"/>
        <w:gridCol w:w="1167"/>
        <w:gridCol w:w="1206"/>
        <w:gridCol w:w="1569"/>
        <w:gridCol w:w="1168"/>
      </w:tblGrid>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r>
              <w:br/>
            </w:r>
            <w:r>
              <w:rPr>
                <w:rFonts w:ascii="Times New Roman"/>
                <w:b w:val="false"/>
                <w:i w:val="false"/>
                <w:color w:val="000000"/>
                <w:sz w:val="20"/>
              </w:rPr>
              <w:t>
Регистрационный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Мекен жайы, жұмыс орны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күнi</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Кiм әкелдi</w:t>
            </w:r>
            <w:r>
              <w:br/>
            </w:r>
            <w:r>
              <w:rPr>
                <w:rFonts w:ascii="Times New Roman"/>
                <w:b w:val="false"/>
                <w:i w:val="false"/>
                <w:color w:val="000000"/>
                <w:sz w:val="20"/>
              </w:rPr>
              <w:t>
Кем доставлен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r>
              <w:br/>
            </w:r>
            <w:r>
              <w:rPr>
                <w:rFonts w:ascii="Times New Roman"/>
                <w:b w:val="false"/>
                <w:i w:val="false"/>
                <w:color w:val="000000"/>
                <w:sz w:val="20"/>
              </w:rPr>
              <w:t>
Цель исследования</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1416"/>
        <w:gridCol w:w="1416"/>
        <w:gridCol w:w="1473"/>
        <w:gridCol w:w="1416"/>
        <w:gridCol w:w="1416"/>
        <w:gridCol w:w="1417"/>
        <w:gridCol w:w="1417"/>
        <w:gridCol w:w="14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Себулер</w:t>
            </w:r>
          </w:p>
        </w:tc>
        <w:tc>
          <w:tcPr>
            <w:tcW w:w="1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Ұқсастыру тесттерi</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аяқталған күн</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240-10/е нысанды медициналық құжаттама</w:t>
            </w:r>
          </w:p>
        </w:tc>
      </w:tr>
    </w:tbl>
    <w:p>
      <w:pPr>
        <w:spacing w:after="0"/>
        <w:ind w:left="0"/>
        <w:jc w:val="both"/>
      </w:pPr>
      <w:r>
        <w:rPr>
          <w:rFonts w:ascii="Times New Roman"/>
          <w:b w:val="false"/>
          <w:i w:val="false"/>
          <w:color w:val="000000"/>
          <w:sz w:val="28"/>
        </w:rPr>
        <w:t>
      Зертханалық және диагностикалық зерттеулердің есептік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Өтеу түрі</w:t>
      </w:r>
    </w:p>
    <w:p>
      <w:pPr>
        <w:spacing w:after="0"/>
        <w:ind w:left="0"/>
        <w:jc w:val="both"/>
      </w:pPr>
      <w:r>
        <w:rPr>
          <w:rFonts w:ascii="Times New Roman"/>
          <w:b w:val="false"/>
          <w:i w:val="false"/>
          <w:color w:val="000000"/>
          <w:sz w:val="28"/>
        </w:rPr>
        <w:t>
      7. Бөлімшенің идентификаторы (МҰ құрылымында зертханаға қолдануға болады)</w:t>
      </w:r>
    </w:p>
    <w:p>
      <w:pPr>
        <w:spacing w:after="0"/>
        <w:ind w:left="0"/>
        <w:jc w:val="both"/>
      </w:pPr>
      <w:r>
        <w:rPr>
          <w:rFonts w:ascii="Times New Roman"/>
          <w:b w:val="false"/>
          <w:i w:val="false"/>
          <w:color w:val="000000"/>
          <w:sz w:val="28"/>
        </w:rPr>
        <w:t>
      8. Амбулаториядағы немесе стационардағы медициналық картасының нөмірі (МҰ құрылымында зертханаға қолдануға болады)</w:t>
      </w:r>
    </w:p>
    <w:p>
      <w:pPr>
        <w:spacing w:after="0"/>
        <w:ind w:left="0"/>
        <w:jc w:val="both"/>
      </w:pPr>
      <w:r>
        <w:rPr>
          <w:rFonts w:ascii="Times New Roman"/>
          <w:b w:val="false"/>
          <w:i w:val="false"/>
          <w:color w:val="000000"/>
          <w:sz w:val="28"/>
        </w:rPr>
        <w:t>
      9. Жолдаған МҰ идентификаторы (МҰ құрылымына кірмейтін зертханаға қолдануға болады)</w:t>
      </w:r>
    </w:p>
    <w:p>
      <w:pPr>
        <w:spacing w:after="0"/>
        <w:ind w:left="0"/>
        <w:jc w:val="both"/>
      </w:pPr>
      <w:r>
        <w:rPr>
          <w:rFonts w:ascii="Times New Roman"/>
          <w:b w:val="false"/>
          <w:i w:val="false"/>
          <w:color w:val="000000"/>
          <w:sz w:val="28"/>
        </w:rPr>
        <w:t>
      10. Жолдама №</w:t>
      </w:r>
    </w:p>
    <w:p>
      <w:pPr>
        <w:spacing w:after="0"/>
        <w:ind w:left="0"/>
        <w:jc w:val="both"/>
      </w:pPr>
      <w:r>
        <w:rPr>
          <w:rFonts w:ascii="Times New Roman"/>
          <w:b w:val="false"/>
          <w:i w:val="false"/>
          <w:color w:val="000000"/>
          <w:sz w:val="28"/>
        </w:rPr>
        <w:t>
      11. Материалдың түскен күні</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Зерттелінетін материал</w:t>
      </w:r>
    </w:p>
    <w:p>
      <w:pPr>
        <w:spacing w:after="0"/>
        <w:ind w:left="0"/>
        <w:jc w:val="both"/>
      </w:pPr>
      <w:r>
        <w:rPr>
          <w:rFonts w:ascii="Times New Roman"/>
          <w:b w:val="false"/>
          <w:i w:val="false"/>
          <w:color w:val="000000"/>
          <w:sz w:val="28"/>
        </w:rPr>
        <w:t>
      14. Қызмет көрсету категориясы</w:t>
      </w:r>
    </w:p>
    <w:p>
      <w:pPr>
        <w:spacing w:after="0"/>
        <w:ind w:left="0"/>
        <w:jc w:val="both"/>
      </w:pPr>
      <w:r>
        <w:rPr>
          <w:rFonts w:ascii="Times New Roman"/>
          <w:b w:val="false"/>
          <w:i w:val="false"/>
          <w:color w:val="000000"/>
          <w:sz w:val="28"/>
        </w:rPr>
        <w:t>
      15. Қызмет атауы</w:t>
      </w:r>
    </w:p>
    <w:p>
      <w:pPr>
        <w:spacing w:after="0"/>
        <w:ind w:left="0"/>
        <w:jc w:val="both"/>
      </w:pPr>
      <w:r>
        <w:rPr>
          <w:rFonts w:ascii="Times New Roman"/>
          <w:b w:val="false"/>
          <w:i w:val="false"/>
          <w:color w:val="000000"/>
          <w:sz w:val="28"/>
        </w:rPr>
        <w:t>
      16. Зерттеуді орындаған қызметкердің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240-12/е нысанды медициналық құжаттама </w:t>
            </w:r>
          </w:p>
        </w:tc>
      </w:tr>
    </w:tbl>
    <w:bookmarkStart w:name="z153" w:id="91"/>
    <w:p>
      <w:pPr>
        <w:spacing w:after="0"/>
        <w:ind w:left="0"/>
        <w:jc w:val="left"/>
      </w:pPr>
      <w:r>
        <w:rPr>
          <w:rFonts w:ascii="Times New Roman"/>
          <w:b/>
          <w:i w:val="false"/>
          <w:color w:val="000000"/>
        </w:rPr>
        <w:t xml:space="preserve"> Микробиологиялық зерттеулердің жуындысын тіркеу Журналы</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
        <w:gridCol w:w="1080"/>
        <w:gridCol w:w="1045"/>
        <w:gridCol w:w="1045"/>
        <w:gridCol w:w="1336"/>
        <w:gridCol w:w="1045"/>
        <w:gridCol w:w="1336"/>
        <w:gridCol w:w="1046"/>
        <w:gridCol w:w="1623"/>
        <w:gridCol w:w="1664"/>
      </w:tblGrid>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күнi</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нәтижесi</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берiлген күн</w:t>
            </w:r>
          </w:p>
        </w:tc>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жүргiзген адамның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 таяқшалары тобының бактериясы</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стафилококк</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патогенді флора</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Патогенді микрофлора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Медициналық ақпараттық жүйе болған жағдайда, нысан электрондық түрде жүргізіледі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240-14/е нысанды медициналық құжаттама</w:t>
            </w:r>
          </w:p>
        </w:tc>
      </w:tr>
    </w:tbl>
    <w:bookmarkStart w:name="z154" w:id="92"/>
    <w:p>
      <w:pPr>
        <w:spacing w:after="0"/>
        <w:ind w:left="0"/>
        <w:jc w:val="left"/>
      </w:pPr>
      <w:r>
        <w:rPr>
          <w:rFonts w:ascii="Times New Roman"/>
          <w:b/>
          <w:i w:val="false"/>
          <w:color w:val="000000"/>
        </w:rPr>
        <w:t xml:space="preserve"> Уытты күл дақылын қайта себу Журналы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1013"/>
        <w:gridCol w:w="1013"/>
        <w:gridCol w:w="1013"/>
        <w:gridCol w:w="1013"/>
        <w:gridCol w:w="1013"/>
        <w:gridCol w:w="1013"/>
        <w:gridCol w:w="1013"/>
        <w:gridCol w:w="1014"/>
        <w:gridCol w:w="1574"/>
        <w:gridCol w:w="1574"/>
      </w:tblGrid>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 күнi</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 сипаты</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Уыттылығы</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Түрi</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250-1/е нысанды медициналық құжаттама</w:t>
            </w:r>
          </w:p>
        </w:tc>
      </w:tr>
    </w:tbl>
    <w:bookmarkStart w:name="z155" w:id="93"/>
    <w:p>
      <w:pPr>
        <w:spacing w:after="0"/>
        <w:ind w:left="0"/>
        <w:jc w:val="left"/>
      </w:pPr>
      <w:r>
        <w:rPr>
          <w:rFonts w:ascii="Times New Roman"/>
          <w:b/>
          <w:i w:val="false"/>
          <w:color w:val="000000"/>
        </w:rPr>
        <w:t xml:space="preserve"> Алғашқы сынамалар қозғалысының журналы _______________________________________________________________________________________________ (талдаулардың аты)</w:t>
      </w:r>
    </w:p>
    <w:bookmarkEnd w:id="93"/>
    <w:p>
      <w:pPr>
        <w:spacing w:after="0"/>
        <w:ind w:left="0"/>
        <w:jc w:val="both"/>
      </w:pPr>
      <w:r>
        <w:rPr>
          <w:rFonts w:ascii="Times New Roman"/>
          <w:b w:val="false"/>
          <w:i w:val="false"/>
          <w:color w:val="000000"/>
          <w:sz w:val="28"/>
        </w:rPr>
        <w:t>
      20 ___ жылғы "____"______________ басталды 20_____ жылғы "____"______аяқталды</w:t>
      </w:r>
    </w:p>
    <w:bookmarkStart w:name="z156" w:id="94"/>
    <w:p>
      <w:pPr>
        <w:spacing w:after="0"/>
        <w:ind w:left="0"/>
        <w:jc w:val="left"/>
      </w:pPr>
      <w:r>
        <w:rPr>
          <w:rFonts w:ascii="Times New Roman"/>
          <w:b/>
          <w:i w:val="false"/>
          <w:color w:val="000000"/>
        </w:rPr>
        <w:t xml:space="preserve"> Биоматериалды қабылдауға және тапсыруға жауапты қызметкерлердың қолының сәйкестендіргіші</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0"/>
        <w:gridCol w:w="9379"/>
        <w:gridCol w:w="1461"/>
      </w:tblGrid>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Тегі.Аты.Әкесінің аты (болған жағдайда)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476"/>
        <w:gridCol w:w="809"/>
        <w:gridCol w:w="774"/>
        <w:gridCol w:w="476"/>
        <w:gridCol w:w="3912"/>
        <w:gridCol w:w="1072"/>
        <w:gridCol w:w="476"/>
        <w:gridCol w:w="774"/>
        <w:gridCol w:w="476"/>
        <w:gridCol w:w="1804"/>
        <w:gridCol w:w="477"/>
      </w:tblGrid>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 атауы</w:t>
            </w:r>
            <w:r>
              <w:br/>
            </w:r>
            <w:r>
              <w:rPr>
                <w:rFonts w:ascii="Times New Roman"/>
                <w:b w:val="false"/>
                <w:i w:val="false"/>
                <w:color w:val="000000"/>
                <w:sz w:val="20"/>
              </w:rPr>
              <w:t>
 </w:t>
            </w:r>
          </w:p>
        </w:tc>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3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 а-ти</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758"/>
        <w:gridCol w:w="1708"/>
        <w:gridCol w:w="1233"/>
        <w:gridCol w:w="1389"/>
        <w:gridCol w:w="758"/>
        <w:gridCol w:w="1234"/>
        <w:gridCol w:w="1234"/>
        <w:gridCol w:w="1234"/>
        <w:gridCol w:w="1234"/>
        <w:gridCol w:w="76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c>
          <w:tcPr>
            <w:tcW w:w="7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НЖТ</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қырынды</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Тазалық деңгейі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Онкоцит-гия</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қҚолы</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қҚолы</w:t>
            </w: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250-2/е нысанды медициналық құжаттама</w:t>
            </w:r>
          </w:p>
        </w:tc>
      </w:tr>
    </w:tbl>
    <w:bookmarkStart w:name="z157" w:id="95"/>
    <w:p>
      <w:pPr>
        <w:spacing w:after="0"/>
        <w:ind w:left="0"/>
        <w:jc w:val="left"/>
      </w:pPr>
      <w:r>
        <w:rPr>
          <w:rFonts w:ascii="Times New Roman"/>
          <w:b/>
          <w:i w:val="false"/>
          <w:color w:val="000000"/>
        </w:rPr>
        <w:t xml:space="preserve"> Сәйкессіздіктерді және қабылданған түзету шараларын есепке алу журналы __________________________________________________________________________________________ (талдаулардың аты)</w:t>
      </w:r>
    </w:p>
    <w:bookmarkEnd w:id="95"/>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 сәйкессіздіктерді тіркеу мен жазуға арналған</w:t>
      </w:r>
    </w:p>
    <w:bookmarkStart w:name="z158" w:id="96"/>
    <w:p>
      <w:pPr>
        <w:spacing w:after="0"/>
        <w:ind w:left="0"/>
        <w:jc w:val="left"/>
      </w:pPr>
      <w:r>
        <w:rPr>
          <w:rFonts w:ascii="Times New Roman"/>
          <w:b/>
          <w:i w:val="false"/>
          <w:color w:val="000000"/>
        </w:rPr>
        <w:t xml:space="preserve"> Журналдың толтырылуына жауапты қызметкерлердың қолының сәйкестендіргіш</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8"/>
        <w:gridCol w:w="9143"/>
        <w:gridCol w:w="1579"/>
      </w:tblGrid>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Тегі.Аты.Әкесінің (болған жағдайда)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2"/>
        <w:gridCol w:w="1876"/>
        <w:gridCol w:w="833"/>
        <w:gridCol w:w="3441"/>
        <w:gridCol w:w="1876"/>
        <w:gridCol w:w="3442"/>
      </w:tblGrid>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анықтау күні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жою бойынша тез арадағы әрекеттер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түзету шаралары </w:t>
            </w:r>
          </w:p>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шаралардың тиімділігін бағалау және нәтижесі </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250-3/е нысанды медициналық құжаттама</w:t>
            </w:r>
          </w:p>
        </w:tc>
      </w:tr>
    </w:tbl>
    <w:bookmarkStart w:name="z159" w:id="97"/>
    <w:p>
      <w:pPr>
        <w:spacing w:after="0"/>
        <w:ind w:left="0"/>
        <w:jc w:val="left"/>
      </w:pPr>
      <w:r>
        <w:rPr>
          <w:rFonts w:ascii="Times New Roman"/>
          <w:b/>
          <w:i w:val="false"/>
          <w:color w:val="000000"/>
        </w:rPr>
        <w:t xml:space="preserve"> Дабылды – сыни шамаларды анықтау және жіберу журналы ________________________________________________________________________________________________ (талдаулардың аты)</w:t>
      </w:r>
    </w:p>
    <w:bookmarkEnd w:id="97"/>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5"/>
        <w:gridCol w:w="8868"/>
        <w:gridCol w:w="1717"/>
      </w:tblGrid>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Т.А.Ә(болған жағдайда)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Артқы жақ/Обратная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210"/>
        <w:gridCol w:w="2093"/>
        <w:gridCol w:w="341"/>
        <w:gridCol w:w="605"/>
        <w:gridCol w:w="927"/>
        <w:gridCol w:w="779"/>
        <w:gridCol w:w="779"/>
        <w:gridCol w:w="605"/>
        <w:gridCol w:w="5357"/>
      </w:tblGrid>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(болған жағдайда) (инициалдары)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номері</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Жолдаған мед. ұйым</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-сыни мәні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анықтау уақыты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тапсыру уақыты</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берген қызметкердің қолы</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қабылдаған қызметкердің Тегі, аты, әкесінің аты (болған жағдайда) аты-жөні ,қолы (телефонмен жіберу кезінде Тегі, аты, әкесінің аты (болған жағдайда, инициалдары, телефон нөмірі) /</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253/е нысанды медициналық құжаттама</w:t>
            </w:r>
          </w:p>
        </w:tc>
      </w:tr>
    </w:tbl>
    <w:bookmarkStart w:name="z160" w:id="98"/>
    <w:p>
      <w:pPr>
        <w:spacing w:after="0"/>
        <w:ind w:left="0"/>
        <w:jc w:val="left"/>
      </w:pPr>
      <w:r>
        <w:rPr>
          <w:rFonts w:ascii="Times New Roman"/>
          <w:b/>
          <w:i w:val="false"/>
          <w:color w:val="000000"/>
        </w:rPr>
        <w:t xml:space="preserve"> Микробиологиялық зеттеулердің Жұмыс журналы</w:t>
      </w:r>
    </w:p>
    <w:bookmarkEnd w:id="98"/>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20__ жылғы "__"_______ басталды 20__ жылғы "__"______ аяқталды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"Тіркеу нөмірі" атты 3-бағанда тіркеу журналындағы талдаулар нөмірі көшіріп жазылады. Талдау бар кезеңде бір нөмірмен жүргізіледі.</w:t>
      </w:r>
    </w:p>
    <w:p>
      <w:pPr>
        <w:spacing w:after="0"/>
        <w:ind w:left="0"/>
        <w:jc w:val="both"/>
      </w:pPr>
      <w:r>
        <w:rPr>
          <w:rFonts w:ascii="Times New Roman"/>
          <w:b w:val="false"/>
          <w:i w:val="false"/>
          <w:color w:val="000000"/>
          <w:sz w:val="28"/>
        </w:rPr>
        <w:t>
       "Ортаның атауы және өсу сипаттамасы" атты 8-бағанда зерттелуші материал себілген тығыз қоректік ортаның атын және күдікті колониялардың бар- жоғын көрсетеді. Әр орта үшін жеке горизонталды жол пайдаланылады.</w:t>
      </w:r>
    </w:p>
    <w:p>
      <w:pPr>
        <w:spacing w:after="0"/>
        <w:ind w:left="0"/>
        <w:jc w:val="both"/>
      </w:pPr>
      <w:r>
        <w:rPr>
          <w:rFonts w:ascii="Times New Roman"/>
          <w:b w:val="false"/>
          <w:i w:val="false"/>
          <w:color w:val="000000"/>
          <w:sz w:val="28"/>
        </w:rPr>
        <w:t>
       "Ұқсастыру тесттері" атты 11-18-бағандар микроорганизмдердің биологиялық қасиеттерін (ферменттік белсенділік, антигендік құрылымы, уыттылығы және т.б.) сипаттау ұшін қолданылады.</w:t>
      </w:r>
    </w:p>
    <w:p>
      <w:pPr>
        <w:spacing w:after="0"/>
        <w:ind w:left="0"/>
        <w:jc w:val="both"/>
      </w:pPr>
      <w:r>
        <w:rPr>
          <w:rFonts w:ascii="Times New Roman"/>
          <w:b w:val="false"/>
          <w:i w:val="false"/>
          <w:color w:val="000000"/>
          <w:sz w:val="28"/>
        </w:rPr>
        <w:t xml:space="preserve">
      Углеводтардың ажырауын келесі белгілермен белгілеу ұсынылады: ҚГ – қышқыл мен газ пайда болуы; Қ – газсыз, қышқыл ғана пайда болуы; - - ажыраудың болмауы. </w:t>
      </w:r>
    </w:p>
    <w:p>
      <w:pPr>
        <w:spacing w:after="0"/>
        <w:ind w:left="0"/>
        <w:jc w:val="both"/>
      </w:pPr>
      <w:r>
        <w:rPr>
          <w:rFonts w:ascii="Times New Roman"/>
          <w:b w:val="false"/>
          <w:i w:val="false"/>
          <w:color w:val="000000"/>
          <w:sz w:val="28"/>
        </w:rPr>
        <w:t>
      Басқа заттарға қатысты ферменттік белсенділігі, сонымен қатар индол мен күкіртсутегі және т.б пайда болуын (+) реакция оң; (-) реакция теріс белгілерімен белгілеген жөн.</w:t>
      </w:r>
    </w:p>
    <w:p>
      <w:pPr>
        <w:spacing w:after="0"/>
        <w:ind w:left="0"/>
        <w:jc w:val="both"/>
      </w:pPr>
      <w:r>
        <w:rPr>
          <w:rFonts w:ascii="Times New Roman"/>
          <w:b w:val="false"/>
          <w:i w:val="false"/>
          <w:color w:val="000000"/>
          <w:sz w:val="28"/>
        </w:rPr>
        <w:t>
       "Зерттеу нәтижесі" атты 20 бағанда ажыратып алынған микроорганизмдер мен жаппай тарауын көрсетіңіз.</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Материалды жинау әдістері мен зертханалық зерттеулер келесі нормативтік техникалық құжаттамаларға (НТҚ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8.______________________________________________________________________</w:t>
      </w:r>
    </w:p>
    <w:p>
      <w:pPr>
        <w:spacing w:after="0"/>
        <w:ind w:left="0"/>
        <w:jc w:val="both"/>
      </w:pPr>
      <w:r>
        <w:rPr>
          <w:rFonts w:ascii="Times New Roman"/>
          <w:b w:val="false"/>
          <w:i w:val="false"/>
          <w:color w:val="000000"/>
          <w:sz w:val="28"/>
        </w:rPr>
        <w:t>
      9.______________________________________________________________________</w:t>
      </w:r>
    </w:p>
    <w:p>
      <w:pPr>
        <w:spacing w:after="0"/>
        <w:ind w:left="0"/>
        <w:jc w:val="both"/>
      </w:pPr>
      <w:r>
        <w:rPr>
          <w:rFonts w:ascii="Times New Roman"/>
          <w:b w:val="false"/>
          <w:i w:val="false"/>
          <w:color w:val="000000"/>
          <w:sz w:val="28"/>
        </w:rPr>
        <w:t>
      10._____________________________________________________________________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1"/>
        <w:gridCol w:w="1003"/>
        <w:gridCol w:w="971"/>
        <w:gridCol w:w="3849"/>
        <w:gridCol w:w="971"/>
        <w:gridCol w:w="1511"/>
        <w:gridCol w:w="1512"/>
        <w:gridCol w:w="1512"/>
      </w:tblGrid>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w:t>
            </w:r>
            <w:r>
              <w:br/>
            </w:r>
            <w:r>
              <w:rPr>
                <w:rFonts w:ascii="Times New Roman"/>
                <w:b w:val="false"/>
                <w:i w:val="false"/>
                <w:color w:val="000000"/>
                <w:sz w:val="20"/>
              </w:rPr>
              <w:t xml:space="preserve">
№ </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туған күні Тегі, аты, әкесінің аты (болған жағдайда)</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жұмыс орны, мекенжайы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бөлімше, контингент</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 және өсу сиппатамасы</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253/е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932"/>
        <w:gridCol w:w="933"/>
        <w:gridCol w:w="933"/>
        <w:gridCol w:w="933"/>
        <w:gridCol w:w="933"/>
        <w:gridCol w:w="933"/>
        <w:gridCol w:w="933"/>
        <w:gridCol w:w="933"/>
        <w:gridCol w:w="933"/>
        <w:gridCol w:w="933"/>
        <w:gridCol w:w="933"/>
        <w:gridCol w:w="1437"/>
      </w:tblGrid>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колониялар саны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тесттері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Серотиптеу</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 жүрізген адамның қолы</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253-2/е нысанды медициналық құжаттама</w:t>
            </w:r>
          </w:p>
        </w:tc>
      </w:tr>
    </w:tbl>
    <w:bookmarkStart w:name="z161" w:id="99"/>
    <w:p>
      <w:pPr>
        <w:spacing w:after="0"/>
        <w:ind w:left="0"/>
        <w:jc w:val="left"/>
      </w:pPr>
      <w:r>
        <w:rPr>
          <w:rFonts w:ascii="Times New Roman"/>
          <w:b/>
          <w:i w:val="false"/>
          <w:color w:val="000000"/>
        </w:rPr>
        <w:t xml:space="preserve"> Ауа сынамаларына микробиологиялық зерттеуді жүргізуді тіркеу Журналы</w:t>
      </w:r>
    </w:p>
    <w:bookmarkEnd w:id="99"/>
    <w:p>
      <w:pPr>
        <w:spacing w:after="0"/>
        <w:ind w:left="0"/>
        <w:jc w:val="both"/>
      </w:pPr>
      <w:r>
        <w:rPr>
          <w:rFonts w:ascii="Times New Roman"/>
          <w:b w:val="false"/>
          <w:i w:val="false"/>
          <w:color w:val="000000"/>
          <w:sz w:val="28"/>
        </w:rPr>
        <w:t>
      20 ___ жылғы "_____" _______________ басталды 20 ___ жылғы "_____" ____________аяқталды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309"/>
        <w:gridCol w:w="2402"/>
        <w:gridCol w:w="1310"/>
        <w:gridCol w:w="1310"/>
        <w:gridCol w:w="1310"/>
        <w:gridCol w:w="1310"/>
        <w:gridCol w:w="131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Сапаны бақылау бөлімшесінде немесе өнімнің сапасын бақылау жүктелген адамдар жүргізеді.</w:t>
            </w:r>
            <w:r>
              <w:br/>
            </w:r>
            <w:r>
              <w:rPr>
                <w:rFonts w:ascii="Times New Roman"/>
                <w:b w:val="false"/>
                <w:i w:val="false"/>
                <w:color w:val="000000"/>
                <w:sz w:val="20"/>
              </w:rPr>
              <w:t>
2. Журнал беттері нөмірленуі, тігілуі, мөрмен және ұйым басшысының қолымен бекітілуі тиіс</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алу күні, уақыты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алған ұйым, және әдісі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 нөмірі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орталарның атауы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Экспозициясы, жылдамдығы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ауаның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Колониялардың жалпы саны</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
        <w:gridCol w:w="1197"/>
        <w:gridCol w:w="1197"/>
        <w:gridCol w:w="1197"/>
        <w:gridCol w:w="1197"/>
        <w:gridCol w:w="1197"/>
        <w:gridCol w:w="1197"/>
        <w:gridCol w:w="43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зерттеледі: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4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аяқталған күні. Зерттеу жүргізген адамның қолы, Тегі, аты, әкесінің аты (болған жағдайда)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Стафилококктар</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 микроорганизмдер саны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стафилококк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256/е нысанды медициналық құжаттама</w:t>
            </w:r>
          </w:p>
        </w:tc>
      </w:tr>
    </w:tbl>
    <w:bookmarkStart w:name="z162" w:id="100"/>
    <w:p>
      <w:pPr>
        <w:spacing w:after="0"/>
        <w:ind w:left="0"/>
        <w:jc w:val="left"/>
      </w:pPr>
      <w:r>
        <w:rPr>
          <w:rFonts w:ascii="Times New Roman"/>
          <w:b/>
          <w:i w:val="false"/>
          <w:color w:val="000000"/>
        </w:rPr>
        <w:t xml:space="preserve"> Қоректік орталарды даярлау және тексеру журналы</w:t>
      </w:r>
    </w:p>
    <w:bookmarkEnd w:id="100"/>
    <w:p>
      <w:pPr>
        <w:spacing w:after="0"/>
        <w:ind w:left="0"/>
        <w:jc w:val="both"/>
      </w:pPr>
      <w:r>
        <w:rPr>
          <w:rFonts w:ascii="Times New Roman"/>
          <w:b w:val="false"/>
          <w:i w:val="false"/>
          <w:color w:val="000000"/>
          <w:sz w:val="28"/>
        </w:rPr>
        <w:t>
      20____ жылғы "_____" _______________басталды 20 ___ жылғы "_____" ______________аяқталды</w:t>
      </w:r>
    </w:p>
    <w:p>
      <w:pPr>
        <w:spacing w:after="0"/>
        <w:ind w:left="0"/>
        <w:jc w:val="both"/>
      </w:pPr>
      <w:r>
        <w:rPr>
          <w:rFonts w:ascii="Times New Roman"/>
          <w:b w:val="false"/>
          <w:i w:val="false"/>
          <w:color w:val="000000"/>
          <w:sz w:val="28"/>
        </w:rPr>
        <w:t>
      1. 6 бағанды толтырған кезде құрғақ қоректік орталар, пептон және т.б. туралы деректер көрсетіледі.</w:t>
      </w:r>
    </w:p>
    <w:p>
      <w:pPr>
        <w:spacing w:after="0"/>
        <w:ind w:left="0"/>
        <w:jc w:val="both"/>
      </w:pPr>
      <w:r>
        <w:rPr>
          <w:rFonts w:ascii="Times New Roman"/>
          <w:b w:val="false"/>
          <w:i w:val="false"/>
          <w:color w:val="000000"/>
          <w:sz w:val="28"/>
        </w:rPr>
        <w:t>
      2. 7-11 бағандарда себілген микроб клеткаларының мөлшері туралы деректер келтірілуі мүмкін.</w:t>
      </w:r>
    </w:p>
    <w:p>
      <w:pPr>
        <w:spacing w:after="0"/>
        <w:ind w:left="0"/>
        <w:jc w:val="both"/>
      </w:pPr>
      <w:r>
        <w:rPr>
          <w:rFonts w:ascii="Times New Roman"/>
          <w:b w:val="false"/>
          <w:i w:val="false"/>
          <w:color w:val="000000"/>
          <w:sz w:val="28"/>
        </w:rPr>
        <w:t>
      3. Толық есеп үшін, тексеру жүргізілуіне қарамастан, күнделікті даярланған қоректік орталар туралы деректер журналға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739"/>
        <w:gridCol w:w="739"/>
        <w:gridCol w:w="739"/>
        <w:gridCol w:w="945"/>
        <w:gridCol w:w="1562"/>
        <w:gridCol w:w="739"/>
        <w:gridCol w:w="739"/>
        <w:gridCol w:w="740"/>
        <w:gridCol w:w="1148"/>
        <w:gridCol w:w="1148"/>
        <w:gridCol w:w="1149"/>
        <w:gridCol w:w="1149"/>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даярланған күні</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w:t>
            </w:r>
          </w:p>
        </w:tc>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Даярланған ортаның көлемі литрмен</w:t>
            </w:r>
          </w:p>
        </w:tc>
        <w:tc>
          <w:tcPr>
            <w:tcW w:w="1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даярланған препараттың сериясы мен даярланған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Орталарды тексеруге қолданылған тесттер</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 туралы ұйғарым</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дәрігердің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257/е нысанды медициналық құжаттама </w:t>
            </w:r>
          </w:p>
        </w:tc>
      </w:tr>
    </w:tbl>
    <w:bookmarkStart w:name="z163" w:id="101"/>
    <w:p>
      <w:pPr>
        <w:spacing w:after="0"/>
        <w:ind w:left="0"/>
        <w:jc w:val="left"/>
      </w:pPr>
      <w:r>
        <w:rPr>
          <w:rFonts w:ascii="Times New Roman"/>
          <w:b/>
          <w:i w:val="false"/>
          <w:color w:val="000000"/>
        </w:rPr>
        <w:t xml:space="preserve"> Ауа, бу (автоклав) стерилизаторларының жұмысын тексеру журналы</w:t>
      </w:r>
    </w:p>
    <w:bookmarkEnd w:id="101"/>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Стерилизаторлар жұмысын тексерудiң нормативтік техникалық құжаттамасын (НТҚ) көрсетiңiз.</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2042"/>
        <w:gridCol w:w="709"/>
        <w:gridCol w:w="540"/>
        <w:gridCol w:w="540"/>
        <w:gridCol w:w="541"/>
        <w:gridCol w:w="992"/>
        <w:gridCol w:w="541"/>
        <w:gridCol w:w="541"/>
        <w:gridCol w:w="839"/>
        <w:gridCol w:w="871"/>
        <w:gridCol w:w="871"/>
        <w:gridCol w:w="871"/>
        <w:gridCol w:w="1862"/>
      </w:tblGrid>
      <w:tr>
        <w:trPr>
          <w:trHeight w:val="30" w:hRule="atLeast"/>
        </w:trPr>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Күнi </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стерилизаторы- ның таңбасы,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Стерильденушi бұйым</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Стерилизация уақыты минутпен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тестi (аэроб, анаэроб, идентификация тестін, егу инкубацияларының мерзімін көрсету)</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жүргiзген адамның ТАӘ (болған жағдайда),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бөлiмше</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Мөлшерi</w:t>
            </w: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Стерилизатордың темп. режімге шығу уақыты</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w:t>
            </w: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w:t>
            </w: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w:t>
            </w: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258/е нысанды медициналық құжаттама </w:t>
            </w:r>
          </w:p>
        </w:tc>
      </w:tr>
    </w:tbl>
    <w:bookmarkStart w:name="z164" w:id="102"/>
    <w:p>
      <w:pPr>
        <w:spacing w:after="0"/>
        <w:ind w:left="0"/>
        <w:jc w:val="left"/>
      </w:pPr>
      <w:r>
        <w:rPr>
          <w:rFonts w:ascii="Times New Roman"/>
          <w:b/>
          <w:i w:val="false"/>
          <w:color w:val="000000"/>
        </w:rPr>
        <w:t xml:space="preserve"> Стерильдікке зерттеудің Жұмыс журналы</w:t>
      </w:r>
    </w:p>
    <w:bookmarkEnd w:id="102"/>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Үлгiлердi iрiктеу мен оларды зертханалық зерттеу келесi нормативтiк техникалық құжаттарға (НТҚ) сәйкес жүргiзiледi:</w:t>
      </w:r>
    </w:p>
    <w:p>
      <w:pPr>
        <w:spacing w:after="0"/>
        <w:ind w:left="0"/>
        <w:jc w:val="both"/>
      </w:pPr>
      <w:r>
        <w:rPr>
          <w:rFonts w:ascii="Times New Roman"/>
          <w:b w:val="false"/>
          <w:i w:val="false"/>
          <w:color w:val="000000"/>
          <w:sz w:val="28"/>
        </w:rPr>
        <w:t>
      1. ______________________________________________________________________________________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474"/>
        <w:gridCol w:w="857"/>
        <w:gridCol w:w="474"/>
        <w:gridCol w:w="714"/>
        <w:gridCol w:w="857"/>
        <w:gridCol w:w="459"/>
        <w:gridCol w:w="459"/>
        <w:gridCol w:w="459"/>
        <w:gridCol w:w="712"/>
        <w:gridCol w:w="713"/>
        <w:gridCol w:w="713"/>
        <w:gridCol w:w="713"/>
        <w:gridCol w:w="713"/>
        <w:gridCol w:w="713"/>
        <w:gridCol w:w="713"/>
        <w:gridCol w:w="713"/>
        <w:gridCol w:w="1385"/>
      </w:tblGrid>
      <w:tr>
        <w:trPr>
          <w:trHeight w:val="30" w:hRule="atLeast"/>
        </w:trPr>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br/>
            </w:r>
            <w:r>
              <w:rPr>
                <w:rFonts w:ascii="Times New Roman"/>
                <w:b w:val="false"/>
                <w:i w:val="false"/>
                <w:color w:val="000000"/>
                <w:sz w:val="20"/>
              </w:rPr>
              <w:t>
ү</w:t>
            </w:r>
            <w:r>
              <w:br/>
            </w:r>
            <w:r>
              <w:rPr>
                <w:rFonts w:ascii="Times New Roman"/>
                <w:b w:val="false"/>
                <w:i w:val="false"/>
                <w:color w:val="000000"/>
                <w:sz w:val="20"/>
              </w:rPr>
              <w:t>
н</w:t>
            </w:r>
            <w:r>
              <w:br/>
            </w:r>
            <w:r>
              <w:rPr>
                <w:rFonts w:ascii="Times New Roman"/>
                <w:b w:val="false"/>
                <w:i w:val="false"/>
                <w:color w:val="000000"/>
                <w:sz w:val="20"/>
              </w:rPr>
              <w:t>
i</w:t>
            </w:r>
          </w:p>
        </w:tc>
        <w:tc>
          <w:tcPr>
            <w:tcW w:w="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 немесе препарат сериясы</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Зерттелетiн материал</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материалдды алу орны</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өңдеу және себу күнi</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нәтижелерi</w:t>
            </w:r>
          </w:p>
        </w:tc>
        <w:tc>
          <w:tcPr>
            <w:tcW w:w="1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Зерттеудi жүргiзген адамның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бар жағдай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жоқ жағдайда</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r>
              <w:br/>
            </w:r>
            <w:r>
              <w:rPr>
                <w:rFonts w:ascii="Times New Roman"/>
                <w:b w:val="false"/>
                <w:i w:val="false"/>
                <w:color w:val="000000"/>
                <w:sz w:val="20"/>
              </w:rPr>
              <w:t>
құлақтар мен зеңдер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259/е нысанды медициналық құжаттама</w:t>
            </w:r>
          </w:p>
        </w:tc>
      </w:tr>
    </w:tbl>
    <w:bookmarkStart w:name="z165" w:id="103"/>
    <w:p>
      <w:pPr>
        <w:spacing w:after="0"/>
        <w:ind w:left="0"/>
        <w:jc w:val="left"/>
      </w:pPr>
      <w:r>
        <w:rPr>
          <w:rFonts w:ascii="Times New Roman"/>
          <w:b/>
          <w:i w:val="false"/>
          <w:color w:val="000000"/>
        </w:rPr>
        <w:t xml:space="preserve"> Серологиялық зерттеулерді тіркеу журналы</w:t>
      </w:r>
    </w:p>
    <w:bookmarkEnd w:id="103"/>
    <w:p>
      <w:pPr>
        <w:spacing w:after="0"/>
        <w:ind w:left="0"/>
        <w:jc w:val="both"/>
      </w:pPr>
      <w:r>
        <w:rPr>
          <w:rFonts w:ascii="Times New Roman"/>
          <w:b w:val="false"/>
          <w:i w:val="false"/>
          <w:color w:val="000000"/>
          <w:sz w:val="28"/>
        </w:rPr>
        <w:t>
      20__жылғы "__" ___________басталды 20__ жылғы "__"______________аяқталды</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xml:space="preserve">
      зерттеудің атын жазыңыз </w:t>
      </w:r>
    </w:p>
    <w:p>
      <w:pPr>
        <w:spacing w:after="0"/>
        <w:ind w:left="0"/>
        <w:jc w:val="both"/>
      </w:pPr>
      <w:r>
        <w:rPr>
          <w:rFonts w:ascii="Times New Roman"/>
          <w:b w:val="false"/>
          <w:i w:val="false"/>
          <w:color w:val="000000"/>
          <w:sz w:val="28"/>
        </w:rPr>
        <w:t>
      Үлгілерді iрiктеп алу әдістері, материал жинау және зертханалық зерттеулер келесі нормативтік техникалық құжаттамаларға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982"/>
        <w:gridCol w:w="3347"/>
        <w:gridCol w:w="982"/>
        <w:gridCol w:w="1529"/>
        <w:gridCol w:w="1256"/>
        <w:gridCol w:w="1256"/>
        <w:gridCol w:w="983"/>
        <w:gridCol w:w="983"/>
      </w:tblGrid>
      <w:tr>
        <w:trPr>
          <w:trHeight w:val="30" w:hRule="atLeast"/>
        </w:trPr>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w:t>
            </w:r>
          </w:p>
        </w:tc>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r>
              <w:br/>
            </w:r>
            <w:r>
              <w:rPr>
                <w:rFonts w:ascii="Times New Roman"/>
                <w:b w:val="false"/>
                <w:i w:val="false"/>
                <w:color w:val="000000"/>
                <w:sz w:val="20"/>
              </w:rPr>
              <w:t>
 </w:t>
            </w:r>
          </w:p>
        </w:tc>
        <w:tc>
          <w:tcPr>
            <w:tcW w:w="3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медициналық карта №</w:t>
            </w:r>
            <w:r>
              <w:br/>
            </w:r>
            <w:r>
              <w:rPr>
                <w:rFonts w:ascii="Times New Roman"/>
                <w:b w:val="false"/>
                <w:i w:val="false"/>
                <w:color w:val="000000"/>
                <w:sz w:val="20"/>
              </w:rPr>
              <w:t>
 </w:t>
            </w:r>
          </w:p>
        </w:tc>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палата</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r>
              <w:br/>
            </w:r>
            <w:r>
              <w:rPr>
                <w:rFonts w:ascii="Times New Roman"/>
                <w:b w:val="false"/>
                <w:i w:val="false"/>
                <w:color w:val="000000"/>
                <w:sz w:val="20"/>
              </w:rPr>
              <w:t>
Результаты исследований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үшін кардиолипиндік антиген</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РСК үшін кардиолипиндік антиген</w:t>
            </w: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Трепонемдік антиген</w:t>
            </w: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титр</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4"/>
        <w:gridCol w:w="1619"/>
        <w:gridCol w:w="1619"/>
        <w:gridCol w:w="1619"/>
        <w:gridCol w:w="1620"/>
        <w:gridCol w:w="1873"/>
        <w:gridCol w:w="1873"/>
        <w:gridCol w:w="71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r>
              <w:br/>
            </w:r>
            <w:r>
              <w:rPr>
                <w:rFonts w:ascii="Times New Roman"/>
                <w:b w:val="false"/>
                <w:i w:val="false"/>
                <w:color w:val="000000"/>
                <w:sz w:val="20"/>
              </w:rPr>
              <w:t>
Результаты исследований</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аяқталған </w:t>
            </w:r>
            <w:r>
              <w:br/>
            </w:r>
            <w:r>
              <w:rPr>
                <w:rFonts w:ascii="Times New Roman"/>
                <w:b w:val="false"/>
                <w:i w:val="false"/>
                <w:color w:val="000000"/>
                <w:sz w:val="20"/>
              </w:rPr>
              <w:t xml:space="preserve">
 күн </w:t>
            </w:r>
            <w:r>
              <w:br/>
            </w:r>
            <w:r>
              <w:rPr>
                <w:rFonts w:ascii="Times New Roman"/>
                <w:b w:val="false"/>
                <w:i w:val="false"/>
                <w:color w:val="000000"/>
                <w:sz w:val="20"/>
              </w:rPr>
              <w:t xml:space="preserve">
Зерттеу жүргізген адамның қолы </w:t>
            </w: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0" w:type="auto"/>
            <w:vMerge/>
            <w:tcBorders>
              <w:top w:val="nil"/>
              <w:left w:val="single" w:color="cfcfcf" w:sz="5"/>
              <w:bottom w:val="single" w:color="cfcfcf" w:sz="5"/>
              <w:right w:val="single" w:color="cfcfcf" w:sz="5"/>
            </w:tcBorders>
          </w:tcP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261/е нысанды медициналық құжаттама</w:t>
            </w:r>
          </w:p>
        </w:tc>
      </w:tr>
    </w:tbl>
    <w:bookmarkStart w:name="z166" w:id="104"/>
    <w:p>
      <w:pPr>
        <w:spacing w:after="0"/>
        <w:ind w:left="0"/>
        <w:jc w:val="left"/>
      </w:pPr>
      <w:r>
        <w:rPr>
          <w:rFonts w:ascii="Times New Roman"/>
          <w:b/>
          <w:i w:val="false"/>
          <w:color w:val="000000"/>
        </w:rPr>
        <w:t xml:space="preserve"> Зертханашы дәрігердің күнделікті жұмысын есепке алу парағы</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 жылғы _____________________ үшін</w:t>
            </w:r>
          </w:p>
        </w:tc>
      </w:tr>
    </w:tbl>
    <w:p>
      <w:pPr>
        <w:spacing w:after="0"/>
        <w:ind w:left="0"/>
        <w:jc w:val="both"/>
      </w:pPr>
      <w:r>
        <w:rPr>
          <w:rFonts w:ascii="Times New Roman"/>
          <w:b w:val="false"/>
          <w:i w:val="false"/>
          <w:color w:val="000000"/>
          <w:sz w:val="28"/>
        </w:rPr>
        <w:t>
      Зертханашы дәрігер (медзертханашы) 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338"/>
        <w:gridCol w:w="468"/>
        <w:gridCol w:w="468"/>
        <w:gridCol w:w="468"/>
        <w:gridCol w:w="468"/>
        <w:gridCol w:w="468"/>
        <w:gridCol w:w="468"/>
        <w:gridCol w:w="468"/>
        <w:gridCol w:w="468"/>
        <w:gridCol w:w="468"/>
        <w:gridCol w:w="726"/>
        <w:gridCol w:w="726"/>
        <w:gridCol w:w="726"/>
        <w:gridCol w:w="727"/>
        <w:gridCol w:w="727"/>
        <w:gridCol w:w="727"/>
        <w:gridCol w:w="727"/>
        <w:gridCol w:w="727"/>
        <w:gridCol w:w="727"/>
        <w:gridCol w:w="727"/>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
        <w:gridCol w:w="986"/>
        <w:gridCol w:w="986"/>
        <w:gridCol w:w="986"/>
        <w:gridCol w:w="987"/>
        <w:gridCol w:w="987"/>
        <w:gridCol w:w="987"/>
        <w:gridCol w:w="987"/>
        <w:gridCol w:w="987"/>
        <w:gridCol w:w="987"/>
        <w:gridCol w:w="987"/>
        <w:gridCol w:w="987"/>
        <w:gridCol w:w="46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ай бойы</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Күнделікті жұмысты есепке алу парағын зертханашы дәрігер (медзертханашы) толтырады және орындалған зерттеулер саны туралы деректі зертханада орындалған талдаулар санын есепке алу журналына жазу үшін зертхана меңгерушісіне өткізеді (№ 262/е нысан)</w:t>
      </w:r>
    </w:p>
    <w:p>
      <w:pPr>
        <w:spacing w:after="0"/>
        <w:ind w:left="0"/>
        <w:jc w:val="both"/>
      </w:pPr>
      <w:r>
        <w:rPr>
          <w:rFonts w:ascii="Times New Roman"/>
          <w:b w:val="false"/>
          <w:i w:val="false"/>
          <w:color w:val="000000"/>
          <w:sz w:val="28"/>
        </w:rPr>
        <w:t>
      Зертханашы дәрігер (медзертханашы)</w:t>
      </w:r>
    </w:p>
    <w:p>
      <w:pPr>
        <w:spacing w:after="0"/>
        <w:ind w:left="0"/>
        <w:jc w:val="both"/>
      </w:pPr>
      <w:r>
        <w:rPr>
          <w:rFonts w:ascii="Times New Roman"/>
          <w:b w:val="false"/>
          <w:i w:val="false"/>
          <w:color w:val="000000"/>
          <w:sz w:val="28"/>
        </w:rPr>
        <w:t>
      _______________________________________________________________________________________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261/е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338"/>
        <w:gridCol w:w="468"/>
        <w:gridCol w:w="468"/>
        <w:gridCol w:w="468"/>
        <w:gridCol w:w="468"/>
        <w:gridCol w:w="468"/>
        <w:gridCol w:w="468"/>
        <w:gridCol w:w="468"/>
        <w:gridCol w:w="468"/>
        <w:gridCol w:w="468"/>
        <w:gridCol w:w="726"/>
        <w:gridCol w:w="726"/>
        <w:gridCol w:w="726"/>
        <w:gridCol w:w="727"/>
        <w:gridCol w:w="727"/>
        <w:gridCol w:w="727"/>
        <w:gridCol w:w="727"/>
        <w:gridCol w:w="727"/>
        <w:gridCol w:w="727"/>
        <w:gridCol w:w="727"/>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Талдаудың аты</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
        <w:gridCol w:w="986"/>
        <w:gridCol w:w="986"/>
        <w:gridCol w:w="986"/>
        <w:gridCol w:w="987"/>
        <w:gridCol w:w="987"/>
        <w:gridCol w:w="987"/>
        <w:gridCol w:w="987"/>
        <w:gridCol w:w="987"/>
        <w:gridCol w:w="987"/>
        <w:gridCol w:w="987"/>
        <w:gridCol w:w="987"/>
        <w:gridCol w:w="46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ай бойы</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262/е нысанды медициналық құжаттама</w:t>
            </w:r>
          </w:p>
        </w:tc>
      </w:tr>
    </w:tbl>
    <w:bookmarkStart w:name="z167" w:id="105"/>
    <w:p>
      <w:pPr>
        <w:spacing w:after="0"/>
        <w:ind w:left="0"/>
        <w:jc w:val="left"/>
      </w:pPr>
      <w:r>
        <w:rPr>
          <w:rFonts w:ascii="Times New Roman"/>
          <w:b/>
          <w:i w:val="false"/>
          <w:color w:val="000000"/>
        </w:rPr>
        <w:t xml:space="preserve"> Зертханада жасалған талдаулар санын есептеу Жұмыс журналы</w:t>
      </w:r>
    </w:p>
    <w:bookmarkEnd w:id="105"/>
    <w:p>
      <w:pPr>
        <w:spacing w:after="0"/>
        <w:ind w:left="0"/>
        <w:jc w:val="both"/>
      </w:pPr>
      <w:r>
        <w:rPr>
          <w:rFonts w:ascii="Times New Roman"/>
          <w:b w:val="false"/>
          <w:i w:val="false"/>
          <w:color w:val="000000"/>
          <w:sz w:val="28"/>
        </w:rPr>
        <w:t>
      20 _ жылғы "___"________________басталды 20_ жылғы "___"_________________ аяқталды</w:t>
      </w:r>
    </w:p>
    <w:p>
      <w:pPr>
        <w:spacing w:after="0"/>
        <w:ind w:left="0"/>
        <w:jc w:val="both"/>
      </w:pPr>
      <w:r>
        <w:rPr>
          <w:rFonts w:ascii="Times New Roman"/>
          <w:b w:val="false"/>
          <w:i w:val="false"/>
          <w:color w:val="000000"/>
          <w:sz w:val="28"/>
        </w:rPr>
        <w:t>
      1. Зертханада орындалған талдаулар санын есептеу журналын зертхана меңгерушісі жүргізеді.</w:t>
      </w:r>
    </w:p>
    <w:p>
      <w:pPr>
        <w:spacing w:after="0"/>
        <w:ind w:left="0"/>
        <w:jc w:val="both"/>
      </w:pPr>
      <w:r>
        <w:rPr>
          <w:rFonts w:ascii="Times New Roman"/>
          <w:b w:val="false"/>
          <w:i w:val="false"/>
          <w:color w:val="000000"/>
          <w:sz w:val="28"/>
        </w:rPr>
        <w:t xml:space="preserve">
      2. "Талдау аты" бағанының жолдары "Зертханалық талдаулардың негізгі түрлерінің номенклатурасының" бөлімдеріне сәйкес: I – жалпы клиникалық талдаулар, II-гемотологиялық, III-цитологиялық, IV-биохимиялық, V-микробиологиялық, VI-иммунологиялық талаулар болып толтырылады. </w:t>
      </w:r>
    </w:p>
    <w:p>
      <w:pPr>
        <w:spacing w:after="0"/>
        <w:ind w:left="0"/>
        <w:jc w:val="both"/>
      </w:pPr>
      <w:r>
        <w:rPr>
          <w:rFonts w:ascii="Times New Roman"/>
          <w:b w:val="false"/>
          <w:i w:val="false"/>
          <w:color w:val="000000"/>
          <w:sz w:val="28"/>
        </w:rPr>
        <w:t>
      3. "Емдеу бөлімшелері" бағанында (3-22 бағаншалар) зертхана қызмет көрсететін стационарлардың (емдеу бөлімшелері) амбулаториялық-емханалық ұйымдардың атаулары жазылады.</w:t>
      </w:r>
    </w:p>
    <w:p>
      <w:pPr>
        <w:spacing w:after="0"/>
        <w:ind w:left="0"/>
        <w:jc w:val="both"/>
      </w:pPr>
      <w:r>
        <w:rPr>
          <w:rFonts w:ascii="Times New Roman"/>
          <w:b w:val="false"/>
          <w:i w:val="false"/>
          <w:color w:val="000000"/>
          <w:sz w:val="28"/>
        </w:rPr>
        <w:t>
      Үйде көмек көрсету кезіндегі атқарылған талдаулар саны ерекше белгіленеді.</w:t>
      </w:r>
    </w:p>
    <w:p>
      <w:pPr>
        <w:spacing w:after="0"/>
        <w:ind w:left="0"/>
        <w:jc w:val="both"/>
      </w:pPr>
      <w:r>
        <w:rPr>
          <w:rFonts w:ascii="Times New Roman"/>
          <w:b w:val="false"/>
          <w:i w:val="false"/>
          <w:color w:val="000000"/>
          <w:sz w:val="28"/>
        </w:rPr>
        <w:t>
      _____________________ жылы _________________________________айы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262/е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Бөлiмшелер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бойы</w:t>
            </w:r>
            <w:r>
              <w:br/>
            </w:r>
            <w:r>
              <w:rPr>
                <w:rFonts w:ascii="Times New Roman"/>
                <w:b w:val="false"/>
                <w:i w:val="false"/>
                <w:color w:val="000000"/>
                <w:sz w:val="20"/>
              </w:rPr>
              <w:t>
жыл бойы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263/е нысанды медициналық құжаттама</w:t>
            </w:r>
          </w:p>
        </w:tc>
      </w:tr>
    </w:tbl>
    <w:p>
      <w:pPr>
        <w:spacing w:after="0"/>
        <w:ind w:left="0"/>
        <w:jc w:val="both"/>
      </w:pPr>
      <w:r>
        <w:rPr>
          <w:rFonts w:ascii="Times New Roman"/>
          <w:b w:val="false"/>
          <w:i w:val="false"/>
          <w:color w:val="000000"/>
          <w:sz w:val="28"/>
        </w:rPr>
        <w:t>
      Кіріс бақылау актісі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(зерттеу жүргізген зертхананың атауы)</w:t>
      </w:r>
    </w:p>
    <w:p>
      <w:pPr>
        <w:spacing w:after="0"/>
        <w:ind w:left="0"/>
        <w:jc w:val="both"/>
      </w:pPr>
      <w:r>
        <w:rPr>
          <w:rFonts w:ascii="Times New Roman"/>
          <w:b w:val="false"/>
          <w:i w:val="false"/>
          <w:color w:val="000000"/>
          <w:sz w:val="28"/>
        </w:rPr>
        <w:t>
      № _______________________________________________________________________</w:t>
      </w:r>
    </w:p>
    <w:p>
      <w:pPr>
        <w:spacing w:after="0"/>
        <w:ind w:left="0"/>
        <w:jc w:val="both"/>
      </w:pPr>
      <w:r>
        <w:rPr>
          <w:rFonts w:ascii="Times New Roman"/>
          <w:b w:val="false"/>
          <w:i w:val="false"/>
          <w:color w:val="000000"/>
          <w:sz w:val="28"/>
        </w:rPr>
        <w:t>
      Материалдың зертханаға түскен күні __________________________________________</w:t>
      </w:r>
    </w:p>
    <w:p>
      <w:pPr>
        <w:spacing w:after="0"/>
        <w:ind w:left="0"/>
        <w:jc w:val="both"/>
      </w:pPr>
      <w:r>
        <w:rPr>
          <w:rFonts w:ascii="Times New Roman"/>
          <w:b w:val="false"/>
          <w:i w:val="false"/>
          <w:color w:val="000000"/>
          <w:sz w:val="28"/>
        </w:rPr>
        <w:t>
      1. Өнім үлгісінің атауы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Өндіруші (өндіруші мемлекет, өндіруші зауыт)</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3. Серия нөмірі ____________________________________________________________</w:t>
      </w:r>
    </w:p>
    <w:p>
      <w:pPr>
        <w:spacing w:after="0"/>
        <w:ind w:left="0"/>
        <w:jc w:val="both"/>
      </w:pPr>
      <w:r>
        <w:rPr>
          <w:rFonts w:ascii="Times New Roman"/>
          <w:b w:val="false"/>
          <w:i w:val="false"/>
          <w:color w:val="000000"/>
          <w:sz w:val="28"/>
        </w:rPr>
        <w:t>
      4. Көзбен шолу жағдайы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Зерттеу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280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 жасау күні</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Кіріс бақылау актісін тапсырды______________ ________________ (күні) (тегі мен қолы) Қабылдады _____________ _______________ (күні) (тегі мен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283/е нысанды медициналық құжаттама</w:t>
            </w:r>
          </w:p>
        </w:tc>
      </w:tr>
    </w:tbl>
    <w:bookmarkStart w:name="z168" w:id="106"/>
    <w:p>
      <w:pPr>
        <w:spacing w:after="0"/>
        <w:ind w:left="0"/>
        <w:jc w:val="left"/>
      </w:pPr>
      <w:r>
        <w:rPr>
          <w:rFonts w:ascii="Times New Roman"/>
          <w:b/>
          <w:i w:val="false"/>
          <w:color w:val="000000"/>
        </w:rPr>
        <w:t xml:space="preserve"> Үлгілерді зерттеу үшін қабылдау-өткізу Актісі</w:t>
      </w:r>
    </w:p>
    <w:bookmarkEnd w:id="106"/>
    <w:p>
      <w:pPr>
        <w:spacing w:after="0"/>
        <w:ind w:left="0"/>
        <w:jc w:val="both"/>
      </w:pPr>
      <w:r>
        <w:rPr>
          <w:rFonts w:ascii="Times New Roman"/>
          <w:b w:val="false"/>
          <w:i w:val="false"/>
          <w:color w:val="000000"/>
          <w:sz w:val="28"/>
        </w:rPr>
        <w:t>
      Күні 20____жылғы "_____" __________</w:t>
      </w:r>
    </w:p>
    <w:p>
      <w:pPr>
        <w:spacing w:after="0"/>
        <w:ind w:left="0"/>
        <w:jc w:val="both"/>
      </w:pPr>
      <w:r>
        <w:rPr>
          <w:rFonts w:ascii="Times New Roman"/>
          <w:b w:val="false"/>
          <w:i w:val="false"/>
          <w:color w:val="000000"/>
          <w:sz w:val="28"/>
        </w:rPr>
        <w:t>
      Біз, төменде қол қойғандар Т.А.Ә. (болған жағдайда)(болған жағдайда), лауазымы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(зертхананың атауы)) берілгені туралы актіледік______________________________________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 ___________________________ Қолы Т.А.Ә. </w:t>
      </w:r>
    </w:p>
    <w:p>
      <w:pPr>
        <w:spacing w:after="0"/>
        <w:ind w:left="0"/>
        <w:jc w:val="both"/>
      </w:pPr>
      <w:r>
        <w:rPr>
          <w:rFonts w:ascii="Times New Roman"/>
          <w:b w:val="false"/>
          <w:i w:val="false"/>
          <w:color w:val="000000"/>
          <w:sz w:val="28"/>
        </w:rPr>
        <w:t xml:space="preserve">
      (болған жағдайда)(болған жағдайда) </w:t>
      </w:r>
    </w:p>
    <w:p>
      <w:pPr>
        <w:spacing w:after="0"/>
        <w:ind w:left="0"/>
        <w:jc w:val="both"/>
      </w:pPr>
      <w:r>
        <w:rPr>
          <w:rFonts w:ascii="Times New Roman"/>
          <w:b w:val="false"/>
          <w:i w:val="false"/>
          <w:color w:val="000000"/>
          <w:sz w:val="28"/>
        </w:rPr>
        <w:t xml:space="preserve">
      _________________ ___________________________ Қолы Т.А.Ә. </w:t>
      </w:r>
    </w:p>
    <w:p>
      <w:pPr>
        <w:spacing w:after="0"/>
        <w:ind w:left="0"/>
        <w:jc w:val="both"/>
      </w:pPr>
      <w:r>
        <w:rPr>
          <w:rFonts w:ascii="Times New Roman"/>
          <w:b w:val="false"/>
          <w:i w:val="false"/>
          <w:color w:val="000000"/>
          <w:sz w:val="28"/>
        </w:rPr>
        <w:t>
      (болған жағдайда)(болған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04/е нысанды медициналық құжаттама</w:t>
            </w:r>
          </w:p>
        </w:tc>
      </w:tr>
    </w:tbl>
    <w:bookmarkStart w:name="z169" w:id="107"/>
    <w:p>
      <w:pPr>
        <w:spacing w:after="0"/>
        <w:ind w:left="0"/>
        <w:jc w:val="left"/>
      </w:pPr>
      <w:r>
        <w:rPr>
          <w:rFonts w:ascii="Times New Roman"/>
          <w:b/>
          <w:i w:val="false"/>
          <w:color w:val="000000"/>
        </w:rPr>
        <w:t xml:space="preserve"> Туберкулездің зертханалық тіркеу журналы (МСАК зертханалары үшін)</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845"/>
        <w:gridCol w:w="2646"/>
        <w:gridCol w:w="845"/>
        <w:gridCol w:w="846"/>
        <w:gridCol w:w="1081"/>
        <w:gridCol w:w="846"/>
        <w:gridCol w:w="846"/>
        <w:gridCol w:w="846"/>
        <w:gridCol w:w="1313"/>
        <w:gridCol w:w="1313"/>
      </w:tblGrid>
      <w:tr>
        <w:trPr>
          <w:trHeight w:val="30" w:hRule="atLeast"/>
        </w:trPr>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Дата</w:t>
            </w:r>
          </w:p>
        </w:tc>
        <w:tc>
          <w:tcPr>
            <w:tcW w:w="2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куні мен жылы</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r>
              <w:br/>
            </w:r>
            <w:r>
              <w:rPr>
                <w:rFonts w:ascii="Times New Roman"/>
                <w:b w:val="false"/>
                <w:i w:val="false"/>
                <w:color w:val="000000"/>
                <w:sz w:val="20"/>
              </w:rPr>
              <w:t>
ұйымның</w:t>
            </w:r>
            <w:r>
              <w:br/>
            </w:r>
            <w:r>
              <w:rPr>
                <w:rFonts w:ascii="Times New Roman"/>
                <w:b w:val="false"/>
                <w:i w:val="false"/>
                <w:color w:val="000000"/>
                <w:sz w:val="20"/>
              </w:rPr>
              <w:t>
атауы</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жүргізу мақсаты</w:t>
            </w:r>
            <w:r>
              <w:br/>
            </w:r>
            <w:r>
              <w:rPr>
                <w:rFonts w:ascii="Times New Roman"/>
                <w:b w:val="false"/>
                <w:i w:val="false"/>
                <w:color w:val="000000"/>
                <w:sz w:val="20"/>
              </w:rPr>
              <w:t>
Цель проведения анализов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терапияны бақылау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3"/>
        <w:gridCol w:w="1753"/>
        <w:gridCol w:w="1755"/>
        <w:gridCol w:w="962"/>
        <w:gridCol w:w="1346"/>
        <w:gridCol w:w="1841"/>
        <w:gridCol w:w="963"/>
        <w:gridCol w:w="963"/>
        <w:gridCol w:w="96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нәтижелері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қызметкерінің қолы</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 ТБ-17/е нысанды медициналық құжаттама</w:t>
            </w:r>
          </w:p>
        </w:tc>
      </w:tr>
    </w:tbl>
    <w:bookmarkStart w:name="z170" w:id="108"/>
    <w:p>
      <w:pPr>
        <w:spacing w:after="0"/>
        <w:ind w:left="0"/>
        <w:jc w:val="left"/>
      </w:pPr>
      <w:r>
        <w:rPr>
          <w:rFonts w:ascii="Times New Roman"/>
          <w:b/>
          <w:i w:val="false"/>
          <w:color w:val="000000"/>
        </w:rPr>
        <w:t xml:space="preserve"> Зерттеулерді есепке алу зертханалық журналы (туберкулезге қарсы зертханалар үшін)</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3402"/>
        <w:gridCol w:w="749"/>
        <w:gridCol w:w="1218"/>
        <w:gridCol w:w="749"/>
        <w:gridCol w:w="749"/>
        <w:gridCol w:w="749"/>
        <w:gridCol w:w="749"/>
        <w:gridCol w:w="1218"/>
        <w:gridCol w:w="1218"/>
        <w:gridCol w:w="750"/>
      </w:tblGrid>
      <w:tr>
        <w:trPr>
          <w:trHeight w:val="30" w:hRule="atLeast"/>
        </w:trPr>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ТАӘ (болған жағдайда)</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түрі</w:t>
            </w:r>
          </w:p>
        </w:tc>
        <w:tc>
          <w:tcPr>
            <w:tcW w:w="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0" w:type="auto"/>
            <w:vMerge/>
            <w:tcBorders>
              <w:top w:val="nil"/>
              <w:left w:val="single" w:color="cfcfcf" w:sz="5"/>
              <w:bottom w:val="single" w:color="cfcfcf" w:sz="5"/>
              <w:right w:val="single" w:color="cfcfcf" w:sz="5"/>
            </w:tcBorders>
          </w:tcP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тіркелген</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емделген</w:t>
            </w:r>
          </w:p>
        </w:tc>
        <w:tc>
          <w:tcPr>
            <w:tcW w:w="0" w:type="auto"/>
            <w:vMerge/>
            <w:tcBorders>
              <w:top w:val="nil"/>
              <w:left w:val="single" w:color="cfcfcf" w:sz="5"/>
              <w:bottom w:val="single" w:color="cfcfcf" w:sz="5"/>
              <w:right w:val="single" w:color="cfcfcf" w:sz="5"/>
            </w:tcBorders>
          </w:tcP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347"/>
        <w:gridCol w:w="2190"/>
        <w:gridCol w:w="1347"/>
        <w:gridCol w:w="3034"/>
        <w:gridCol w:w="30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мақсаты</w:t>
            </w:r>
          </w:p>
        </w:tc>
        <w:tc>
          <w:tcPr>
            <w:tcW w:w="2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айы</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күн</w:t>
            </w:r>
          </w:p>
        </w:tc>
        <w:tc>
          <w:tcPr>
            <w:tcW w:w="3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түскен күн</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473"/>
        <w:gridCol w:w="728"/>
        <w:gridCol w:w="1565"/>
        <w:gridCol w:w="448"/>
        <w:gridCol w:w="728"/>
        <w:gridCol w:w="728"/>
        <w:gridCol w:w="1382"/>
        <w:gridCol w:w="1382"/>
        <w:gridCol w:w="1382"/>
        <w:gridCol w:w="138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нәтижесі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себінді</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нәтижесінің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бөлігі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бөлігі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нәтижесі</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агар</w:t>
            </w:r>
          </w:p>
        </w:tc>
        <w:tc>
          <w:tcPr>
            <w:tcW w:w="0" w:type="auto"/>
            <w:vMerge/>
            <w:tcBorders>
              <w:top w:val="nil"/>
              <w:left w:val="single" w:color="cfcfcf" w:sz="5"/>
              <w:bottom w:val="single" w:color="cfcfcf" w:sz="5"/>
              <w:right w:val="single" w:color="cfcfcf" w:sz="5"/>
            </w:tcBorders>
          </w:tcP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1998"/>
        <w:gridCol w:w="571"/>
        <w:gridCol w:w="1405"/>
        <w:gridCol w:w="1603"/>
        <w:gridCol w:w="1528"/>
        <w:gridCol w:w="1368"/>
        <w:gridCol w:w="1449"/>
        <w:gridCol w:w="1449"/>
      </w:tblGrid>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нәтижесі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сезімталдылыққа тест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қойылған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273"/>
        <w:gridCol w:w="531"/>
        <w:gridCol w:w="798"/>
        <w:gridCol w:w="775"/>
        <w:gridCol w:w="798"/>
        <w:gridCol w:w="775"/>
        <w:gridCol w:w="1732"/>
        <w:gridCol w:w="1522"/>
        <w:gridCol w:w="1429"/>
        <w:gridCol w:w="168"/>
        <w:gridCol w:w="168"/>
        <w:gridCol w:w="168"/>
        <w:gridCol w:w="676"/>
        <w:gridCol w:w="1900"/>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Препараттарға сезімталдығының тесті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w:t>
            </w:r>
            <w:r>
              <w:br/>
            </w:r>
            <w:r>
              <w:rPr>
                <w:rFonts w:ascii="Times New Roman"/>
                <w:b w:val="false"/>
                <w:i w:val="false"/>
                <w:color w:val="000000"/>
                <w:sz w:val="20"/>
              </w:rPr>
              <w:t>
другой___</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күні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Нәтижесінің күні</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
        <w:gridCol w:w="940"/>
        <w:gridCol w:w="554"/>
        <w:gridCol w:w="1929"/>
        <w:gridCol w:w="1930"/>
        <w:gridCol w:w="2590"/>
        <w:gridCol w:w="627"/>
        <w:gridCol w:w="132"/>
        <w:gridCol w:w="224"/>
        <w:gridCol w:w="215"/>
        <w:gridCol w:w="1384"/>
        <w:gridCol w:w="132"/>
        <w:gridCol w:w="215"/>
        <w:gridCol w:w="215"/>
        <w:gridCol w:w="133"/>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c>
          <w:tcPr>
            <w:tcW w:w="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Зертханашының идентификаторы</w:t>
            </w:r>
          </w:p>
        </w:tc>
        <w:tc>
          <w:tcPr>
            <w:tcW w:w="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MTB DR plus</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413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другой___</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DRsl</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413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другой_____</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Отр</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күні</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Біріншілікті нәтиже*</w:t>
      </w:r>
    </w:p>
    <w:p>
      <w:pPr>
        <w:spacing w:after="0"/>
        <w:ind w:left="0"/>
        <w:jc w:val="both"/>
      </w:pPr>
      <w:r>
        <w:rPr>
          <w:rFonts w:ascii="Times New Roman"/>
          <w:b w:val="false"/>
          <w:i w:val="false"/>
          <w:color w:val="000000"/>
          <w:sz w:val="28"/>
        </w:rPr>
        <w:t>
       қайталау**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18/е нысанды медициналық құжаттама</w:t>
            </w:r>
          </w:p>
        </w:tc>
      </w:tr>
    </w:tbl>
    <w:bookmarkStart w:name="z171" w:id="109"/>
    <w:p>
      <w:pPr>
        <w:spacing w:after="0"/>
        <w:ind w:left="0"/>
        <w:jc w:val="left"/>
      </w:pPr>
      <w:r>
        <w:rPr>
          <w:rFonts w:ascii="Times New Roman"/>
          <w:b/>
          <w:i w:val="false"/>
          <w:color w:val="000000"/>
        </w:rPr>
        <w:t xml:space="preserve"> ТМБ дәріге сезімталдығын тестілеу нәтижелерінің зертханалық журналы сол жағы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
        <w:gridCol w:w="792"/>
        <w:gridCol w:w="1097"/>
        <w:gridCol w:w="1907"/>
        <w:gridCol w:w="1402"/>
        <w:gridCol w:w="1602"/>
        <w:gridCol w:w="892"/>
        <w:gridCol w:w="487"/>
        <w:gridCol w:w="487"/>
        <w:gridCol w:w="1403"/>
        <w:gridCol w:w="1098"/>
      </w:tblGrid>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w:t>
            </w:r>
          </w:p>
        </w:tc>
        <w:tc>
          <w:tcPr>
            <w:tcW w:w="1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жасалған күні</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w:t>
            </w:r>
            <w:r>
              <w:br/>
            </w:r>
            <w:r>
              <w:rPr>
                <w:rFonts w:ascii="Times New Roman"/>
                <w:b w:val="false"/>
                <w:i w:val="false"/>
                <w:color w:val="000000"/>
                <w:sz w:val="20"/>
              </w:rPr>
              <w:t>
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оң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567"/>
        <w:gridCol w:w="922"/>
        <w:gridCol w:w="1589"/>
        <w:gridCol w:w="1515"/>
        <w:gridCol w:w="1356"/>
        <w:gridCol w:w="1436"/>
        <w:gridCol w:w="1436"/>
        <w:gridCol w:w="1633"/>
        <w:gridCol w:w="12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идентификациясы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ТҚП</w:t>
            </w:r>
          </w:p>
        </w:tc>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0" w:type="auto"/>
            <w:vMerge/>
            <w:tcBorders>
              <w:top w:val="nil"/>
              <w:left w:val="single" w:color="cfcfcf" w:sz="5"/>
              <w:bottom w:val="single" w:color="cfcfcf" w:sz="5"/>
              <w:right w:val="single" w:color="cfcfcf" w:sz="5"/>
            </w:tcBorders>
          </w:tcP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2"/>
        <w:gridCol w:w="1082"/>
        <w:gridCol w:w="1051"/>
        <w:gridCol w:w="1051"/>
        <w:gridCol w:w="1115"/>
        <w:gridCol w:w="1780"/>
        <w:gridCol w:w="1273"/>
        <w:gridCol w:w="829"/>
        <w:gridCol w:w="1209"/>
        <w:gridCol w:w="228"/>
        <w:gridCol w:w="1371"/>
        <w:gridCol w:w="22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қатардағы ТҚП </w:t>
            </w:r>
          </w:p>
        </w:tc>
        <w:tc>
          <w:tcPr>
            <w:tcW w:w="1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зертхана қызметкерінің аты, тегі, әкесінің аты</w:t>
            </w:r>
          </w:p>
        </w:tc>
        <w:tc>
          <w:tcPr>
            <w:tcW w:w="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6-қосымша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402/е нысанды медициналық құжаттама</w:t>
            </w:r>
          </w:p>
        </w:tc>
      </w:tr>
    </w:tbl>
    <w:bookmarkStart w:name="z174" w:id="110"/>
    <w:p>
      <w:pPr>
        <w:spacing w:after="0"/>
        <w:ind w:left="0"/>
        <w:jc w:val="left"/>
      </w:pPr>
      <w:r>
        <w:rPr>
          <w:rFonts w:ascii="Times New Roman"/>
          <w:b/>
          <w:i w:val="false"/>
          <w:color w:val="000000"/>
        </w:rPr>
        <w:t xml:space="preserve"> Қан қызметі ұйымдарының медициналық есеп құжаттамасы</w:t>
      </w:r>
    </w:p>
    <w:bookmarkEnd w:id="110"/>
    <w:p>
      <w:pPr>
        <w:spacing w:after="0"/>
        <w:ind w:left="0"/>
        <w:jc w:val="both"/>
      </w:pPr>
      <w:r>
        <w:rPr>
          <w:rFonts w:ascii="Times New Roman"/>
          <w:b w:val="false"/>
          <w:i w:val="false"/>
          <w:color w:val="ff0000"/>
          <w:sz w:val="28"/>
        </w:rPr>
        <w:t xml:space="preserve">
      Ескерту. 6-қосымша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Донорлық функцияны жүзеге асыру туралы жұмыс орны бойынша ұсыну үшін донорға анықтама нысаны</w:t>
      </w:r>
    </w:p>
    <w:p>
      <w:pPr>
        <w:spacing w:after="0"/>
        <w:ind w:left="0"/>
        <w:jc w:val="both"/>
      </w:pPr>
      <w:r>
        <w:rPr>
          <w:rFonts w:ascii="Times New Roman"/>
          <w:b w:val="false"/>
          <w:i w:val="false"/>
          <w:color w:val="000000"/>
          <w:sz w:val="28"/>
        </w:rPr>
        <w:t>
      1. Анықтама нөмірі</w:t>
      </w:r>
    </w:p>
    <w:p>
      <w:pPr>
        <w:spacing w:after="0"/>
        <w:ind w:left="0"/>
        <w:jc w:val="both"/>
      </w:pPr>
      <w:r>
        <w:rPr>
          <w:rFonts w:ascii="Times New Roman"/>
          <w:b w:val="false"/>
          <w:i w:val="false"/>
          <w:color w:val="000000"/>
          <w:sz w:val="28"/>
        </w:rPr>
        <w:t>
      2. Донордың аты, әкесінің аты (болған жағдайда)</w:t>
      </w:r>
    </w:p>
    <w:p>
      <w:pPr>
        <w:spacing w:after="0"/>
        <w:ind w:left="0"/>
        <w:jc w:val="both"/>
      </w:pPr>
      <w:r>
        <w:rPr>
          <w:rFonts w:ascii="Times New Roman"/>
          <w:b w:val="false"/>
          <w:i w:val="false"/>
          <w:color w:val="000000"/>
          <w:sz w:val="28"/>
        </w:rPr>
        <w:t>
      3. Донорлық функцияны жүзеге асыру күні</w:t>
      </w:r>
    </w:p>
    <w:p>
      <w:pPr>
        <w:spacing w:after="0"/>
        <w:ind w:left="0"/>
        <w:jc w:val="both"/>
      </w:pPr>
      <w:r>
        <w:rPr>
          <w:rFonts w:ascii="Times New Roman"/>
          <w:b w:val="false"/>
          <w:i w:val="false"/>
          <w:color w:val="000000"/>
          <w:sz w:val="28"/>
        </w:rPr>
        <w:t>
      3.1. донация кезінде өтеусіз немесе ақылы негізде орындалуы көрсетіледі</w:t>
      </w:r>
    </w:p>
    <w:p>
      <w:pPr>
        <w:spacing w:after="0"/>
        <w:ind w:left="0"/>
        <w:jc w:val="both"/>
      </w:pPr>
      <w:r>
        <w:rPr>
          <w:rFonts w:ascii="Times New Roman"/>
          <w:b w:val="false"/>
          <w:i w:val="false"/>
          <w:color w:val="000000"/>
          <w:sz w:val="28"/>
        </w:rPr>
        <w:t>
      3.2. тексеруден өту кезінде қан қызметі ұйымында болу уақыты көрсетіледі</w:t>
      </w:r>
    </w:p>
    <w:p>
      <w:pPr>
        <w:spacing w:after="0"/>
        <w:ind w:left="0"/>
        <w:jc w:val="both"/>
      </w:pPr>
      <w:r>
        <w:rPr>
          <w:rFonts w:ascii="Times New Roman"/>
          <w:b w:val="false"/>
          <w:i w:val="false"/>
          <w:color w:val="000000"/>
          <w:sz w:val="28"/>
        </w:rPr>
        <w:t>
      5. Анықтаманы берген адамның сәйкестендіргіші</w:t>
      </w:r>
    </w:p>
    <w:p>
      <w:pPr>
        <w:spacing w:after="0"/>
        <w:ind w:left="0"/>
        <w:jc w:val="both"/>
      </w:pPr>
      <w:r>
        <w:rPr>
          <w:rFonts w:ascii="Times New Roman"/>
          <w:b w:val="false"/>
          <w:i w:val="false"/>
          <w:color w:val="000000"/>
          <w:sz w:val="28"/>
        </w:rPr>
        <w:t>
      6. Анықтаманы берген ұйымның мөрі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405/е нысанды медициналық құжаттама</w:t>
            </w:r>
          </w:p>
        </w:tc>
      </w:tr>
    </w:tbl>
    <w:bookmarkStart w:name="z175" w:id="111"/>
    <w:p>
      <w:pPr>
        <w:spacing w:after="0"/>
        <w:ind w:left="0"/>
        <w:jc w:val="left"/>
      </w:pPr>
      <w:r>
        <w:rPr>
          <w:rFonts w:ascii="Times New Roman"/>
          <w:b/>
          <w:i w:val="false"/>
          <w:color w:val="000000"/>
        </w:rPr>
        <w:t xml:space="preserve"> Биохимиялық және иммуногематологиялық зерттеулер тізімдемесінің нысаны</w:t>
      </w:r>
    </w:p>
    <w:bookmarkEnd w:id="111"/>
    <w:p>
      <w:pPr>
        <w:spacing w:after="0"/>
        <w:ind w:left="0"/>
        <w:jc w:val="both"/>
      </w:pPr>
      <w:r>
        <w:rPr>
          <w:rFonts w:ascii="Times New Roman"/>
          <w:b w:val="false"/>
          <w:i w:val="false"/>
          <w:color w:val="000000"/>
          <w:sz w:val="28"/>
        </w:rPr>
        <w:t>
      1. Донация күні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 Биохимиялық зерттеу нәтижелері (АЛТ)</w:t>
      </w:r>
    </w:p>
    <w:p>
      <w:pPr>
        <w:spacing w:after="0"/>
        <w:ind w:left="0"/>
        <w:jc w:val="both"/>
      </w:pPr>
      <w:r>
        <w:rPr>
          <w:rFonts w:ascii="Times New Roman"/>
          <w:b w:val="false"/>
          <w:i w:val="false"/>
          <w:color w:val="000000"/>
          <w:sz w:val="28"/>
        </w:rPr>
        <w:t>
      5. ** Иммуногематологиялық зерттеу нәтижелері (АВО бойынша қан тобы, резус тиістілігі, Резус жүйесінің антигендері бойынша фенотип (бар болса), Келл антигені, тұрақты емес антиэритроциттік антиденелер)</w:t>
      </w:r>
    </w:p>
    <w:p>
      <w:pPr>
        <w:spacing w:after="0"/>
        <w:ind w:left="0"/>
        <w:jc w:val="both"/>
      </w:pPr>
      <w:r>
        <w:rPr>
          <w:rFonts w:ascii="Times New Roman"/>
          <w:b w:val="false"/>
          <w:i w:val="false"/>
          <w:color w:val="000000"/>
          <w:sz w:val="28"/>
        </w:rPr>
        <w:t>
      6. Тізімдемені толтырған тұлғаның сәйкестендіргіші</w:t>
      </w:r>
    </w:p>
    <w:p>
      <w:pPr>
        <w:spacing w:after="0"/>
        <w:ind w:left="0"/>
        <w:jc w:val="both"/>
      </w:pPr>
      <w:r>
        <w:rPr>
          <w:rFonts w:ascii="Times New Roman"/>
          <w:b w:val="false"/>
          <w:i w:val="false"/>
          <w:color w:val="000000"/>
          <w:sz w:val="28"/>
        </w:rPr>
        <w:t>
      7. Зерттеу күні</w:t>
      </w:r>
    </w:p>
    <w:p>
      <w:pPr>
        <w:spacing w:after="0"/>
        <w:ind w:left="0"/>
        <w:jc w:val="both"/>
      </w:pPr>
      <w:r>
        <w:rPr>
          <w:rFonts w:ascii="Times New Roman"/>
          <w:b w:val="false"/>
          <w:i w:val="false"/>
          <w:color w:val="000000"/>
          <w:sz w:val="28"/>
        </w:rPr>
        <w:t>
      8. Зерттеуді орындаған дәрігердің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405-2/е нысанды медициналық құжаттама</w:t>
            </w:r>
          </w:p>
        </w:tc>
      </w:tr>
    </w:tbl>
    <w:bookmarkStart w:name="z176" w:id="112"/>
    <w:p>
      <w:pPr>
        <w:spacing w:after="0"/>
        <w:ind w:left="0"/>
        <w:jc w:val="left"/>
      </w:pPr>
      <w:r>
        <w:rPr>
          <w:rFonts w:ascii="Times New Roman"/>
          <w:b/>
          <w:i w:val="false"/>
          <w:color w:val="000000"/>
        </w:rPr>
        <w:t xml:space="preserve"> Трансфузиялық инфекцияларға сарысулар үлгілерін бастапқы зерттеу нәтижелерін растау ведомосының нысаны</w:t>
      </w:r>
    </w:p>
    <w:bookmarkEnd w:id="112"/>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Донация күні</w:t>
      </w:r>
    </w:p>
    <w:p>
      <w:pPr>
        <w:spacing w:after="0"/>
        <w:ind w:left="0"/>
        <w:jc w:val="both"/>
      </w:pPr>
      <w:r>
        <w:rPr>
          <w:rFonts w:ascii="Times New Roman"/>
          <w:b w:val="false"/>
          <w:i w:val="false"/>
          <w:color w:val="000000"/>
          <w:sz w:val="28"/>
        </w:rPr>
        <w:t>
      7. Түпкілікті нәтижені алу күні</w:t>
      </w:r>
    </w:p>
    <w:p>
      <w:pPr>
        <w:spacing w:after="0"/>
        <w:ind w:left="0"/>
        <w:jc w:val="both"/>
      </w:pPr>
      <w:r>
        <w:rPr>
          <w:rFonts w:ascii="Times New Roman"/>
          <w:b w:val="false"/>
          <w:i w:val="false"/>
          <w:color w:val="000000"/>
          <w:sz w:val="28"/>
        </w:rPr>
        <w:t>
      8. ИХЛА / ИФТ зерттеу нәтижелерін түсіндіру (АИТВ-1,2, HBV HCV, мерез)</w:t>
      </w:r>
    </w:p>
    <w:p>
      <w:pPr>
        <w:spacing w:after="0"/>
        <w:ind w:left="0"/>
        <w:jc w:val="both"/>
      </w:pPr>
      <w:r>
        <w:rPr>
          <w:rFonts w:ascii="Times New Roman"/>
          <w:b w:val="false"/>
          <w:i w:val="false"/>
          <w:color w:val="000000"/>
          <w:sz w:val="28"/>
        </w:rPr>
        <w:t>
      9. Әрекет алгоритмі</w:t>
      </w:r>
    </w:p>
    <w:p>
      <w:pPr>
        <w:spacing w:after="0"/>
        <w:ind w:left="0"/>
        <w:jc w:val="both"/>
      </w:pPr>
      <w:r>
        <w:rPr>
          <w:rFonts w:ascii="Times New Roman"/>
          <w:b w:val="false"/>
          <w:i w:val="false"/>
          <w:color w:val="000000"/>
          <w:sz w:val="28"/>
        </w:rPr>
        <w:t>
      10. Жауапты тұлғаның сәйкестендіргіші</w:t>
      </w:r>
    </w:p>
    <w:p>
      <w:pPr>
        <w:spacing w:after="0"/>
        <w:ind w:left="0"/>
        <w:jc w:val="both"/>
      </w:pPr>
      <w:r>
        <w:rPr>
          <w:rFonts w:ascii="Times New Roman"/>
          <w:b w:val="false"/>
          <w:i w:val="false"/>
          <w:color w:val="000000"/>
          <w:sz w:val="28"/>
        </w:rPr>
        <w:t>
      11. Тізімдемені алу күні мен уақыты</w:t>
      </w:r>
    </w:p>
    <w:p>
      <w:pPr>
        <w:spacing w:after="0"/>
        <w:ind w:left="0"/>
        <w:jc w:val="both"/>
      </w:pPr>
      <w:r>
        <w:rPr>
          <w:rFonts w:ascii="Times New Roman"/>
          <w:b w:val="false"/>
          <w:i w:val="false"/>
          <w:color w:val="000000"/>
          <w:sz w:val="28"/>
        </w:rPr>
        <w:t>
      12. Бөлім меңгерушісінің сәйкестендіргіші</w:t>
      </w:r>
    </w:p>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Тегі, аты, әкесінің аты донор болған)</w:t>
      </w:r>
    </w:p>
    <w:p>
      <w:pPr>
        <w:spacing w:after="0"/>
        <w:ind w:left="0"/>
        <w:jc w:val="both"/>
      </w:pPr>
      <w:r>
        <w:rPr>
          <w:rFonts w:ascii="Times New Roman"/>
          <w:b w:val="false"/>
          <w:i w:val="false"/>
          <w:color w:val="000000"/>
          <w:sz w:val="28"/>
        </w:rPr>
        <w:t>
      4. Үлгі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 ІБҮ циклі (ішкі бақылау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406/е нысанды медициналық құжаттама</w:t>
            </w:r>
          </w:p>
        </w:tc>
      </w:tr>
    </w:tbl>
    <w:bookmarkStart w:name="z177" w:id="113"/>
    <w:p>
      <w:pPr>
        <w:spacing w:after="0"/>
        <w:ind w:left="0"/>
        <w:jc w:val="left"/>
      </w:pPr>
      <w:r>
        <w:rPr>
          <w:rFonts w:ascii="Times New Roman"/>
          <w:b/>
          <w:i w:val="false"/>
          <w:color w:val="000000"/>
        </w:rPr>
        <w:t xml:space="preserve"> Қан және оның компоненттері донорының медициналық картасының нысаны</w:t>
      </w:r>
    </w:p>
    <w:bookmarkEnd w:id="113"/>
    <w:p>
      <w:pPr>
        <w:spacing w:after="0"/>
        <w:ind w:left="0"/>
        <w:jc w:val="both"/>
      </w:pPr>
      <w:r>
        <w:rPr>
          <w:rFonts w:ascii="Times New Roman"/>
          <w:b w:val="false"/>
          <w:i w:val="false"/>
          <w:color w:val="000000"/>
          <w:sz w:val="28"/>
        </w:rPr>
        <w:t>
      1. Паспорттық бөлім:</w:t>
      </w:r>
    </w:p>
    <w:p>
      <w:pPr>
        <w:spacing w:after="0"/>
        <w:ind w:left="0"/>
        <w:jc w:val="both"/>
      </w:pPr>
      <w:r>
        <w:rPr>
          <w:rFonts w:ascii="Times New Roman"/>
          <w:b w:val="false"/>
          <w:i w:val="false"/>
          <w:color w:val="000000"/>
          <w:sz w:val="28"/>
        </w:rPr>
        <w:t>
      1.1. донордың паспорттық деректері (ЖСН, тегі, аты, әкесінің аты (бар болса); туған күні; жеке басын куәландыратын құжаттың нөмірі, берілген күні, кім берді)</w:t>
      </w:r>
    </w:p>
    <w:p>
      <w:pPr>
        <w:spacing w:after="0"/>
        <w:ind w:left="0"/>
        <w:jc w:val="both"/>
      </w:pPr>
      <w:r>
        <w:rPr>
          <w:rFonts w:ascii="Times New Roman"/>
          <w:b w:val="false"/>
          <w:i w:val="false"/>
          <w:color w:val="000000"/>
          <w:sz w:val="28"/>
        </w:rPr>
        <w:t>
      1.2. мамандық</w:t>
      </w:r>
    </w:p>
    <w:p>
      <w:pPr>
        <w:spacing w:after="0"/>
        <w:ind w:left="0"/>
        <w:jc w:val="both"/>
      </w:pPr>
      <w:r>
        <w:rPr>
          <w:rFonts w:ascii="Times New Roman"/>
          <w:b w:val="false"/>
          <w:i w:val="false"/>
          <w:color w:val="000000"/>
          <w:sz w:val="28"/>
        </w:rPr>
        <w:t>
      1.3. байланыс деректері (тіркелген және тұратын мекен-жайы; телефоны (жұмыс, үй, ұялы және қосымша (бар болса)</w:t>
      </w:r>
    </w:p>
    <w:p>
      <w:pPr>
        <w:spacing w:after="0"/>
        <w:ind w:left="0"/>
        <w:jc w:val="both"/>
      </w:pPr>
      <w:r>
        <w:rPr>
          <w:rFonts w:ascii="Times New Roman"/>
          <w:b w:val="false"/>
          <w:i w:val="false"/>
          <w:color w:val="000000"/>
          <w:sz w:val="28"/>
        </w:rPr>
        <w:t>
      1.4. деректерді енгізген қызметкердің сәйкестендіргіші</w:t>
      </w:r>
    </w:p>
    <w:p>
      <w:pPr>
        <w:spacing w:after="0"/>
        <w:ind w:left="0"/>
        <w:jc w:val="both"/>
      </w:pPr>
      <w:r>
        <w:rPr>
          <w:rFonts w:ascii="Times New Roman"/>
          <w:b w:val="false"/>
          <w:i w:val="false"/>
          <w:color w:val="000000"/>
          <w:sz w:val="28"/>
        </w:rPr>
        <w:t>
      2. Ерекше белгілер:</w:t>
      </w:r>
    </w:p>
    <w:p>
      <w:pPr>
        <w:spacing w:after="0"/>
        <w:ind w:left="0"/>
        <w:jc w:val="both"/>
      </w:pPr>
      <w:r>
        <w:rPr>
          <w:rFonts w:ascii="Times New Roman"/>
          <w:b w:val="false"/>
          <w:i w:val="false"/>
          <w:color w:val="000000"/>
          <w:sz w:val="28"/>
        </w:rPr>
        <w:t xml:space="preserve">
      2.1. фенотиптеу/генотиптеу нәтижелері (АВО,Rh-Hr, HLA), антиэритроциттік антиденелердің титрі, сондай-ақ нәтижені анықтау күні және зерттеуді орындаған қызметкердің сәйкестендіргіші.)** </w:t>
      </w:r>
    </w:p>
    <w:p>
      <w:pPr>
        <w:spacing w:after="0"/>
        <w:ind w:left="0"/>
        <w:jc w:val="both"/>
      </w:pPr>
      <w:r>
        <w:rPr>
          <w:rFonts w:ascii="Times New Roman"/>
          <w:b w:val="false"/>
          <w:i w:val="false"/>
          <w:color w:val="000000"/>
          <w:sz w:val="28"/>
        </w:rPr>
        <w:t xml:space="preserve">
      2.2. донорларға қабылдау күні/есептен шығару күні </w:t>
      </w:r>
    </w:p>
    <w:p>
      <w:pPr>
        <w:spacing w:after="0"/>
        <w:ind w:left="0"/>
        <w:jc w:val="both"/>
      </w:pPr>
      <w:r>
        <w:rPr>
          <w:rFonts w:ascii="Times New Roman"/>
          <w:b w:val="false"/>
          <w:i w:val="false"/>
          <w:color w:val="000000"/>
          <w:sz w:val="28"/>
        </w:rPr>
        <w:t>
      2.3. жазбаны орындаған қызметкердің сәйкестендіргіші</w:t>
      </w:r>
    </w:p>
    <w:p>
      <w:pPr>
        <w:spacing w:after="0"/>
        <w:ind w:left="0"/>
        <w:jc w:val="both"/>
      </w:pPr>
      <w:r>
        <w:rPr>
          <w:rFonts w:ascii="Times New Roman"/>
          <w:b w:val="false"/>
          <w:i w:val="false"/>
          <w:color w:val="000000"/>
          <w:sz w:val="28"/>
        </w:rPr>
        <w:t>
      3. * Орындалған донациялар туралы есеп:</w:t>
      </w:r>
    </w:p>
    <w:p>
      <w:pPr>
        <w:spacing w:after="0"/>
        <w:ind w:left="0"/>
        <w:jc w:val="both"/>
      </w:pPr>
      <w:r>
        <w:rPr>
          <w:rFonts w:ascii="Times New Roman"/>
          <w:b w:val="false"/>
          <w:i w:val="false"/>
          <w:color w:val="000000"/>
          <w:sz w:val="28"/>
        </w:rPr>
        <w:t>
      3.1. донация күні</w:t>
      </w:r>
    </w:p>
    <w:p>
      <w:pPr>
        <w:spacing w:after="0"/>
        <w:ind w:left="0"/>
        <w:jc w:val="both"/>
      </w:pPr>
      <w:r>
        <w:rPr>
          <w:rFonts w:ascii="Times New Roman"/>
          <w:b w:val="false"/>
          <w:i w:val="false"/>
          <w:color w:val="000000"/>
          <w:sz w:val="28"/>
        </w:rPr>
        <w:t>
      3.2. донордың санаты (бастапқы, қайталама)</w:t>
      </w:r>
    </w:p>
    <w:p>
      <w:pPr>
        <w:spacing w:after="0"/>
        <w:ind w:left="0"/>
        <w:jc w:val="both"/>
      </w:pPr>
      <w:r>
        <w:rPr>
          <w:rFonts w:ascii="Times New Roman"/>
          <w:b w:val="false"/>
          <w:i w:val="false"/>
          <w:color w:val="000000"/>
          <w:sz w:val="28"/>
        </w:rPr>
        <w:t>
      3.3. донация орны (стационарлық, көшпелі)</w:t>
      </w:r>
    </w:p>
    <w:p>
      <w:pPr>
        <w:spacing w:after="0"/>
        <w:ind w:left="0"/>
        <w:jc w:val="both"/>
      </w:pPr>
      <w:r>
        <w:rPr>
          <w:rFonts w:ascii="Times New Roman"/>
          <w:b w:val="false"/>
          <w:i w:val="false"/>
          <w:color w:val="000000"/>
          <w:sz w:val="28"/>
        </w:rPr>
        <w:t>
      3.4 донация мотивациясы (ақылы / өтеусіз / өтеусіз мақсатты)</w:t>
      </w:r>
    </w:p>
    <w:p>
      <w:pPr>
        <w:spacing w:after="0"/>
        <w:ind w:left="0"/>
        <w:jc w:val="both"/>
      </w:pPr>
      <w:r>
        <w:rPr>
          <w:rFonts w:ascii="Times New Roman"/>
          <w:b w:val="false"/>
          <w:i w:val="false"/>
          <w:color w:val="000000"/>
          <w:sz w:val="28"/>
        </w:rPr>
        <w:t>
      3.5. барлық қан донациясы (доза/мл), плазма (доза/мл.), лейкоциттер (доза/ жасушалар саны), тромбоциттер (доза/ жасушалар саны), сүйек кемігі (мл.) орындалды</w:t>
      </w:r>
    </w:p>
    <w:p>
      <w:pPr>
        <w:spacing w:after="0"/>
        <w:ind w:left="0"/>
        <w:jc w:val="both"/>
      </w:pPr>
      <w:r>
        <w:rPr>
          <w:rFonts w:ascii="Times New Roman"/>
          <w:b w:val="false"/>
          <w:i w:val="false"/>
          <w:color w:val="000000"/>
          <w:sz w:val="28"/>
        </w:rPr>
        <w:t>
      4. Донорларға қабылдау кезіндегі бастапқы деректер:</w:t>
      </w:r>
    </w:p>
    <w:p>
      <w:pPr>
        <w:spacing w:after="0"/>
        <w:ind w:left="0"/>
        <w:jc w:val="both"/>
      </w:pPr>
      <w:r>
        <w:rPr>
          <w:rFonts w:ascii="Times New Roman"/>
          <w:b w:val="false"/>
          <w:i w:val="false"/>
          <w:color w:val="000000"/>
          <w:sz w:val="28"/>
        </w:rPr>
        <w:t>
      4.1. өмірдің қысқаша анамнезі, тұқым қуалаушылық, бастан өткерген аурулар (соның ішінде қан мен оның компоненттерінің трансфузия алдындағы операциялар мен олардың ескіруі), егу/ вакцинациялау және олардың ескіруі</w:t>
      </w:r>
    </w:p>
    <w:p>
      <w:pPr>
        <w:spacing w:after="0"/>
        <w:ind w:left="0"/>
        <w:jc w:val="both"/>
      </w:pPr>
      <w:r>
        <w:rPr>
          <w:rFonts w:ascii="Times New Roman"/>
          <w:b w:val="false"/>
          <w:i w:val="false"/>
          <w:color w:val="000000"/>
          <w:sz w:val="28"/>
        </w:rPr>
        <w:t>
      4.2. деректерді енгізген қызметкердің сәйкестендіргіші</w:t>
      </w:r>
    </w:p>
    <w:p>
      <w:pPr>
        <w:spacing w:after="0"/>
        <w:ind w:left="0"/>
        <w:jc w:val="both"/>
      </w:pPr>
      <w:r>
        <w:rPr>
          <w:rFonts w:ascii="Times New Roman"/>
          <w:b w:val="false"/>
          <w:i w:val="false"/>
          <w:color w:val="000000"/>
          <w:sz w:val="28"/>
        </w:rPr>
        <w:t xml:space="preserve">
      5. * Донорды жеткізу алдында ағымдағы объективті тексеру нәтижелері, донор сауалнамасын бағалау және донацияға жіберу туралы қорытынды: </w:t>
      </w:r>
    </w:p>
    <w:p>
      <w:pPr>
        <w:spacing w:after="0"/>
        <w:ind w:left="0"/>
        <w:jc w:val="both"/>
      </w:pPr>
      <w:r>
        <w:rPr>
          <w:rFonts w:ascii="Times New Roman"/>
          <w:b w:val="false"/>
          <w:i w:val="false"/>
          <w:color w:val="000000"/>
          <w:sz w:val="28"/>
        </w:rPr>
        <w:t>
      5.1. зерттеу күні</w:t>
      </w:r>
    </w:p>
    <w:p>
      <w:pPr>
        <w:spacing w:after="0"/>
        <w:ind w:left="0"/>
        <w:jc w:val="both"/>
      </w:pPr>
      <w:r>
        <w:rPr>
          <w:rFonts w:ascii="Times New Roman"/>
          <w:b w:val="false"/>
          <w:i w:val="false"/>
          <w:color w:val="000000"/>
          <w:sz w:val="28"/>
        </w:rPr>
        <w:t>
      5.2.** сауалнама мен тексерудің объективті деректері (шағымдардың болуы, склер, тері жабындары, ауыздың шырышты қуысы, артериялық қысымның көрсеткіштері (мм, ауыз. пульс жиілігі ( минутына соққы), пульс сипаты, тірек-қимыл аппаратының, іш қуысы мүшелерінің, перифериялық лимфа түйіндерінің қысқаша жағдайы, жүрек және өкпе аускультациясының нәтижелері)</w:t>
      </w:r>
    </w:p>
    <w:p>
      <w:pPr>
        <w:spacing w:after="0"/>
        <w:ind w:left="0"/>
        <w:jc w:val="both"/>
      </w:pPr>
      <w:r>
        <w:rPr>
          <w:rFonts w:ascii="Times New Roman"/>
          <w:b w:val="false"/>
          <w:i w:val="false"/>
          <w:color w:val="000000"/>
          <w:sz w:val="28"/>
        </w:rPr>
        <w:t>
      5.3. донор сауалнамасын бағалау нәтижесі</w:t>
      </w:r>
    </w:p>
    <w:p>
      <w:pPr>
        <w:spacing w:after="0"/>
        <w:ind w:left="0"/>
        <w:jc w:val="both"/>
      </w:pPr>
      <w:r>
        <w:rPr>
          <w:rFonts w:ascii="Times New Roman"/>
          <w:b w:val="false"/>
          <w:i w:val="false"/>
          <w:color w:val="000000"/>
          <w:sz w:val="28"/>
        </w:rPr>
        <w:t>
      5.4. донацияға жіберу туралы шешім</w:t>
      </w:r>
    </w:p>
    <w:p>
      <w:pPr>
        <w:spacing w:after="0"/>
        <w:ind w:left="0"/>
        <w:jc w:val="both"/>
      </w:pPr>
      <w:r>
        <w:rPr>
          <w:rFonts w:ascii="Times New Roman"/>
          <w:b w:val="false"/>
          <w:i w:val="false"/>
          <w:color w:val="000000"/>
          <w:sz w:val="28"/>
        </w:rPr>
        <w:t>
      5.5. қан мен оның компоненттерін донациялауға жіберу:</w:t>
      </w:r>
    </w:p>
    <w:p>
      <w:pPr>
        <w:spacing w:after="0"/>
        <w:ind w:left="0"/>
        <w:jc w:val="both"/>
      </w:pPr>
      <w:r>
        <w:rPr>
          <w:rFonts w:ascii="Times New Roman"/>
          <w:b w:val="false"/>
          <w:i w:val="false"/>
          <w:color w:val="000000"/>
          <w:sz w:val="28"/>
        </w:rPr>
        <w:t>
      5.5.1. ** донация түрі (қан тапсыру/ плазма (цита) ферез/ миелоэксфузия)</w:t>
      </w:r>
    </w:p>
    <w:p>
      <w:pPr>
        <w:spacing w:after="0"/>
        <w:ind w:left="0"/>
        <w:jc w:val="both"/>
      </w:pPr>
      <w:r>
        <w:rPr>
          <w:rFonts w:ascii="Times New Roman"/>
          <w:b w:val="false"/>
          <w:i w:val="false"/>
          <w:color w:val="000000"/>
          <w:sz w:val="28"/>
        </w:rPr>
        <w:t>
      5.5.2. қанның және (немесе) оның компоненттерінің эксфузиясының жоспарланған саны</w:t>
      </w:r>
    </w:p>
    <w:p>
      <w:pPr>
        <w:spacing w:after="0"/>
        <w:ind w:left="0"/>
        <w:jc w:val="both"/>
      </w:pPr>
      <w:r>
        <w:rPr>
          <w:rFonts w:ascii="Times New Roman"/>
          <w:b w:val="false"/>
          <w:i w:val="false"/>
          <w:color w:val="000000"/>
          <w:sz w:val="28"/>
        </w:rPr>
        <w:t>
      5.6. донацияға рұқсатты орындаған дәрігердің сәйкестендіргіші</w:t>
      </w:r>
    </w:p>
    <w:p>
      <w:pPr>
        <w:spacing w:after="0"/>
        <w:ind w:left="0"/>
        <w:jc w:val="both"/>
      </w:pPr>
      <w:r>
        <w:rPr>
          <w:rFonts w:ascii="Times New Roman"/>
          <w:b w:val="false"/>
          <w:i w:val="false"/>
          <w:color w:val="000000"/>
          <w:sz w:val="28"/>
        </w:rPr>
        <w:t xml:space="preserve">
      6. * Қан мен оның компоненттерін донациялау туралы есеп: </w:t>
      </w:r>
    </w:p>
    <w:p>
      <w:pPr>
        <w:spacing w:after="0"/>
        <w:ind w:left="0"/>
        <w:jc w:val="both"/>
      </w:pPr>
      <w:r>
        <w:rPr>
          <w:rFonts w:ascii="Times New Roman"/>
          <w:b w:val="false"/>
          <w:i w:val="false"/>
          <w:color w:val="000000"/>
          <w:sz w:val="28"/>
        </w:rPr>
        <w:t>
      6.1. іс жүзінде дайындалған қан, плазма, қан жасушалары, сүйек кемігі**</w:t>
      </w:r>
    </w:p>
    <w:p>
      <w:pPr>
        <w:spacing w:after="0"/>
        <w:ind w:left="0"/>
        <w:jc w:val="both"/>
      </w:pPr>
      <w:r>
        <w:rPr>
          <w:rFonts w:ascii="Times New Roman"/>
          <w:b w:val="false"/>
          <w:i w:val="false"/>
          <w:color w:val="000000"/>
          <w:sz w:val="28"/>
        </w:rPr>
        <w:t>
      6.2. донордың донациядан кейінгі жай - күйі туралы белгі</w:t>
      </w:r>
    </w:p>
    <w:p>
      <w:pPr>
        <w:spacing w:after="0"/>
        <w:ind w:left="0"/>
        <w:jc w:val="both"/>
      </w:pPr>
      <w:r>
        <w:rPr>
          <w:rFonts w:ascii="Times New Roman"/>
          <w:b w:val="false"/>
          <w:i w:val="false"/>
          <w:color w:val="000000"/>
          <w:sz w:val="28"/>
        </w:rPr>
        <w:t>
      6.3. қан мен оның компоненттерін алуды орындаған маманның сәйкестендіргіші</w:t>
      </w:r>
    </w:p>
    <w:p>
      <w:pPr>
        <w:spacing w:after="0"/>
        <w:ind w:left="0"/>
        <w:jc w:val="both"/>
      </w:pPr>
      <w:r>
        <w:rPr>
          <w:rFonts w:ascii="Times New Roman"/>
          <w:b w:val="false"/>
          <w:i w:val="false"/>
          <w:color w:val="000000"/>
          <w:sz w:val="28"/>
        </w:rPr>
        <w:t>
      7. * Донордың қанын донациялау алдында зертханалық зерттеу нәтижелері мұрағаты*</w:t>
      </w:r>
    </w:p>
    <w:p>
      <w:pPr>
        <w:spacing w:after="0"/>
        <w:ind w:left="0"/>
        <w:jc w:val="both"/>
      </w:pPr>
      <w:r>
        <w:rPr>
          <w:rFonts w:ascii="Times New Roman"/>
          <w:b w:val="false"/>
          <w:i w:val="false"/>
          <w:color w:val="000000"/>
          <w:sz w:val="28"/>
        </w:rPr>
        <w:t>
      7.1. ** жалпы талдау</w:t>
      </w:r>
    </w:p>
    <w:p>
      <w:pPr>
        <w:spacing w:after="0"/>
        <w:ind w:left="0"/>
        <w:jc w:val="both"/>
      </w:pPr>
      <w:r>
        <w:rPr>
          <w:rFonts w:ascii="Times New Roman"/>
          <w:b w:val="false"/>
          <w:i w:val="false"/>
          <w:color w:val="000000"/>
          <w:sz w:val="28"/>
        </w:rPr>
        <w:t>
      7.2. ** биохимиялық зерттеулер</w:t>
      </w:r>
    </w:p>
    <w:p>
      <w:pPr>
        <w:spacing w:after="0"/>
        <w:ind w:left="0"/>
        <w:jc w:val="both"/>
      </w:pPr>
      <w:r>
        <w:rPr>
          <w:rFonts w:ascii="Times New Roman"/>
          <w:b w:val="false"/>
          <w:i w:val="false"/>
          <w:color w:val="000000"/>
          <w:sz w:val="28"/>
        </w:rPr>
        <w:t xml:space="preserve">
      7.4. ** иммуногематологиялық зерттеулер </w:t>
      </w:r>
    </w:p>
    <w:p>
      <w:pPr>
        <w:spacing w:after="0"/>
        <w:ind w:left="0"/>
        <w:jc w:val="both"/>
      </w:pPr>
      <w:r>
        <w:rPr>
          <w:rFonts w:ascii="Times New Roman"/>
          <w:b w:val="false"/>
          <w:i w:val="false"/>
          <w:color w:val="000000"/>
          <w:sz w:val="28"/>
        </w:rPr>
        <w:t>
      7.5. зертханалық зерттеуді орындаған маманның сәйкестендіргіші</w:t>
      </w:r>
    </w:p>
    <w:p>
      <w:pPr>
        <w:spacing w:after="0"/>
        <w:ind w:left="0"/>
        <w:jc w:val="both"/>
      </w:pPr>
      <w:r>
        <w:rPr>
          <w:rFonts w:ascii="Times New Roman"/>
          <w:b w:val="false"/>
          <w:i w:val="false"/>
          <w:color w:val="000000"/>
          <w:sz w:val="28"/>
        </w:rPr>
        <w:t>
      8. * Донациядан кейін қан үлгілерін зертханалық зерттеу нәтижелері мұрағаты:</w:t>
      </w:r>
    </w:p>
    <w:p>
      <w:pPr>
        <w:spacing w:after="0"/>
        <w:ind w:left="0"/>
        <w:jc w:val="both"/>
      </w:pPr>
      <w:r>
        <w:rPr>
          <w:rFonts w:ascii="Times New Roman"/>
          <w:b w:val="false"/>
          <w:i w:val="false"/>
          <w:color w:val="000000"/>
          <w:sz w:val="28"/>
        </w:rPr>
        <w:t xml:space="preserve">
      8.1. ** инфекция маркерлерінің скринингі (серологиялық зерттеу, ПТР зерттеу) </w:t>
      </w:r>
    </w:p>
    <w:p>
      <w:pPr>
        <w:spacing w:after="0"/>
        <w:ind w:left="0"/>
        <w:jc w:val="both"/>
      </w:pPr>
      <w:r>
        <w:rPr>
          <w:rFonts w:ascii="Times New Roman"/>
          <w:b w:val="false"/>
          <w:i w:val="false"/>
          <w:color w:val="000000"/>
          <w:sz w:val="28"/>
        </w:rPr>
        <w:t>
      8.2. ** иммуногематологиялық зерттеу</w:t>
      </w:r>
    </w:p>
    <w:p>
      <w:pPr>
        <w:spacing w:after="0"/>
        <w:ind w:left="0"/>
        <w:jc w:val="both"/>
      </w:pPr>
      <w:r>
        <w:rPr>
          <w:rFonts w:ascii="Times New Roman"/>
          <w:b w:val="false"/>
          <w:i w:val="false"/>
          <w:color w:val="000000"/>
          <w:sz w:val="28"/>
        </w:rPr>
        <w:t>
      8.3. зертханалық зерттеуді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410/е нысанды медициналық құжаттама</w:t>
            </w:r>
          </w:p>
        </w:tc>
      </w:tr>
    </w:tbl>
    <w:bookmarkStart w:name="z178" w:id="114"/>
    <w:p>
      <w:pPr>
        <w:spacing w:after="0"/>
        <w:ind w:left="0"/>
        <w:jc w:val="left"/>
      </w:pPr>
      <w:r>
        <w:rPr>
          <w:rFonts w:ascii="Times New Roman"/>
          <w:b/>
          <w:i w:val="false"/>
          <w:color w:val="000000"/>
        </w:rPr>
        <w:t xml:space="preserve"> Қан мен оның компоненттерінің донорлығына қатысу үшін өтініш берген адамдарды есепке алу нысаны</w:t>
      </w:r>
    </w:p>
    <w:bookmarkEnd w:id="114"/>
    <w:p>
      <w:pPr>
        <w:spacing w:after="0"/>
        <w:ind w:left="0"/>
        <w:jc w:val="both"/>
      </w:pPr>
      <w:r>
        <w:rPr>
          <w:rFonts w:ascii="Times New Roman"/>
          <w:b w:val="false"/>
          <w:i w:val="false"/>
          <w:color w:val="000000"/>
          <w:sz w:val="28"/>
        </w:rPr>
        <w:t xml:space="preserve">
      1. Есепті кезеңдегі барлық өтініштер. </w:t>
      </w:r>
    </w:p>
    <w:p>
      <w:pPr>
        <w:spacing w:after="0"/>
        <w:ind w:left="0"/>
        <w:jc w:val="both"/>
      </w:pPr>
      <w:r>
        <w:rPr>
          <w:rFonts w:ascii="Times New Roman"/>
          <w:b w:val="false"/>
          <w:i w:val="false"/>
          <w:color w:val="000000"/>
          <w:sz w:val="28"/>
        </w:rPr>
        <w:t xml:space="preserve">
      2. Донацияға дейінгі кезеңде бөлінген: </w:t>
      </w:r>
    </w:p>
    <w:p>
      <w:pPr>
        <w:spacing w:after="0"/>
        <w:ind w:left="0"/>
        <w:jc w:val="both"/>
      </w:pPr>
      <w:r>
        <w:rPr>
          <w:rFonts w:ascii="Times New Roman"/>
          <w:b w:val="false"/>
          <w:i w:val="false"/>
          <w:color w:val="000000"/>
          <w:sz w:val="28"/>
        </w:rPr>
        <w:t>
      2.1. бірыңғай донорлық ақпараттық орталықтың деректері бойынша (қан мен оның компоненттерінің донорлығына абсолюттік қарсы көрсетілімдердің болуы, донация арасындағы ең аз аралықты сақтау);</w:t>
      </w:r>
    </w:p>
    <w:p>
      <w:pPr>
        <w:spacing w:after="0"/>
        <w:ind w:left="0"/>
        <w:jc w:val="both"/>
      </w:pPr>
      <w:r>
        <w:rPr>
          <w:rFonts w:ascii="Times New Roman"/>
          <w:b w:val="false"/>
          <w:i w:val="false"/>
          <w:color w:val="000000"/>
          <w:sz w:val="28"/>
        </w:rPr>
        <w:t>
      2.2. медициналық куәландыру кезінде (соматикалық аурудың болуы; трансмиссивті ауруларды жұқтырудың ықтимал қаупі туралы қосымша мәліметтер белгілеу; бастапқы зертханалық тексеру нәтижелерінің сәйкес келмеуі);</w:t>
      </w:r>
    </w:p>
    <w:p>
      <w:pPr>
        <w:spacing w:after="0"/>
        <w:ind w:left="0"/>
        <w:jc w:val="both"/>
      </w:pPr>
      <w:r>
        <w:rPr>
          <w:rFonts w:ascii="Times New Roman"/>
          <w:b w:val="false"/>
          <w:i w:val="false"/>
          <w:color w:val="000000"/>
          <w:sz w:val="28"/>
        </w:rPr>
        <w:t>
      2.3. өздігінен бас тарту;</w:t>
      </w:r>
    </w:p>
    <w:p>
      <w:pPr>
        <w:spacing w:after="0"/>
        <w:ind w:left="0"/>
        <w:jc w:val="both"/>
      </w:pPr>
      <w:r>
        <w:rPr>
          <w:rFonts w:ascii="Times New Roman"/>
          <w:b w:val="false"/>
          <w:i w:val="false"/>
          <w:color w:val="000000"/>
          <w:sz w:val="28"/>
        </w:rPr>
        <w:t>
      2.4. басқа себептер.</w:t>
      </w:r>
    </w:p>
    <w:p>
      <w:pPr>
        <w:spacing w:after="0"/>
        <w:ind w:left="0"/>
        <w:jc w:val="both"/>
      </w:pPr>
      <w:r>
        <w:rPr>
          <w:rFonts w:ascii="Times New Roman"/>
          <w:b w:val="false"/>
          <w:i w:val="false"/>
          <w:color w:val="000000"/>
          <w:sz w:val="28"/>
        </w:rPr>
        <w:t>
      3. Донорлардың санатына (бастапқы, қайталанған), уәждемеге (өтеусіз, оның ішінде мақсатты және ақылы), түріне (қан, плазма, қан жасушалары) байланысты барлық донациялар орындалды.</w:t>
      </w:r>
    </w:p>
    <w:p>
      <w:pPr>
        <w:spacing w:after="0"/>
        <w:ind w:left="0"/>
        <w:jc w:val="both"/>
      </w:pPr>
      <w:r>
        <w:rPr>
          <w:rFonts w:ascii="Times New Roman"/>
          <w:b w:val="false"/>
          <w:i w:val="false"/>
          <w:color w:val="000000"/>
          <w:sz w:val="28"/>
        </w:rPr>
        <w:t>
      4. Жалпы есепті басып шығару күні, уақыты</w:t>
      </w:r>
    </w:p>
    <w:p>
      <w:pPr>
        <w:spacing w:after="0"/>
        <w:ind w:left="0"/>
        <w:jc w:val="both"/>
      </w:pPr>
      <w:r>
        <w:rPr>
          <w:rFonts w:ascii="Times New Roman"/>
          <w:b w:val="false"/>
          <w:i w:val="false"/>
          <w:color w:val="000000"/>
          <w:sz w:val="28"/>
        </w:rPr>
        <w:t>
      5. Жалпы есепті шығарған маманның идентификаторы.</w:t>
      </w:r>
    </w:p>
    <w:p>
      <w:pPr>
        <w:spacing w:after="0"/>
        <w:ind w:left="0"/>
        <w:jc w:val="both"/>
      </w:pPr>
      <w:r>
        <w:rPr>
          <w:rFonts w:ascii="Times New Roman"/>
          <w:b w:val="false"/>
          <w:i w:val="false"/>
          <w:color w:val="000000"/>
          <w:sz w:val="28"/>
        </w:rPr>
        <w:t>
      Ескерту: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410-4/е нысанды медициналық құжаттама</w:t>
            </w:r>
          </w:p>
        </w:tc>
      </w:tr>
    </w:tbl>
    <w:bookmarkStart w:name="z179" w:id="115"/>
    <w:p>
      <w:pPr>
        <w:spacing w:after="0"/>
        <w:ind w:left="0"/>
        <w:jc w:val="left"/>
      </w:pPr>
      <w:r>
        <w:rPr>
          <w:rFonts w:ascii="Times New Roman"/>
          <w:b/>
          <w:i w:val="false"/>
          <w:color w:val="000000"/>
        </w:rPr>
        <w:t xml:space="preserve"> HLA-зерттеулер нәтижелерін қабылдау, тіркеу және беру журналының нысаны</w:t>
      </w:r>
    </w:p>
    <w:bookmarkEnd w:id="115"/>
    <w:p>
      <w:pPr>
        <w:spacing w:after="0"/>
        <w:ind w:left="0"/>
        <w:jc w:val="both"/>
      </w:pPr>
      <w:r>
        <w:rPr>
          <w:rFonts w:ascii="Times New Roman"/>
          <w:b w:val="false"/>
          <w:i w:val="false"/>
          <w:color w:val="000000"/>
          <w:sz w:val="28"/>
        </w:rPr>
        <w:t>
      1. Қан үлгісін қабылдау күні;</w:t>
      </w:r>
    </w:p>
    <w:p>
      <w:pPr>
        <w:spacing w:after="0"/>
        <w:ind w:left="0"/>
        <w:jc w:val="both"/>
      </w:pPr>
      <w:r>
        <w:rPr>
          <w:rFonts w:ascii="Times New Roman"/>
          <w:b w:val="false"/>
          <w:i w:val="false"/>
          <w:color w:val="000000"/>
          <w:sz w:val="28"/>
        </w:rPr>
        <w:t xml:space="preserve">
      2. Үлгі келіп түскен медициналық ұйымның атауы; </w:t>
      </w:r>
    </w:p>
    <w:p>
      <w:pPr>
        <w:spacing w:after="0"/>
        <w:ind w:left="0"/>
        <w:jc w:val="both"/>
      </w:pPr>
      <w:r>
        <w:rPr>
          <w:rFonts w:ascii="Times New Roman"/>
          <w:b w:val="false"/>
          <w:i w:val="false"/>
          <w:color w:val="000000"/>
          <w:sz w:val="28"/>
        </w:rPr>
        <w:t>
      3. Қан үлгісін зерттеудің мақсаты;</w:t>
      </w:r>
    </w:p>
    <w:p>
      <w:pPr>
        <w:spacing w:after="0"/>
        <w:ind w:left="0"/>
        <w:jc w:val="both"/>
      </w:pPr>
      <w:r>
        <w:rPr>
          <w:rFonts w:ascii="Times New Roman"/>
          <w:b w:val="false"/>
          <w:i w:val="false"/>
          <w:color w:val="000000"/>
          <w:sz w:val="28"/>
        </w:rPr>
        <w:t>
      4. Қан үлгісі алынған адамның тегі, аты, әкесінің аты (бар болса);</w:t>
      </w:r>
    </w:p>
    <w:p>
      <w:pPr>
        <w:spacing w:after="0"/>
        <w:ind w:left="0"/>
        <w:jc w:val="both"/>
      </w:pPr>
      <w:r>
        <w:rPr>
          <w:rFonts w:ascii="Times New Roman"/>
          <w:b w:val="false"/>
          <w:i w:val="false"/>
          <w:color w:val="000000"/>
          <w:sz w:val="28"/>
        </w:rPr>
        <w:t>
      5. Туған күні, айы, жылы;</w:t>
      </w:r>
    </w:p>
    <w:p>
      <w:pPr>
        <w:spacing w:after="0"/>
        <w:ind w:left="0"/>
        <w:jc w:val="both"/>
      </w:pPr>
      <w:r>
        <w:rPr>
          <w:rFonts w:ascii="Times New Roman"/>
          <w:b w:val="false"/>
          <w:i w:val="false"/>
          <w:color w:val="000000"/>
          <w:sz w:val="28"/>
        </w:rPr>
        <w:t>
      6. Диагнозы (қысқаша);</w:t>
      </w:r>
    </w:p>
    <w:p>
      <w:pPr>
        <w:spacing w:after="0"/>
        <w:ind w:left="0"/>
        <w:jc w:val="both"/>
      </w:pPr>
      <w:r>
        <w:rPr>
          <w:rFonts w:ascii="Times New Roman"/>
          <w:b w:val="false"/>
          <w:i w:val="false"/>
          <w:color w:val="000000"/>
          <w:sz w:val="28"/>
        </w:rPr>
        <w:t xml:space="preserve">
      7. ** Зертханалық зерттеудің атауы; </w:t>
      </w:r>
    </w:p>
    <w:p>
      <w:pPr>
        <w:spacing w:after="0"/>
        <w:ind w:left="0"/>
        <w:jc w:val="both"/>
      </w:pPr>
      <w:r>
        <w:rPr>
          <w:rFonts w:ascii="Times New Roman"/>
          <w:b w:val="false"/>
          <w:i w:val="false"/>
          <w:color w:val="000000"/>
          <w:sz w:val="28"/>
        </w:rPr>
        <w:t>
      8. Зертханалық ақаудың себебі;</w:t>
      </w:r>
    </w:p>
    <w:p>
      <w:pPr>
        <w:spacing w:after="0"/>
        <w:ind w:left="0"/>
        <w:jc w:val="both"/>
      </w:pPr>
      <w:r>
        <w:rPr>
          <w:rFonts w:ascii="Times New Roman"/>
          <w:b w:val="false"/>
          <w:i w:val="false"/>
          <w:color w:val="000000"/>
          <w:sz w:val="28"/>
        </w:rPr>
        <w:t>
      9. Зертханалық зерттеу нәтижелері;</w:t>
      </w:r>
    </w:p>
    <w:p>
      <w:pPr>
        <w:spacing w:after="0"/>
        <w:ind w:left="0"/>
        <w:jc w:val="both"/>
      </w:pPr>
      <w:r>
        <w:rPr>
          <w:rFonts w:ascii="Times New Roman"/>
          <w:b w:val="false"/>
          <w:i w:val="false"/>
          <w:color w:val="000000"/>
          <w:sz w:val="28"/>
        </w:rPr>
        <w:t>
      10.Зерттеуді орындаған жауапты тұлғаның сәйкестендіргіші;</w:t>
      </w:r>
    </w:p>
    <w:p>
      <w:pPr>
        <w:spacing w:after="0"/>
        <w:ind w:left="0"/>
        <w:jc w:val="both"/>
      </w:pPr>
      <w:r>
        <w:rPr>
          <w:rFonts w:ascii="Times New Roman"/>
          <w:b w:val="false"/>
          <w:i w:val="false"/>
          <w:color w:val="000000"/>
          <w:sz w:val="28"/>
        </w:rPr>
        <w:t>
      11. Талдау нәтижесін беру күні;</w:t>
      </w:r>
    </w:p>
    <w:p>
      <w:pPr>
        <w:spacing w:after="0"/>
        <w:ind w:left="0"/>
        <w:jc w:val="both"/>
      </w:pPr>
      <w:r>
        <w:rPr>
          <w:rFonts w:ascii="Times New Roman"/>
          <w:b w:val="false"/>
          <w:i w:val="false"/>
          <w:color w:val="000000"/>
          <w:sz w:val="28"/>
        </w:rPr>
        <w:t>
      12. Талдау нәтижелерін берген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411/е нысанды медициналық құжаттама</w:t>
            </w:r>
          </w:p>
        </w:tc>
      </w:tr>
    </w:tbl>
    <w:bookmarkStart w:name="z180" w:id="116"/>
    <w:p>
      <w:pPr>
        <w:spacing w:after="0"/>
        <w:ind w:left="0"/>
        <w:jc w:val="left"/>
      </w:pPr>
      <w:r>
        <w:rPr>
          <w:rFonts w:ascii="Times New Roman"/>
          <w:b/>
          <w:i w:val="false"/>
          <w:color w:val="000000"/>
        </w:rPr>
        <w:t xml:space="preserve"> Жаңа алынған қанды және донорлық қан компоненттерін аферез әдісімен дайындауды есепке алу журналының нысаны</w:t>
      </w:r>
    </w:p>
    <w:bookmarkEnd w:id="116"/>
    <w:p>
      <w:pPr>
        <w:spacing w:after="0"/>
        <w:ind w:left="0"/>
        <w:jc w:val="both"/>
      </w:pPr>
      <w:r>
        <w:rPr>
          <w:rFonts w:ascii="Times New Roman"/>
          <w:b w:val="false"/>
          <w:i w:val="false"/>
          <w:color w:val="000000"/>
          <w:sz w:val="28"/>
        </w:rPr>
        <w:t xml:space="preserve">
      1. Дайындау күні; </w:t>
      </w:r>
    </w:p>
    <w:p>
      <w:pPr>
        <w:spacing w:after="0"/>
        <w:ind w:left="0"/>
        <w:jc w:val="both"/>
      </w:pPr>
      <w:r>
        <w:rPr>
          <w:rFonts w:ascii="Times New Roman"/>
          <w:b w:val="false"/>
          <w:i w:val="false"/>
          <w:color w:val="000000"/>
          <w:sz w:val="28"/>
        </w:rPr>
        <w:t>
      2. Сәйкестендіру нөмірі (маркасы, штрих-коды және т.б.);</w:t>
      </w:r>
    </w:p>
    <w:p>
      <w:pPr>
        <w:spacing w:after="0"/>
        <w:ind w:left="0"/>
        <w:jc w:val="both"/>
      </w:pPr>
      <w:r>
        <w:rPr>
          <w:rFonts w:ascii="Times New Roman"/>
          <w:b w:val="false"/>
          <w:i w:val="false"/>
          <w:color w:val="000000"/>
          <w:sz w:val="28"/>
        </w:rPr>
        <w:t>
      3. Донордың тегі, аты, әкесінің аты (бар болған жағдайда) ;</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Консерванттың атауы мен көлемі (мл) ;</w:t>
      </w:r>
    </w:p>
    <w:p>
      <w:pPr>
        <w:spacing w:after="0"/>
        <w:ind w:left="0"/>
        <w:jc w:val="both"/>
      </w:pPr>
      <w:r>
        <w:rPr>
          <w:rFonts w:ascii="Times New Roman"/>
          <w:b w:val="false"/>
          <w:i w:val="false"/>
          <w:color w:val="000000"/>
          <w:sz w:val="28"/>
        </w:rPr>
        <w:t>
      6.** Жаңа алынған қан / қан компоненттерінің дозаларын дайындауды есепке алу мл. және дозаларда, әрбір өнім атауы бойынша (құрамында эритроциттер бар, плазмалық, қанның басқа жасушалары) дайындалатын өнім номенклатурасына сәйкес, консервантсыз (мл.), консервантпен (мл.), зертханалық зерттеуге (мл.);</w:t>
      </w:r>
    </w:p>
    <w:p>
      <w:pPr>
        <w:spacing w:after="0"/>
        <w:ind w:left="0"/>
        <w:jc w:val="both"/>
      </w:pPr>
      <w:r>
        <w:rPr>
          <w:rFonts w:ascii="Times New Roman"/>
          <w:b w:val="false"/>
          <w:i w:val="false"/>
          <w:color w:val="000000"/>
          <w:sz w:val="28"/>
        </w:rPr>
        <w:t>
      7. Бактериологиялық зерттеуге қан/компоненттен сынама алу туралы белгі (мл.), (болған жағдайда);</w:t>
      </w:r>
    </w:p>
    <w:p>
      <w:pPr>
        <w:spacing w:after="0"/>
        <w:ind w:left="0"/>
        <w:jc w:val="both"/>
      </w:pPr>
      <w:r>
        <w:rPr>
          <w:rFonts w:ascii="Times New Roman"/>
          <w:b w:val="false"/>
          <w:i w:val="false"/>
          <w:color w:val="000000"/>
          <w:sz w:val="28"/>
        </w:rPr>
        <w:t>
      8. Өндірістік ақаудың болуы туралы белгі (гемоконтейнердің ақауы, қол жеткізілмеген қан/компонент көлемі, сәтсіз венепункция, басқалар), (бар болған жағдайда);</w:t>
      </w:r>
    </w:p>
    <w:p>
      <w:pPr>
        <w:spacing w:after="0"/>
        <w:ind w:left="0"/>
        <w:jc w:val="both"/>
      </w:pPr>
      <w:r>
        <w:rPr>
          <w:rFonts w:ascii="Times New Roman"/>
          <w:b w:val="false"/>
          <w:i w:val="false"/>
          <w:color w:val="000000"/>
          <w:sz w:val="28"/>
        </w:rPr>
        <w:t>
      9. Дайындалған доза берілетін бөлімшенің атауы;</w:t>
      </w:r>
    </w:p>
    <w:p>
      <w:pPr>
        <w:spacing w:after="0"/>
        <w:ind w:left="0"/>
        <w:jc w:val="both"/>
      </w:pPr>
      <w:r>
        <w:rPr>
          <w:rFonts w:ascii="Times New Roman"/>
          <w:b w:val="false"/>
          <w:i w:val="false"/>
          <w:color w:val="000000"/>
          <w:sz w:val="28"/>
        </w:rPr>
        <w:t>
      10. Эксфузияға (бар болған жағдайда) байланысты донорда қолайсыз реакция симптомдарын тіркеу, донорға көрсетілген медициналық көмектің көлемі, (қысқаша);</w:t>
      </w:r>
    </w:p>
    <w:p>
      <w:pPr>
        <w:spacing w:after="0"/>
        <w:ind w:left="0"/>
        <w:jc w:val="both"/>
      </w:pPr>
      <w:r>
        <w:rPr>
          <w:rFonts w:ascii="Times New Roman"/>
          <w:b w:val="false"/>
          <w:i w:val="false"/>
          <w:color w:val="000000"/>
          <w:sz w:val="28"/>
        </w:rPr>
        <w:t>
      11. Эксфузияны орындаған маманның сәйкестендіргіші;</w:t>
      </w:r>
    </w:p>
    <w:p>
      <w:pPr>
        <w:spacing w:after="0"/>
        <w:ind w:left="0"/>
        <w:jc w:val="both"/>
      </w:pPr>
      <w:r>
        <w:rPr>
          <w:rFonts w:ascii="Times New Roman"/>
          <w:b w:val="false"/>
          <w:i w:val="false"/>
          <w:color w:val="000000"/>
          <w:sz w:val="28"/>
        </w:rPr>
        <w:t>
      12. Дайындаманы орындаған бригада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411-1/е нысанды медициналық құжаттама</w:t>
            </w:r>
          </w:p>
        </w:tc>
      </w:tr>
    </w:tbl>
    <w:bookmarkStart w:name="z181" w:id="117"/>
    <w:p>
      <w:pPr>
        <w:spacing w:after="0"/>
        <w:ind w:left="0"/>
        <w:jc w:val="left"/>
      </w:pPr>
      <w:r>
        <w:rPr>
          <w:rFonts w:ascii="Times New Roman"/>
          <w:b/>
          <w:i w:val="false"/>
          <w:color w:val="000000"/>
        </w:rPr>
        <w:t xml:space="preserve"> Уақытша сақтау кезеңінде қан компоненттерінің қозғалысын есепке алу журналының нысаны</w:t>
      </w:r>
    </w:p>
    <w:bookmarkEnd w:id="117"/>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Қанның / компоненттің сәйкестендіру нөмірі (маркасы, штрих-коды және т. б.);</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xml:space="preserve">
      4. АВ0 жүйесі бойынша қан тобы және резус тиістілігі; </w:t>
      </w:r>
    </w:p>
    <w:p>
      <w:pPr>
        <w:spacing w:after="0"/>
        <w:ind w:left="0"/>
        <w:jc w:val="both"/>
      </w:pPr>
      <w:r>
        <w:rPr>
          <w:rFonts w:ascii="Times New Roman"/>
          <w:b w:val="false"/>
          <w:i w:val="false"/>
          <w:color w:val="000000"/>
          <w:sz w:val="28"/>
        </w:rPr>
        <w:t xml:space="preserve">
      5.** Дайындаудан алынған қан компоненттерінің санын есепке алу мл. және дозаларда, шығарылатын өнімнің номенклатурасына сәйкес әрбір атауы бойынша жеке (құрамында эритроциттер бар, плазмалық, басқа қан жасушалары) жүзеге асырылады; </w:t>
      </w:r>
    </w:p>
    <w:p>
      <w:pPr>
        <w:spacing w:after="0"/>
        <w:ind w:left="0"/>
        <w:jc w:val="both"/>
      </w:pPr>
      <w:r>
        <w:rPr>
          <w:rFonts w:ascii="Times New Roman"/>
          <w:b w:val="false"/>
          <w:i w:val="false"/>
          <w:color w:val="000000"/>
          <w:sz w:val="28"/>
        </w:rPr>
        <w:t>
      6. Шығарылатын өнімнің номенклатурасына сәйкес әрбір атауы (құрамында эритроциттер бар, плазмалық, басқа да қан жасушалары) бойынша доза жеке берілетін бөлімшенің атауы;</w:t>
      </w:r>
    </w:p>
    <w:p>
      <w:pPr>
        <w:spacing w:after="0"/>
        <w:ind w:left="0"/>
        <w:jc w:val="both"/>
      </w:pPr>
      <w:r>
        <w:rPr>
          <w:rFonts w:ascii="Times New Roman"/>
          <w:b w:val="false"/>
          <w:i w:val="false"/>
          <w:color w:val="000000"/>
          <w:sz w:val="28"/>
        </w:rPr>
        <w:t xml:space="preserve">
      7. Берілген күні; </w:t>
      </w:r>
    </w:p>
    <w:p>
      <w:pPr>
        <w:spacing w:after="0"/>
        <w:ind w:left="0"/>
        <w:jc w:val="both"/>
      </w:pPr>
      <w:r>
        <w:rPr>
          <w:rFonts w:ascii="Times New Roman"/>
          <w:b w:val="false"/>
          <w:i w:val="false"/>
          <w:color w:val="000000"/>
          <w:sz w:val="28"/>
        </w:rPr>
        <w:t>
      8.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413/е нысанды медициналық құжаттама</w:t>
            </w:r>
          </w:p>
        </w:tc>
      </w:tr>
    </w:tbl>
    <w:bookmarkStart w:name="z182" w:id="118"/>
    <w:p>
      <w:pPr>
        <w:spacing w:after="0"/>
        <w:ind w:left="0"/>
        <w:jc w:val="left"/>
      </w:pPr>
      <w:r>
        <w:rPr>
          <w:rFonts w:ascii="Times New Roman"/>
          <w:b/>
          <w:i w:val="false"/>
          <w:color w:val="000000"/>
        </w:rPr>
        <w:t xml:space="preserve"> Донорлық қан компоненттерін өндіруді есепке алу журналының нысаны</w:t>
      </w:r>
    </w:p>
    <w:bookmarkEnd w:id="118"/>
    <w:p>
      <w:pPr>
        <w:spacing w:after="0"/>
        <w:ind w:left="0"/>
        <w:jc w:val="both"/>
      </w:pPr>
      <w:r>
        <w:rPr>
          <w:rFonts w:ascii="Times New Roman"/>
          <w:b w:val="false"/>
          <w:i w:val="false"/>
          <w:color w:val="000000"/>
          <w:sz w:val="28"/>
        </w:rPr>
        <w:t>
      1. Компонентті өндіру күні;</w:t>
      </w:r>
    </w:p>
    <w:p>
      <w:pPr>
        <w:spacing w:after="0"/>
        <w:ind w:left="0"/>
        <w:jc w:val="both"/>
      </w:pPr>
      <w:r>
        <w:rPr>
          <w:rFonts w:ascii="Times New Roman"/>
          <w:b w:val="false"/>
          <w:i w:val="false"/>
          <w:color w:val="000000"/>
          <w:sz w:val="28"/>
        </w:rPr>
        <w:t>
      2. Компоненттің сәйкестендіру нөмірі (маркасы, штрих-коды және т. б.);</w:t>
      </w:r>
    </w:p>
    <w:p>
      <w:pPr>
        <w:spacing w:after="0"/>
        <w:ind w:left="0"/>
        <w:jc w:val="both"/>
      </w:pPr>
      <w:r>
        <w:rPr>
          <w:rFonts w:ascii="Times New Roman"/>
          <w:b w:val="false"/>
          <w:i w:val="false"/>
          <w:color w:val="000000"/>
          <w:sz w:val="28"/>
        </w:rPr>
        <w:t>
      3. АВ0 жүйесі бойынша қан тобы және резус тиістілігі;</w:t>
      </w:r>
    </w:p>
    <w:p>
      <w:pPr>
        <w:spacing w:after="0"/>
        <w:ind w:left="0"/>
        <w:jc w:val="both"/>
      </w:pPr>
      <w:r>
        <w:rPr>
          <w:rFonts w:ascii="Times New Roman"/>
          <w:b w:val="false"/>
          <w:i w:val="false"/>
          <w:color w:val="000000"/>
          <w:sz w:val="28"/>
        </w:rPr>
        <w:t>
      4.** Консервантпен тұрақтандырылған жаңа алынған қаннан алынған қан компоненттерін өндіруді есепке алу құрамында эритроциттер бар, плазмалық компоненттер және қанның басқа да жасушалары бойынша жеке шығарылатын өнім номенклатурасына сәйкес мл. және дозаларда жүзеге асырылады.</w:t>
      </w:r>
    </w:p>
    <w:p>
      <w:pPr>
        <w:spacing w:after="0"/>
        <w:ind w:left="0"/>
        <w:jc w:val="both"/>
      </w:pPr>
      <w:r>
        <w:rPr>
          <w:rFonts w:ascii="Times New Roman"/>
          <w:b w:val="false"/>
          <w:i w:val="false"/>
          <w:color w:val="000000"/>
          <w:sz w:val="28"/>
        </w:rPr>
        <w:t>
      5. Өндірістік ақауларды есепке алу шығарылатын өнімнің номенклатурасына сәйкес компоненттердің жекелеген түрлері бойынша жүзеге асырылады, бұл ретте мл. көлемі/мөлшері және дозалары мен ақау себебі көрсетіледі.</w:t>
      </w:r>
    </w:p>
    <w:p>
      <w:pPr>
        <w:spacing w:after="0"/>
        <w:ind w:left="0"/>
        <w:jc w:val="both"/>
      </w:pPr>
      <w:r>
        <w:rPr>
          <w:rFonts w:ascii="Times New Roman"/>
          <w:b w:val="false"/>
          <w:i w:val="false"/>
          <w:color w:val="000000"/>
          <w:sz w:val="28"/>
        </w:rPr>
        <w:t>
      6. Өнім берілетін бөлімшенің атауы;</w:t>
      </w:r>
    </w:p>
    <w:p>
      <w:pPr>
        <w:spacing w:after="0"/>
        <w:ind w:left="0"/>
        <w:jc w:val="both"/>
      </w:pPr>
      <w:r>
        <w:rPr>
          <w:rFonts w:ascii="Times New Roman"/>
          <w:b w:val="false"/>
          <w:i w:val="false"/>
          <w:color w:val="000000"/>
          <w:sz w:val="28"/>
        </w:rPr>
        <w:t>
      7. Өндірісті жүзеге асырған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417/е нысанды медициналық құжаттама</w:t>
            </w:r>
          </w:p>
        </w:tc>
      </w:tr>
    </w:tbl>
    <w:bookmarkStart w:name="z183" w:id="119"/>
    <w:p>
      <w:pPr>
        <w:spacing w:after="0"/>
        <w:ind w:left="0"/>
        <w:jc w:val="left"/>
      </w:pPr>
      <w:r>
        <w:rPr>
          <w:rFonts w:ascii="Times New Roman"/>
          <w:b/>
          <w:i w:val="false"/>
          <w:color w:val="000000"/>
        </w:rPr>
        <w:t xml:space="preserve"> Трансфузиялық ортаға өтінімдерді есепке алу журналының нысаны</w:t>
      </w:r>
    </w:p>
    <w:bookmarkEnd w:id="119"/>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xml:space="preserve">
      2. Өтінімнің келіп түскен уақыты; </w:t>
      </w:r>
    </w:p>
    <w:p>
      <w:pPr>
        <w:spacing w:after="0"/>
        <w:ind w:left="0"/>
        <w:jc w:val="both"/>
      </w:pPr>
      <w:r>
        <w:rPr>
          <w:rFonts w:ascii="Times New Roman"/>
          <w:b w:val="false"/>
          <w:i w:val="false"/>
          <w:color w:val="000000"/>
          <w:sz w:val="28"/>
        </w:rPr>
        <w:t>
      3. Өтінімнің түрі (шұғыл, жоспарлы) және орындалу уақыты (қажет болған жағдайда);</w:t>
      </w:r>
    </w:p>
    <w:p>
      <w:pPr>
        <w:spacing w:after="0"/>
        <w:ind w:left="0"/>
        <w:jc w:val="both"/>
      </w:pPr>
      <w:r>
        <w:rPr>
          <w:rFonts w:ascii="Times New Roman"/>
          <w:b w:val="false"/>
          <w:i w:val="false"/>
          <w:color w:val="000000"/>
          <w:sz w:val="28"/>
        </w:rPr>
        <w:t>
      4. Өтінімнің мақсаты (мекенжай, резервтерді толықтыру) ;</w:t>
      </w:r>
    </w:p>
    <w:p>
      <w:pPr>
        <w:spacing w:after="0"/>
        <w:ind w:left="0"/>
        <w:jc w:val="both"/>
      </w:pPr>
      <w:r>
        <w:rPr>
          <w:rFonts w:ascii="Times New Roman"/>
          <w:b w:val="false"/>
          <w:i w:val="false"/>
          <w:color w:val="000000"/>
          <w:sz w:val="28"/>
        </w:rPr>
        <w:t>
      5. Өтініш беруші МҰ атауы;</w:t>
      </w:r>
    </w:p>
    <w:p>
      <w:pPr>
        <w:spacing w:after="0"/>
        <w:ind w:left="0"/>
        <w:jc w:val="both"/>
      </w:pPr>
      <w:r>
        <w:rPr>
          <w:rFonts w:ascii="Times New Roman"/>
          <w:b w:val="false"/>
          <w:i w:val="false"/>
          <w:color w:val="000000"/>
          <w:sz w:val="28"/>
        </w:rPr>
        <w:t xml:space="preserve">
      6. Өтініш беруші дәрігердің тегі, аты-жөні; </w:t>
      </w:r>
    </w:p>
    <w:p>
      <w:pPr>
        <w:spacing w:after="0"/>
        <w:ind w:left="0"/>
        <w:jc w:val="both"/>
      </w:pPr>
      <w:r>
        <w:rPr>
          <w:rFonts w:ascii="Times New Roman"/>
          <w:b w:val="false"/>
          <w:i w:val="false"/>
          <w:color w:val="000000"/>
          <w:sz w:val="28"/>
        </w:rPr>
        <w:t>
      7. Пациент туралы деректер (пациенттің тегі, аты-жөні, жасы, диагнозы (қысқаша), (атаулы өтінім кезінде толтырылады);</w:t>
      </w:r>
    </w:p>
    <w:p>
      <w:pPr>
        <w:spacing w:after="0"/>
        <w:ind w:left="0"/>
        <w:jc w:val="both"/>
      </w:pPr>
      <w:r>
        <w:rPr>
          <w:rFonts w:ascii="Times New Roman"/>
          <w:b w:val="false"/>
          <w:i w:val="false"/>
          <w:color w:val="000000"/>
          <w:sz w:val="28"/>
        </w:rPr>
        <w:t>
      8.** Өтініш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9. ** Жіберілді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10. Мәлімделген өнімді жөнелту уақыты;</w:t>
      </w:r>
    </w:p>
    <w:p>
      <w:pPr>
        <w:spacing w:after="0"/>
        <w:ind w:left="0"/>
        <w:jc w:val="both"/>
      </w:pPr>
      <w:r>
        <w:rPr>
          <w:rFonts w:ascii="Times New Roman"/>
          <w:b w:val="false"/>
          <w:i w:val="false"/>
          <w:color w:val="000000"/>
          <w:sz w:val="28"/>
        </w:rPr>
        <w:t>
      11. Өтінімді қабылдауды және өнімді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418/е нысанды медициналық құжаттама</w:t>
            </w:r>
          </w:p>
        </w:tc>
      </w:tr>
    </w:tbl>
    <w:bookmarkStart w:name="z184" w:id="120"/>
    <w:p>
      <w:pPr>
        <w:spacing w:after="0"/>
        <w:ind w:left="0"/>
        <w:jc w:val="left"/>
      </w:pPr>
      <w:r>
        <w:rPr>
          <w:rFonts w:ascii="Times New Roman"/>
          <w:b/>
          <w:i w:val="false"/>
          <w:color w:val="000000"/>
        </w:rPr>
        <w:t xml:space="preserve"> Өндіріс кезеңінде жарамсыздығы бойынша қанды және оның компоненттерін есептен шығаруды есепке алу журналының нысаны</w:t>
      </w:r>
    </w:p>
    <w:bookmarkEnd w:id="120"/>
    <w:p>
      <w:pPr>
        <w:spacing w:after="0"/>
        <w:ind w:left="0"/>
        <w:jc w:val="both"/>
      </w:pPr>
      <w:r>
        <w:rPr>
          <w:rFonts w:ascii="Times New Roman"/>
          <w:b w:val="false"/>
          <w:i w:val="false"/>
          <w:color w:val="000000"/>
          <w:sz w:val="28"/>
        </w:rPr>
        <w:t xml:space="preserve">
      1. Күні; </w:t>
      </w:r>
    </w:p>
    <w:p>
      <w:pPr>
        <w:spacing w:after="0"/>
        <w:ind w:left="0"/>
        <w:jc w:val="both"/>
      </w:pPr>
      <w:r>
        <w:rPr>
          <w:rFonts w:ascii="Times New Roman"/>
          <w:b w:val="false"/>
          <w:i w:val="false"/>
          <w:color w:val="000000"/>
          <w:sz w:val="28"/>
        </w:rPr>
        <w:t>
      2. Компоненттің сәйкестендіру нөмірі (маркасы, штрих-коды және т.б.);</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Зертханалық тестілеу күні;</w:t>
      </w:r>
    </w:p>
    <w:p>
      <w:pPr>
        <w:spacing w:after="0"/>
        <w:ind w:left="0"/>
        <w:jc w:val="both"/>
      </w:pPr>
      <w:r>
        <w:rPr>
          <w:rFonts w:ascii="Times New Roman"/>
          <w:b w:val="false"/>
          <w:i w:val="false"/>
          <w:color w:val="000000"/>
          <w:sz w:val="28"/>
        </w:rPr>
        <w:t>
      6. ** Шығарылатын өнімнің номенклатурасына сәйкес компоненттің атауы (эритроциттер, плазма, басқа қан жасушалары);</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шығару күні;</w:t>
      </w:r>
    </w:p>
    <w:p>
      <w:pPr>
        <w:spacing w:after="0"/>
        <w:ind w:left="0"/>
        <w:jc w:val="both"/>
      </w:pPr>
      <w:r>
        <w:rPr>
          <w:rFonts w:ascii="Times New Roman"/>
          <w:b w:val="false"/>
          <w:i w:val="false"/>
          <w:color w:val="000000"/>
          <w:sz w:val="28"/>
        </w:rPr>
        <w:t>
      10. Есептен шығаруды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419/е нысанды медициналық құжаттама</w:t>
            </w:r>
          </w:p>
        </w:tc>
      </w:tr>
    </w:tbl>
    <w:bookmarkStart w:name="z185" w:id="121"/>
    <w:p>
      <w:pPr>
        <w:spacing w:after="0"/>
        <w:ind w:left="0"/>
        <w:jc w:val="left"/>
      </w:pPr>
      <w:r>
        <w:rPr>
          <w:rFonts w:ascii="Times New Roman"/>
          <w:b/>
          <w:i w:val="false"/>
          <w:color w:val="000000"/>
        </w:rPr>
        <w:t xml:space="preserve"> Плазманың карантиндеуін есепке алу журналының нысаны</w:t>
      </w:r>
    </w:p>
    <w:bookmarkEnd w:id="121"/>
    <w:p>
      <w:pPr>
        <w:spacing w:after="0"/>
        <w:ind w:left="0"/>
        <w:jc w:val="both"/>
      </w:pPr>
      <w:r>
        <w:rPr>
          <w:rFonts w:ascii="Times New Roman"/>
          <w:b w:val="false"/>
          <w:i w:val="false"/>
          <w:color w:val="000000"/>
          <w:sz w:val="28"/>
        </w:rPr>
        <w:t>
      1. Тоңазытқыш/сөре нөмірі;</w:t>
      </w:r>
    </w:p>
    <w:p>
      <w:pPr>
        <w:spacing w:after="0"/>
        <w:ind w:left="0"/>
        <w:jc w:val="both"/>
      </w:pPr>
      <w:r>
        <w:rPr>
          <w:rFonts w:ascii="Times New Roman"/>
          <w:b w:val="false"/>
          <w:i w:val="false"/>
          <w:color w:val="000000"/>
          <w:sz w:val="28"/>
        </w:rPr>
        <w:t>
      2. Карантинге қойылған күні;</w:t>
      </w:r>
    </w:p>
    <w:p>
      <w:pPr>
        <w:spacing w:after="0"/>
        <w:ind w:left="0"/>
        <w:jc w:val="both"/>
      </w:pPr>
      <w:r>
        <w:rPr>
          <w:rFonts w:ascii="Times New Roman"/>
          <w:b w:val="false"/>
          <w:i w:val="false"/>
          <w:color w:val="000000"/>
          <w:sz w:val="28"/>
        </w:rPr>
        <w:t>
      3. Донордың сәйкестендіру нөмірі (маркасы, штрих-коды және т.б.);</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 Плазманы есепке алу контейнерлердің атауы, көлемі (л) және саны бойынша жүзеге асырылады;</w:t>
      </w:r>
    </w:p>
    <w:p>
      <w:pPr>
        <w:spacing w:after="0"/>
        <w:ind w:left="0"/>
        <w:jc w:val="both"/>
      </w:pPr>
      <w:r>
        <w:rPr>
          <w:rFonts w:ascii="Times New Roman"/>
          <w:b w:val="false"/>
          <w:i w:val="false"/>
          <w:color w:val="000000"/>
          <w:sz w:val="28"/>
        </w:rPr>
        <w:t>
      7. Карантиндеудің аяқталу күні;</w:t>
      </w:r>
    </w:p>
    <w:p>
      <w:pPr>
        <w:spacing w:after="0"/>
        <w:ind w:left="0"/>
        <w:jc w:val="both"/>
      </w:pPr>
      <w:r>
        <w:rPr>
          <w:rFonts w:ascii="Times New Roman"/>
          <w:b w:val="false"/>
          <w:i w:val="false"/>
          <w:color w:val="000000"/>
          <w:sz w:val="28"/>
        </w:rPr>
        <w:t>
      8. Қайта тексеру күні;</w:t>
      </w:r>
    </w:p>
    <w:p>
      <w:pPr>
        <w:spacing w:after="0"/>
        <w:ind w:left="0"/>
        <w:jc w:val="both"/>
      </w:pPr>
      <w:r>
        <w:rPr>
          <w:rFonts w:ascii="Times New Roman"/>
          <w:b w:val="false"/>
          <w:i w:val="false"/>
          <w:color w:val="000000"/>
          <w:sz w:val="28"/>
        </w:rPr>
        <w:t>
      9. Донорды қайта тексеру нәтижелері және оларды орындау күні (АИТВ, НСV, HBsAg, мерез, ПТР);</w:t>
      </w:r>
    </w:p>
    <w:p>
      <w:pPr>
        <w:spacing w:after="0"/>
        <w:ind w:left="0"/>
        <w:jc w:val="both"/>
      </w:pPr>
      <w:r>
        <w:rPr>
          <w:rFonts w:ascii="Times New Roman"/>
          <w:b w:val="false"/>
          <w:i w:val="false"/>
          <w:color w:val="000000"/>
          <w:sz w:val="28"/>
        </w:rPr>
        <w:t>
      10. Берілді (күні, саны (доза /л);</w:t>
      </w:r>
    </w:p>
    <w:p>
      <w:pPr>
        <w:spacing w:after="0"/>
        <w:ind w:left="0"/>
        <w:jc w:val="both"/>
      </w:pPr>
      <w:r>
        <w:rPr>
          <w:rFonts w:ascii="Times New Roman"/>
          <w:b w:val="false"/>
          <w:i w:val="false"/>
          <w:color w:val="000000"/>
          <w:sz w:val="28"/>
        </w:rPr>
        <w:t>
      11. Өнім берілген бөлімшенің атауы;</w:t>
      </w:r>
    </w:p>
    <w:p>
      <w:pPr>
        <w:spacing w:after="0"/>
        <w:ind w:left="0"/>
        <w:jc w:val="both"/>
      </w:pPr>
      <w:r>
        <w:rPr>
          <w:rFonts w:ascii="Times New Roman"/>
          <w:b w:val="false"/>
          <w:i w:val="false"/>
          <w:color w:val="000000"/>
          <w:sz w:val="28"/>
        </w:rPr>
        <w:t>
      12.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420/е нысанды медициналық құжаттама</w:t>
            </w:r>
          </w:p>
        </w:tc>
      </w:tr>
    </w:tbl>
    <w:bookmarkStart w:name="z186" w:id="122"/>
    <w:p>
      <w:pPr>
        <w:spacing w:after="0"/>
        <w:ind w:left="0"/>
        <w:jc w:val="left"/>
      </w:pPr>
      <w:r>
        <w:rPr>
          <w:rFonts w:ascii="Times New Roman"/>
          <w:b/>
          <w:i w:val="false"/>
          <w:color w:val="000000"/>
        </w:rPr>
        <w:t xml:space="preserve"> Карантиндеудегі плазма қозғалысы ведомосының нысаны</w:t>
      </w:r>
    </w:p>
    <w:bookmarkEnd w:id="122"/>
    <w:p>
      <w:pPr>
        <w:spacing w:after="0"/>
        <w:ind w:left="0"/>
        <w:jc w:val="both"/>
      </w:pPr>
      <w:r>
        <w:rPr>
          <w:rFonts w:ascii="Times New Roman"/>
          <w:b w:val="false"/>
          <w:i w:val="false"/>
          <w:color w:val="000000"/>
          <w:sz w:val="28"/>
        </w:rPr>
        <w:t>
      1. Күні /кезеңі;</w:t>
      </w:r>
    </w:p>
    <w:p>
      <w:pPr>
        <w:spacing w:after="0"/>
        <w:ind w:left="0"/>
        <w:jc w:val="both"/>
      </w:pPr>
      <w:r>
        <w:rPr>
          <w:rFonts w:ascii="Times New Roman"/>
          <w:b w:val="false"/>
          <w:i w:val="false"/>
          <w:color w:val="000000"/>
          <w:sz w:val="28"/>
        </w:rPr>
        <w:t>
      2.** Өнімнің атауы (есепке алу АВО жүйесі бойынша топтық тиістілігіне сәйкес жүзеге асырылады, шығарылатын өнімнің номенклатурасына сәйкес жеке әрбір атауы бойынша);</w:t>
      </w:r>
    </w:p>
    <w:p>
      <w:pPr>
        <w:spacing w:after="0"/>
        <w:ind w:left="0"/>
        <w:jc w:val="both"/>
      </w:pPr>
      <w:r>
        <w:rPr>
          <w:rFonts w:ascii="Times New Roman"/>
          <w:b w:val="false"/>
          <w:i w:val="false"/>
          <w:color w:val="000000"/>
          <w:sz w:val="28"/>
        </w:rPr>
        <w:t>
      3.** Өткен кезеңге (доза/л) қалдық (күні, айы, жылы) ;</w:t>
      </w:r>
    </w:p>
    <w:p>
      <w:pPr>
        <w:spacing w:after="0"/>
        <w:ind w:left="0"/>
        <w:jc w:val="both"/>
      </w:pPr>
      <w:r>
        <w:rPr>
          <w:rFonts w:ascii="Times New Roman"/>
          <w:b w:val="false"/>
          <w:i w:val="false"/>
          <w:color w:val="000000"/>
          <w:sz w:val="28"/>
        </w:rPr>
        <w:t>
      4.** Ағымдағы кезеңде кіріс (доза/л);</w:t>
      </w:r>
    </w:p>
    <w:p>
      <w:pPr>
        <w:spacing w:after="0"/>
        <w:ind w:left="0"/>
        <w:jc w:val="both"/>
      </w:pPr>
      <w:r>
        <w:rPr>
          <w:rFonts w:ascii="Times New Roman"/>
          <w:b w:val="false"/>
          <w:i w:val="false"/>
          <w:color w:val="000000"/>
          <w:sz w:val="28"/>
        </w:rPr>
        <w:t>
      5.** Ағымдағы кезеңде сақтауда барлығы (доза/л);</w:t>
      </w:r>
    </w:p>
    <w:p>
      <w:pPr>
        <w:spacing w:after="0"/>
        <w:ind w:left="0"/>
        <w:jc w:val="both"/>
      </w:pPr>
      <w:r>
        <w:rPr>
          <w:rFonts w:ascii="Times New Roman"/>
          <w:b w:val="false"/>
          <w:i w:val="false"/>
          <w:color w:val="000000"/>
          <w:sz w:val="28"/>
        </w:rPr>
        <w:t>
      6.** Ағымдағы кезеңдегі шығыс (доза/л);</w:t>
      </w:r>
    </w:p>
    <w:p>
      <w:pPr>
        <w:spacing w:after="0"/>
        <w:ind w:left="0"/>
        <w:jc w:val="both"/>
      </w:pPr>
      <w:r>
        <w:rPr>
          <w:rFonts w:ascii="Times New Roman"/>
          <w:b w:val="false"/>
          <w:i w:val="false"/>
          <w:color w:val="000000"/>
          <w:sz w:val="28"/>
        </w:rPr>
        <w:t>
      7.** Ағымдағы кезеңдегі қалдық (доза/л);</w:t>
      </w:r>
    </w:p>
    <w:p>
      <w:pPr>
        <w:spacing w:after="0"/>
        <w:ind w:left="0"/>
        <w:jc w:val="both"/>
      </w:pPr>
      <w:r>
        <w:rPr>
          <w:rFonts w:ascii="Times New Roman"/>
          <w:b w:val="false"/>
          <w:i w:val="false"/>
          <w:color w:val="000000"/>
          <w:sz w:val="28"/>
        </w:rPr>
        <w:t>
      8. Есепті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421/е нысанды медициналық құжаттама</w:t>
            </w:r>
          </w:p>
        </w:tc>
      </w:tr>
    </w:tbl>
    <w:bookmarkStart w:name="z187" w:id="123"/>
    <w:p>
      <w:pPr>
        <w:spacing w:after="0"/>
        <w:ind w:left="0"/>
        <w:jc w:val="left"/>
      </w:pPr>
      <w:r>
        <w:rPr>
          <w:rFonts w:ascii="Times New Roman"/>
          <w:b/>
          <w:i w:val="false"/>
          <w:color w:val="000000"/>
        </w:rPr>
        <w:t xml:space="preserve"> Трансфузиялық ортаға ақылы және тегін негізде өтінім нысаны</w:t>
      </w:r>
    </w:p>
    <w:bookmarkEnd w:id="123"/>
    <w:p>
      <w:pPr>
        <w:spacing w:after="0"/>
        <w:ind w:left="0"/>
        <w:jc w:val="both"/>
      </w:pPr>
      <w:r>
        <w:rPr>
          <w:rFonts w:ascii="Times New Roman"/>
          <w:b w:val="false"/>
          <w:i w:val="false"/>
          <w:color w:val="000000"/>
          <w:sz w:val="28"/>
        </w:rPr>
        <w:t>
      1. Трансфузиялық ортаның атауы;</w:t>
      </w:r>
    </w:p>
    <w:p>
      <w:pPr>
        <w:spacing w:after="0"/>
        <w:ind w:left="0"/>
        <w:jc w:val="both"/>
      </w:pPr>
      <w:r>
        <w:rPr>
          <w:rFonts w:ascii="Times New Roman"/>
          <w:b w:val="false"/>
          <w:i w:val="false"/>
          <w:color w:val="000000"/>
          <w:sz w:val="28"/>
        </w:rPr>
        <w:t>
      2. АВО жүйесі бойынша қан тобы, резус тиістілігі;</w:t>
      </w:r>
    </w:p>
    <w:p>
      <w:pPr>
        <w:spacing w:after="0"/>
        <w:ind w:left="0"/>
        <w:jc w:val="both"/>
      </w:pPr>
      <w:r>
        <w:rPr>
          <w:rFonts w:ascii="Times New Roman"/>
          <w:b w:val="false"/>
          <w:i w:val="false"/>
          <w:color w:val="000000"/>
          <w:sz w:val="28"/>
        </w:rPr>
        <w:t>
      3. Саны;</w:t>
      </w:r>
    </w:p>
    <w:p>
      <w:pPr>
        <w:spacing w:after="0"/>
        <w:ind w:left="0"/>
        <w:jc w:val="both"/>
      </w:pPr>
      <w:r>
        <w:rPr>
          <w:rFonts w:ascii="Times New Roman"/>
          <w:b w:val="false"/>
          <w:i w:val="false"/>
          <w:color w:val="000000"/>
          <w:sz w:val="28"/>
        </w:rPr>
        <w:t>
      4. Орындау мерзімі;</w:t>
      </w:r>
    </w:p>
    <w:p>
      <w:pPr>
        <w:spacing w:after="0"/>
        <w:ind w:left="0"/>
        <w:jc w:val="both"/>
      </w:pPr>
      <w:r>
        <w:rPr>
          <w:rFonts w:ascii="Times New Roman"/>
          <w:b w:val="false"/>
          <w:i w:val="false"/>
          <w:color w:val="000000"/>
          <w:sz w:val="28"/>
        </w:rPr>
        <w:t>
      5. Тапсырыс берген және тапсырыс қабылдаған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422/е нысанды медициналық құжаттама</w:t>
            </w:r>
          </w:p>
        </w:tc>
      </w:tr>
    </w:tbl>
    <w:bookmarkStart w:name="z188" w:id="124"/>
    <w:p>
      <w:pPr>
        <w:spacing w:after="0"/>
        <w:ind w:left="0"/>
        <w:jc w:val="left"/>
      </w:pPr>
      <w:r>
        <w:rPr>
          <w:rFonts w:ascii="Times New Roman"/>
          <w:b/>
          <w:i w:val="false"/>
          <w:color w:val="000000"/>
        </w:rPr>
        <w:t xml:space="preserve"> Қан компоненттерін, препараттарын және стандартты диагностикумдарды беруді есепке алу журналының нысаны</w:t>
      </w:r>
    </w:p>
    <w:bookmarkEnd w:id="124"/>
    <w:p>
      <w:pPr>
        <w:spacing w:after="0"/>
        <w:ind w:left="0"/>
        <w:jc w:val="both"/>
      </w:pPr>
      <w:r>
        <w:rPr>
          <w:rFonts w:ascii="Times New Roman"/>
          <w:b w:val="false"/>
          <w:i w:val="false"/>
          <w:color w:val="000000"/>
          <w:sz w:val="28"/>
        </w:rPr>
        <w:t>
      1. Өнімнің берілген күні;</w:t>
      </w:r>
    </w:p>
    <w:p>
      <w:pPr>
        <w:spacing w:after="0"/>
        <w:ind w:left="0"/>
        <w:jc w:val="both"/>
      </w:pPr>
      <w:r>
        <w:rPr>
          <w:rFonts w:ascii="Times New Roman"/>
          <w:b w:val="false"/>
          <w:i w:val="false"/>
          <w:color w:val="000000"/>
          <w:sz w:val="28"/>
        </w:rPr>
        <w:t xml:space="preserve">
      2. ** Өнімнің атауы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жағдайда көрсетіледі); </w:t>
      </w:r>
    </w:p>
    <w:p>
      <w:pPr>
        <w:spacing w:after="0"/>
        <w:ind w:left="0"/>
        <w:jc w:val="both"/>
      </w:pPr>
      <w:r>
        <w:rPr>
          <w:rFonts w:ascii="Times New Roman"/>
          <w:b w:val="false"/>
          <w:i w:val="false"/>
          <w:color w:val="000000"/>
          <w:sz w:val="28"/>
        </w:rPr>
        <w:t>
      3. Дайындау күні (өндірісі);</w:t>
      </w:r>
    </w:p>
    <w:p>
      <w:pPr>
        <w:spacing w:after="0"/>
        <w:ind w:left="0"/>
        <w:jc w:val="both"/>
      </w:pPr>
      <w:r>
        <w:rPr>
          <w:rFonts w:ascii="Times New Roman"/>
          <w:b w:val="false"/>
          <w:i w:val="false"/>
          <w:color w:val="000000"/>
          <w:sz w:val="28"/>
        </w:rPr>
        <w:t>
      4. Жарамдылық мерзімі;</w:t>
      </w:r>
    </w:p>
    <w:p>
      <w:pPr>
        <w:spacing w:after="0"/>
        <w:ind w:left="0"/>
        <w:jc w:val="both"/>
      </w:pPr>
      <w:r>
        <w:rPr>
          <w:rFonts w:ascii="Times New Roman"/>
          <w:b w:val="false"/>
          <w:i w:val="false"/>
          <w:color w:val="000000"/>
          <w:sz w:val="28"/>
        </w:rPr>
        <w:t>
      5. Берілген өнімнің саны (дозада/мл. қан компоненттері үшін);</w:t>
      </w:r>
    </w:p>
    <w:p>
      <w:pPr>
        <w:spacing w:after="0"/>
        <w:ind w:left="0"/>
        <w:jc w:val="both"/>
      </w:pPr>
      <w:r>
        <w:rPr>
          <w:rFonts w:ascii="Times New Roman"/>
          <w:b w:val="false"/>
          <w:i w:val="false"/>
          <w:color w:val="000000"/>
          <w:sz w:val="28"/>
        </w:rPr>
        <w:t>
      6. Қан компоненттерін, препараттарын және стандартты диагностикумдарды өткізуге арналған жүкқұжаттың нөмірі;</w:t>
      </w:r>
    </w:p>
    <w:p>
      <w:pPr>
        <w:spacing w:after="0"/>
        <w:ind w:left="0"/>
        <w:jc w:val="both"/>
      </w:pPr>
      <w:r>
        <w:rPr>
          <w:rFonts w:ascii="Times New Roman"/>
          <w:b w:val="false"/>
          <w:i w:val="false"/>
          <w:color w:val="000000"/>
          <w:sz w:val="28"/>
        </w:rPr>
        <w:t>
      7. Өнім берілетін медициналық ұйымның атауы;</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423/е нысанды медициналық құжаттама</w:t>
            </w:r>
          </w:p>
        </w:tc>
      </w:tr>
    </w:tbl>
    <w:bookmarkStart w:name="z189" w:id="125"/>
    <w:p>
      <w:pPr>
        <w:spacing w:after="0"/>
        <w:ind w:left="0"/>
        <w:jc w:val="left"/>
      </w:pPr>
      <w:r>
        <w:rPr>
          <w:rFonts w:ascii="Times New Roman"/>
          <w:b/>
          <w:i w:val="false"/>
          <w:color w:val="000000"/>
        </w:rPr>
        <w:t xml:space="preserve"> Өнім беруді бөлу бойынша қанның, оның компоненттерінің, препараттардың және қан алмастырғыштардың қозғалысын есепке алу ведомосының нысаны</w:t>
      </w:r>
    </w:p>
    <w:bookmarkEnd w:id="125"/>
    <w:p>
      <w:pPr>
        <w:spacing w:after="0"/>
        <w:ind w:left="0"/>
        <w:jc w:val="both"/>
      </w:pPr>
      <w:r>
        <w:rPr>
          <w:rFonts w:ascii="Times New Roman"/>
          <w:b w:val="false"/>
          <w:i w:val="false"/>
          <w:color w:val="000000"/>
          <w:sz w:val="28"/>
        </w:rPr>
        <w:t>
      1.** Өнімнің атауы (қан компоненттерін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кезде көрсетіледі).</w:t>
      </w:r>
    </w:p>
    <w:p>
      <w:pPr>
        <w:spacing w:after="0"/>
        <w:ind w:left="0"/>
        <w:jc w:val="both"/>
      </w:pPr>
      <w:r>
        <w:rPr>
          <w:rFonts w:ascii="Times New Roman"/>
          <w:b w:val="false"/>
          <w:i w:val="false"/>
          <w:color w:val="000000"/>
          <w:sz w:val="28"/>
        </w:rPr>
        <w:t xml:space="preserve">
      2. Өлшем бірлігі; </w:t>
      </w:r>
    </w:p>
    <w:p>
      <w:pPr>
        <w:spacing w:after="0"/>
        <w:ind w:left="0"/>
        <w:jc w:val="both"/>
      </w:pPr>
      <w:r>
        <w:rPr>
          <w:rFonts w:ascii="Times New Roman"/>
          <w:b w:val="false"/>
          <w:i w:val="false"/>
          <w:color w:val="000000"/>
          <w:sz w:val="28"/>
        </w:rPr>
        <w:t>
      3. Кезең басындағы қалдық;</w:t>
      </w:r>
    </w:p>
    <w:p>
      <w:pPr>
        <w:spacing w:after="0"/>
        <w:ind w:left="0"/>
        <w:jc w:val="both"/>
      </w:pPr>
      <w:r>
        <w:rPr>
          <w:rFonts w:ascii="Times New Roman"/>
          <w:b w:val="false"/>
          <w:i w:val="false"/>
          <w:color w:val="000000"/>
          <w:sz w:val="28"/>
        </w:rPr>
        <w:t>
      4. Кіріс- барлығы алынды, оның ішінде қай көзден алынды;</w:t>
      </w:r>
    </w:p>
    <w:p>
      <w:pPr>
        <w:spacing w:after="0"/>
        <w:ind w:left="0"/>
        <w:jc w:val="both"/>
      </w:pPr>
      <w:r>
        <w:rPr>
          <w:rFonts w:ascii="Times New Roman"/>
          <w:b w:val="false"/>
          <w:i w:val="false"/>
          <w:color w:val="000000"/>
          <w:sz w:val="28"/>
        </w:rPr>
        <w:t>
      5. Шығыс- барлығы берілді, оның ішінде қайда (медициналық ұйымның/бөлімнің/басқаның атауы) өнім қайда беріледі;</w:t>
      </w:r>
    </w:p>
    <w:p>
      <w:pPr>
        <w:spacing w:after="0"/>
        <w:ind w:left="0"/>
        <w:jc w:val="both"/>
      </w:pPr>
      <w:r>
        <w:rPr>
          <w:rFonts w:ascii="Times New Roman"/>
          <w:b w:val="false"/>
          <w:i w:val="false"/>
          <w:color w:val="000000"/>
          <w:sz w:val="28"/>
        </w:rPr>
        <w:t>
      6. Барлығы есептен шығарылды, оның ішінде себеп бойынша (себебін көрсету);</w:t>
      </w:r>
    </w:p>
    <w:p>
      <w:pPr>
        <w:spacing w:after="0"/>
        <w:ind w:left="0"/>
        <w:jc w:val="both"/>
      </w:pPr>
      <w:r>
        <w:rPr>
          <w:rFonts w:ascii="Times New Roman"/>
          <w:b w:val="false"/>
          <w:i w:val="false"/>
          <w:color w:val="000000"/>
          <w:sz w:val="28"/>
        </w:rPr>
        <w:t>
      7. Кезең соңындағы қалдық;</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424/е нысанды медициналық құжаттама</w:t>
            </w:r>
          </w:p>
        </w:tc>
      </w:tr>
    </w:tbl>
    <w:bookmarkStart w:name="z190" w:id="126"/>
    <w:p>
      <w:pPr>
        <w:spacing w:after="0"/>
        <w:ind w:left="0"/>
        <w:jc w:val="left"/>
      </w:pPr>
      <w:r>
        <w:rPr>
          <w:rFonts w:ascii="Times New Roman"/>
          <w:b/>
          <w:i w:val="false"/>
          <w:color w:val="000000"/>
        </w:rPr>
        <w:t xml:space="preserve"> Қан компоненттерін есептен шығару актісінің нысаны</w:t>
      </w:r>
    </w:p>
    <w:bookmarkEnd w:id="126"/>
    <w:p>
      <w:pPr>
        <w:spacing w:after="0"/>
        <w:ind w:left="0"/>
        <w:jc w:val="both"/>
      </w:pPr>
      <w:r>
        <w:rPr>
          <w:rFonts w:ascii="Times New Roman"/>
          <w:b w:val="false"/>
          <w:i w:val="false"/>
          <w:color w:val="000000"/>
          <w:sz w:val="28"/>
        </w:rPr>
        <w:t xml:space="preserve">
      1. Актінің нөмірі; </w:t>
      </w:r>
    </w:p>
    <w:p>
      <w:pPr>
        <w:spacing w:after="0"/>
        <w:ind w:left="0"/>
        <w:jc w:val="both"/>
      </w:pPr>
      <w:r>
        <w:rPr>
          <w:rFonts w:ascii="Times New Roman"/>
          <w:b w:val="false"/>
          <w:i w:val="false"/>
          <w:color w:val="000000"/>
          <w:sz w:val="28"/>
        </w:rPr>
        <w:t>
      2. Жасау күні;</w:t>
      </w:r>
    </w:p>
    <w:p>
      <w:pPr>
        <w:spacing w:after="0"/>
        <w:ind w:left="0"/>
        <w:jc w:val="both"/>
      </w:pPr>
      <w:r>
        <w:rPr>
          <w:rFonts w:ascii="Times New Roman"/>
          <w:b w:val="false"/>
          <w:i w:val="false"/>
          <w:color w:val="000000"/>
          <w:sz w:val="28"/>
        </w:rPr>
        <w:t>
      3. Есептен шығару жөніндегі комиссияның құрамы;</w:t>
      </w:r>
    </w:p>
    <w:p>
      <w:pPr>
        <w:spacing w:after="0"/>
        <w:ind w:left="0"/>
        <w:jc w:val="both"/>
      </w:pPr>
      <w:r>
        <w:rPr>
          <w:rFonts w:ascii="Times New Roman"/>
          <w:b w:val="false"/>
          <w:i w:val="false"/>
          <w:color w:val="000000"/>
          <w:sz w:val="28"/>
        </w:rPr>
        <w:t>
      4. Донация коды;</w:t>
      </w:r>
    </w:p>
    <w:p>
      <w:pPr>
        <w:spacing w:after="0"/>
        <w:ind w:left="0"/>
        <w:jc w:val="both"/>
      </w:pPr>
      <w:r>
        <w:rPr>
          <w:rFonts w:ascii="Times New Roman"/>
          <w:b w:val="false"/>
          <w:i w:val="false"/>
          <w:color w:val="000000"/>
          <w:sz w:val="28"/>
        </w:rPr>
        <w:t>
      5. Донордың тегі, аты, әкесінің аты (бар болған жағдайда);</w:t>
      </w:r>
    </w:p>
    <w:p>
      <w:pPr>
        <w:spacing w:after="0"/>
        <w:ind w:left="0"/>
        <w:jc w:val="both"/>
      </w:pPr>
      <w:r>
        <w:rPr>
          <w:rFonts w:ascii="Times New Roman"/>
          <w:b w:val="false"/>
          <w:i w:val="false"/>
          <w:color w:val="000000"/>
          <w:sz w:val="28"/>
        </w:rPr>
        <w:t xml:space="preserve">
      6. Қан тобы, резус тиістілігі; </w:t>
      </w:r>
    </w:p>
    <w:p>
      <w:pPr>
        <w:spacing w:after="0"/>
        <w:ind w:left="0"/>
        <w:jc w:val="both"/>
      </w:pPr>
      <w:r>
        <w:rPr>
          <w:rFonts w:ascii="Times New Roman"/>
          <w:b w:val="false"/>
          <w:i w:val="false"/>
          <w:color w:val="000000"/>
          <w:sz w:val="28"/>
        </w:rPr>
        <w:t>
      7. Қан компонентінің атауы;</w:t>
      </w:r>
    </w:p>
    <w:p>
      <w:pPr>
        <w:spacing w:after="0"/>
        <w:ind w:left="0"/>
        <w:jc w:val="both"/>
      </w:pPr>
      <w:r>
        <w:rPr>
          <w:rFonts w:ascii="Times New Roman"/>
          <w:b w:val="false"/>
          <w:i w:val="false"/>
          <w:color w:val="000000"/>
          <w:sz w:val="28"/>
        </w:rPr>
        <w:t>
      8. Саны (мл.);</w:t>
      </w:r>
    </w:p>
    <w:p>
      <w:pPr>
        <w:spacing w:after="0"/>
        <w:ind w:left="0"/>
        <w:jc w:val="both"/>
      </w:pPr>
      <w:r>
        <w:rPr>
          <w:rFonts w:ascii="Times New Roman"/>
          <w:b w:val="false"/>
          <w:i w:val="false"/>
          <w:color w:val="000000"/>
          <w:sz w:val="28"/>
        </w:rPr>
        <w:t>
      9. Дайындау күні;</w:t>
      </w:r>
    </w:p>
    <w:p>
      <w:pPr>
        <w:spacing w:after="0"/>
        <w:ind w:left="0"/>
        <w:jc w:val="both"/>
      </w:pPr>
      <w:r>
        <w:rPr>
          <w:rFonts w:ascii="Times New Roman"/>
          <w:b w:val="false"/>
          <w:i w:val="false"/>
          <w:color w:val="000000"/>
          <w:sz w:val="28"/>
        </w:rPr>
        <w:t xml:space="preserve">
      10. Есептен шығару себебі; </w:t>
      </w:r>
    </w:p>
    <w:p>
      <w:pPr>
        <w:spacing w:after="0"/>
        <w:ind w:left="0"/>
        <w:jc w:val="both"/>
      </w:pPr>
      <w:r>
        <w:rPr>
          <w:rFonts w:ascii="Times New Roman"/>
          <w:b w:val="false"/>
          <w:i w:val="false"/>
          <w:color w:val="000000"/>
          <w:sz w:val="28"/>
        </w:rPr>
        <w:t>
      11. Мөлшер мен көлемде компоненттердің атаулары бойынша барлығы (мл.)</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425/е нысанды медициналық құжаттама</w:t>
            </w:r>
          </w:p>
        </w:tc>
      </w:tr>
    </w:tbl>
    <w:bookmarkStart w:name="z191" w:id="127"/>
    <w:p>
      <w:pPr>
        <w:spacing w:after="0"/>
        <w:ind w:left="0"/>
        <w:jc w:val="left"/>
      </w:pPr>
      <w:r>
        <w:rPr>
          <w:rFonts w:ascii="Times New Roman"/>
          <w:b/>
          <w:i w:val="false"/>
          <w:color w:val="000000"/>
        </w:rPr>
        <w:t xml:space="preserve"> Зертханалық зерттеулер үшін келіп түскен қан үлгілерін тіркеу журналының нысаны</w:t>
      </w:r>
    </w:p>
    <w:bookmarkEnd w:id="127"/>
    <w:p>
      <w:pPr>
        <w:spacing w:after="0"/>
        <w:ind w:left="0"/>
        <w:jc w:val="both"/>
      </w:pPr>
      <w:r>
        <w:rPr>
          <w:rFonts w:ascii="Times New Roman"/>
          <w:b w:val="false"/>
          <w:i w:val="false"/>
          <w:color w:val="000000"/>
          <w:sz w:val="28"/>
        </w:rPr>
        <w:t>
      1. Үлгілердің келіп түскен күні;</w:t>
      </w:r>
    </w:p>
    <w:p>
      <w:pPr>
        <w:spacing w:after="0"/>
        <w:ind w:left="0"/>
        <w:jc w:val="both"/>
      </w:pPr>
      <w:r>
        <w:rPr>
          <w:rFonts w:ascii="Times New Roman"/>
          <w:b w:val="false"/>
          <w:i w:val="false"/>
          <w:color w:val="000000"/>
          <w:sz w:val="28"/>
        </w:rPr>
        <w:t>
      2. Үлгілерді зертханаға жеткізу уақыты;</w:t>
      </w:r>
    </w:p>
    <w:p>
      <w:pPr>
        <w:spacing w:after="0"/>
        <w:ind w:left="0"/>
        <w:jc w:val="both"/>
      </w:pPr>
      <w:r>
        <w:rPr>
          <w:rFonts w:ascii="Times New Roman"/>
          <w:b w:val="false"/>
          <w:i w:val="false"/>
          <w:color w:val="000000"/>
          <w:sz w:val="28"/>
        </w:rPr>
        <w:t>
      3. Сәйкестендіру нөмірлері _ _ дейін;</w:t>
      </w:r>
    </w:p>
    <w:p>
      <w:pPr>
        <w:spacing w:after="0"/>
        <w:ind w:left="0"/>
        <w:jc w:val="both"/>
      </w:pPr>
      <w:r>
        <w:rPr>
          <w:rFonts w:ascii="Times New Roman"/>
          <w:b w:val="false"/>
          <w:i w:val="false"/>
          <w:color w:val="000000"/>
          <w:sz w:val="28"/>
        </w:rPr>
        <w:t>
      4. Кодтар бойынша үлгілер саны;</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Үлгілер жеткізілген бөлімше;</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425-1/е нысанды медициналық құжаттама</w:t>
            </w:r>
          </w:p>
        </w:tc>
      </w:tr>
    </w:tbl>
    <w:bookmarkStart w:name="z192" w:id="128"/>
    <w:p>
      <w:pPr>
        <w:spacing w:after="0"/>
        <w:ind w:left="0"/>
        <w:jc w:val="left"/>
      </w:pPr>
      <w:r>
        <w:rPr>
          <w:rFonts w:ascii="Times New Roman"/>
          <w:b/>
          <w:i w:val="false"/>
          <w:color w:val="000000"/>
        </w:rPr>
        <w:t xml:space="preserve"> Донацияға дейін бастапқы зертханалық зерттеулер нәтижелері ведомосының нысаны</w:t>
      </w:r>
    </w:p>
    <w:bookmarkEnd w:id="128"/>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және т.б.);</w:t>
      </w:r>
    </w:p>
    <w:p>
      <w:pPr>
        <w:spacing w:after="0"/>
        <w:ind w:left="0"/>
        <w:jc w:val="both"/>
      </w:pPr>
      <w:r>
        <w:rPr>
          <w:rFonts w:ascii="Times New Roman"/>
          <w:b w:val="false"/>
          <w:i w:val="false"/>
          <w:color w:val="000000"/>
          <w:sz w:val="28"/>
        </w:rPr>
        <w:t>
      4.** Иммуногематологиялық зерттеудің нәтижесі (АВ0 жүйесі бойынша қан тобы, резус-тиістілігі, келл-антиген);</w:t>
      </w:r>
    </w:p>
    <w:p>
      <w:pPr>
        <w:spacing w:after="0"/>
        <w:ind w:left="0"/>
        <w:jc w:val="both"/>
      </w:pPr>
      <w:r>
        <w:rPr>
          <w:rFonts w:ascii="Times New Roman"/>
          <w:b w:val="false"/>
          <w:i w:val="false"/>
          <w:color w:val="000000"/>
          <w:sz w:val="28"/>
        </w:rPr>
        <w:t>
      5.** Жалпы клиникалық тексеру нәтижесі (гемоглобин г/л, эритроциттер 1 х 1012/л, гематокрит %, 1х 109 л лейкоциттер, 1х109 л тромбоциттер), лейкоформула, СОЭ мл/сағ.);</w:t>
      </w:r>
    </w:p>
    <w:p>
      <w:pPr>
        <w:spacing w:after="0"/>
        <w:ind w:left="0"/>
        <w:jc w:val="both"/>
      </w:pPr>
      <w:r>
        <w:rPr>
          <w:rFonts w:ascii="Times New Roman"/>
          <w:b w:val="false"/>
          <w:i w:val="false"/>
          <w:color w:val="000000"/>
          <w:sz w:val="28"/>
        </w:rPr>
        <w:t>
      6.** Биохимиялық зерттеу нәтижесі (АЛТ, қан ұю уақыты (мин);</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425-3/е нысанды медициналық құжаттама</w:t>
            </w:r>
          </w:p>
        </w:tc>
      </w:tr>
    </w:tbl>
    <w:bookmarkStart w:name="z193" w:id="129"/>
    <w:p>
      <w:pPr>
        <w:spacing w:after="0"/>
        <w:ind w:left="0"/>
        <w:jc w:val="left"/>
      </w:pPr>
      <w:r>
        <w:rPr>
          <w:rFonts w:ascii="Times New Roman"/>
          <w:b/>
          <w:i w:val="false"/>
          <w:color w:val="000000"/>
        </w:rPr>
        <w:t xml:space="preserve"> Қанды консультациялық иммуногематологиялық зерттеулерді қабылдауды, тіркеуді және нәтижелерін беруді есепке алу журналының нысаны</w:t>
      </w:r>
    </w:p>
    <w:bookmarkEnd w:id="129"/>
    <w:p>
      <w:pPr>
        <w:spacing w:after="0"/>
        <w:ind w:left="0"/>
        <w:jc w:val="both"/>
      </w:pPr>
      <w:r>
        <w:rPr>
          <w:rFonts w:ascii="Times New Roman"/>
          <w:b w:val="false"/>
          <w:i w:val="false"/>
          <w:color w:val="000000"/>
          <w:sz w:val="28"/>
        </w:rPr>
        <w:t xml:space="preserve">
      1. Үлгіні жіберген ӘБ/бөлімшенің атауы; </w:t>
      </w:r>
    </w:p>
    <w:p>
      <w:pPr>
        <w:spacing w:after="0"/>
        <w:ind w:left="0"/>
        <w:jc w:val="both"/>
      </w:pPr>
      <w:r>
        <w:rPr>
          <w:rFonts w:ascii="Times New Roman"/>
          <w:b w:val="false"/>
          <w:i w:val="false"/>
          <w:color w:val="000000"/>
          <w:sz w:val="28"/>
        </w:rPr>
        <w:t>
      2. Үлгінің келіп түскен күні мен уақыты;</w:t>
      </w:r>
    </w:p>
    <w:p>
      <w:pPr>
        <w:spacing w:after="0"/>
        <w:ind w:left="0"/>
        <w:jc w:val="both"/>
      </w:pPr>
      <w:r>
        <w:rPr>
          <w:rFonts w:ascii="Times New Roman"/>
          <w:b w:val="false"/>
          <w:i w:val="false"/>
          <w:color w:val="000000"/>
          <w:sz w:val="28"/>
        </w:rPr>
        <w:t>
      3. Қан үлгісі алынған адамның тегі, аты, әкесінің аты (ол болған жағдайда) ;</w:t>
      </w:r>
    </w:p>
    <w:p>
      <w:pPr>
        <w:spacing w:after="0"/>
        <w:ind w:left="0"/>
        <w:jc w:val="both"/>
      </w:pPr>
      <w:r>
        <w:rPr>
          <w:rFonts w:ascii="Times New Roman"/>
          <w:b w:val="false"/>
          <w:i w:val="false"/>
          <w:color w:val="000000"/>
          <w:sz w:val="28"/>
        </w:rPr>
        <w:t>
      4. Жасы;</w:t>
      </w:r>
    </w:p>
    <w:p>
      <w:pPr>
        <w:spacing w:after="0"/>
        <w:ind w:left="0"/>
        <w:jc w:val="both"/>
      </w:pPr>
      <w:r>
        <w:rPr>
          <w:rFonts w:ascii="Times New Roman"/>
          <w:b w:val="false"/>
          <w:i w:val="false"/>
          <w:color w:val="000000"/>
          <w:sz w:val="28"/>
        </w:rPr>
        <w:t>
      5. Диагнозы (қысқаша);</w:t>
      </w:r>
    </w:p>
    <w:p>
      <w:pPr>
        <w:spacing w:after="0"/>
        <w:ind w:left="0"/>
        <w:jc w:val="both"/>
      </w:pPr>
      <w:r>
        <w:rPr>
          <w:rFonts w:ascii="Times New Roman"/>
          <w:b w:val="false"/>
          <w:i w:val="false"/>
          <w:color w:val="000000"/>
          <w:sz w:val="28"/>
        </w:rPr>
        <w:t>
      6. Алғашқы зерттеуді жүргізу күні (егер жүргізілген болса);</w:t>
      </w:r>
    </w:p>
    <w:p>
      <w:pPr>
        <w:spacing w:after="0"/>
        <w:ind w:left="0"/>
        <w:jc w:val="both"/>
      </w:pPr>
      <w:r>
        <w:rPr>
          <w:rFonts w:ascii="Times New Roman"/>
          <w:b w:val="false"/>
          <w:i w:val="false"/>
          <w:color w:val="000000"/>
          <w:sz w:val="28"/>
        </w:rPr>
        <w:t>
      7. Алғашқы иммуногематологиялық зерттеудің нәтижелері (АГО жүйесі бойынша қан тобы, резус тиістілігі);</w:t>
      </w:r>
    </w:p>
    <w:p>
      <w:pPr>
        <w:spacing w:after="0"/>
        <w:ind w:left="0"/>
        <w:jc w:val="both"/>
      </w:pPr>
      <w:r>
        <w:rPr>
          <w:rFonts w:ascii="Times New Roman"/>
          <w:b w:val="false"/>
          <w:i w:val="false"/>
          <w:color w:val="000000"/>
          <w:sz w:val="28"/>
        </w:rPr>
        <w:t>
      8. Алғашқы зерттеу жүргізген адамның сәйкестендіргіші және оның байланыс деректері (телефон, электрондық пошта мекенжайы, басқалар);</w:t>
      </w:r>
    </w:p>
    <w:p>
      <w:pPr>
        <w:spacing w:after="0"/>
        <w:ind w:left="0"/>
        <w:jc w:val="both"/>
      </w:pPr>
      <w:r>
        <w:rPr>
          <w:rFonts w:ascii="Times New Roman"/>
          <w:b w:val="false"/>
          <w:i w:val="false"/>
          <w:color w:val="000000"/>
          <w:sz w:val="28"/>
        </w:rPr>
        <w:t>
      9. Зертханалық ақаудың себебі;</w:t>
      </w:r>
    </w:p>
    <w:p>
      <w:pPr>
        <w:spacing w:after="0"/>
        <w:ind w:left="0"/>
        <w:jc w:val="both"/>
      </w:pPr>
      <w:r>
        <w:rPr>
          <w:rFonts w:ascii="Times New Roman"/>
          <w:b w:val="false"/>
          <w:i w:val="false"/>
          <w:color w:val="000000"/>
          <w:sz w:val="28"/>
        </w:rPr>
        <w:t>
      10. ** Зертханалық зерттеудің атауы (АГО жүйесінде қан тобы топтарына реакция, резус, фенотип, автоматты және (немесе) алло-реттелмеген анти-эритроциттер, антиденелерді скрининг және (немесе) сәйкестендіру, анти-эритроциттерге қарсы антиденелердің сыныбы, глобулинге қарсы тест);</w:t>
      </w:r>
    </w:p>
    <w:p>
      <w:pPr>
        <w:spacing w:after="0"/>
        <w:ind w:left="0"/>
        <w:jc w:val="both"/>
      </w:pPr>
      <w:r>
        <w:rPr>
          <w:rFonts w:ascii="Times New Roman"/>
          <w:b w:val="false"/>
          <w:i w:val="false"/>
          <w:color w:val="000000"/>
          <w:sz w:val="28"/>
        </w:rPr>
        <w:t>
      11. Зертханалық зерттеу нәтижелері;</w:t>
      </w:r>
    </w:p>
    <w:p>
      <w:pPr>
        <w:spacing w:after="0"/>
        <w:ind w:left="0"/>
        <w:jc w:val="both"/>
      </w:pPr>
      <w:r>
        <w:rPr>
          <w:rFonts w:ascii="Times New Roman"/>
          <w:b w:val="false"/>
          <w:i w:val="false"/>
          <w:color w:val="000000"/>
          <w:sz w:val="28"/>
        </w:rPr>
        <w:t>
      12.Зерттеуді орындаған жауапты тұлғаның сәйкестендіргіші;</w:t>
      </w:r>
    </w:p>
    <w:p>
      <w:pPr>
        <w:spacing w:after="0"/>
        <w:ind w:left="0"/>
        <w:jc w:val="both"/>
      </w:pPr>
      <w:r>
        <w:rPr>
          <w:rFonts w:ascii="Times New Roman"/>
          <w:b w:val="false"/>
          <w:i w:val="false"/>
          <w:color w:val="000000"/>
          <w:sz w:val="28"/>
        </w:rPr>
        <w:t>
      13. Талдау нәтижесін беру күні;</w:t>
      </w:r>
    </w:p>
    <w:p>
      <w:pPr>
        <w:spacing w:after="0"/>
        <w:ind w:left="0"/>
        <w:jc w:val="both"/>
      </w:pPr>
      <w:r>
        <w:rPr>
          <w:rFonts w:ascii="Times New Roman"/>
          <w:b w:val="false"/>
          <w:i w:val="false"/>
          <w:color w:val="000000"/>
          <w:sz w:val="28"/>
        </w:rPr>
        <w:t>
      14. Талдау нәтижелерін берген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425-4/е нысанды медициналық құжаттама</w:t>
            </w:r>
          </w:p>
        </w:tc>
      </w:tr>
    </w:tbl>
    <w:bookmarkStart w:name="z194" w:id="130"/>
    <w:p>
      <w:pPr>
        <w:spacing w:after="0"/>
        <w:ind w:left="0"/>
        <w:jc w:val="left"/>
      </w:pPr>
      <w:r>
        <w:rPr>
          <w:rFonts w:ascii="Times New Roman"/>
          <w:b/>
          <w:i w:val="false"/>
          <w:color w:val="000000"/>
        </w:rPr>
        <w:t xml:space="preserve"> Стандартты (консервіленген) эритроциттерді дайындауды есепке алу журналының нысаны</w:t>
      </w:r>
    </w:p>
    <w:bookmarkEnd w:id="130"/>
    <w:p>
      <w:pPr>
        <w:spacing w:after="0"/>
        <w:ind w:left="0"/>
        <w:jc w:val="both"/>
      </w:pPr>
      <w:r>
        <w:rPr>
          <w:rFonts w:ascii="Times New Roman"/>
          <w:b w:val="false"/>
          <w:i w:val="false"/>
          <w:color w:val="000000"/>
          <w:sz w:val="28"/>
        </w:rPr>
        <w:t>
      1. Сериясы;</w:t>
      </w:r>
    </w:p>
    <w:p>
      <w:pPr>
        <w:spacing w:after="0"/>
        <w:ind w:left="0"/>
        <w:jc w:val="both"/>
      </w:pPr>
      <w:r>
        <w:rPr>
          <w:rFonts w:ascii="Times New Roman"/>
          <w:b w:val="false"/>
          <w:i w:val="false"/>
          <w:color w:val="000000"/>
          <w:sz w:val="28"/>
        </w:rPr>
        <w:t>
      2. Дайындалған күні;</w:t>
      </w:r>
    </w:p>
    <w:p>
      <w:pPr>
        <w:spacing w:after="0"/>
        <w:ind w:left="0"/>
        <w:jc w:val="both"/>
      </w:pPr>
      <w:r>
        <w:rPr>
          <w:rFonts w:ascii="Times New Roman"/>
          <w:b w:val="false"/>
          <w:i w:val="false"/>
          <w:color w:val="000000"/>
          <w:sz w:val="28"/>
        </w:rPr>
        <w:t>
      3. Қан компонентінің сәйкестендіру нөмірі (маркасы, штрих-коды және т.б.); 4. Қайдан алынды;</w:t>
      </w:r>
    </w:p>
    <w:p>
      <w:pPr>
        <w:spacing w:after="0"/>
        <w:ind w:left="0"/>
        <w:jc w:val="both"/>
      </w:pPr>
      <w:r>
        <w:rPr>
          <w:rFonts w:ascii="Times New Roman"/>
          <w:b w:val="false"/>
          <w:i w:val="false"/>
          <w:color w:val="000000"/>
          <w:sz w:val="28"/>
        </w:rPr>
        <w:t>
      5. ** АВ0 жүйесі бойынша қан тобы;</w:t>
      </w:r>
    </w:p>
    <w:p>
      <w:pPr>
        <w:spacing w:after="0"/>
        <w:ind w:left="0"/>
        <w:jc w:val="both"/>
      </w:pPr>
      <w:r>
        <w:rPr>
          <w:rFonts w:ascii="Times New Roman"/>
          <w:b w:val="false"/>
          <w:i w:val="false"/>
          <w:color w:val="000000"/>
          <w:sz w:val="28"/>
        </w:rPr>
        <w:t>
      6. ** Фенотип;</w:t>
      </w:r>
    </w:p>
    <w:p>
      <w:pPr>
        <w:spacing w:after="0"/>
        <w:ind w:left="0"/>
        <w:jc w:val="both"/>
      </w:pPr>
      <w:r>
        <w:rPr>
          <w:rFonts w:ascii="Times New Roman"/>
          <w:b w:val="false"/>
          <w:i w:val="false"/>
          <w:color w:val="000000"/>
          <w:sz w:val="28"/>
        </w:rPr>
        <w:t>
      7. ** Агглютинабельділік;</w:t>
      </w:r>
    </w:p>
    <w:p>
      <w:pPr>
        <w:spacing w:after="0"/>
        <w:ind w:left="0"/>
        <w:jc w:val="both"/>
      </w:pPr>
      <w:r>
        <w:rPr>
          <w:rFonts w:ascii="Times New Roman"/>
          <w:b w:val="false"/>
          <w:i w:val="false"/>
          <w:color w:val="000000"/>
          <w:sz w:val="28"/>
        </w:rPr>
        <w:t>
      8. ** Титр антиген А, В;</w:t>
      </w:r>
    </w:p>
    <w:p>
      <w:pPr>
        <w:spacing w:after="0"/>
        <w:ind w:left="0"/>
        <w:jc w:val="both"/>
      </w:pPr>
      <w:r>
        <w:rPr>
          <w:rFonts w:ascii="Times New Roman"/>
          <w:b w:val="false"/>
          <w:i w:val="false"/>
          <w:color w:val="000000"/>
          <w:sz w:val="28"/>
        </w:rPr>
        <w:t>
      9. Қан компонентінің көлемі мл. (жалпы, пайдаланылған, қалдық);</w:t>
      </w:r>
    </w:p>
    <w:p>
      <w:pPr>
        <w:spacing w:after="0"/>
        <w:ind w:left="0"/>
        <w:jc w:val="both"/>
      </w:pPr>
      <w:r>
        <w:rPr>
          <w:rFonts w:ascii="Times New Roman"/>
          <w:b w:val="false"/>
          <w:i w:val="false"/>
          <w:color w:val="000000"/>
          <w:sz w:val="28"/>
        </w:rPr>
        <w:t>
      10. Консервант (сериясы, көлемі мл.);</w:t>
      </w:r>
    </w:p>
    <w:p>
      <w:pPr>
        <w:spacing w:after="0"/>
        <w:ind w:left="0"/>
        <w:jc w:val="both"/>
      </w:pPr>
      <w:r>
        <w:rPr>
          <w:rFonts w:ascii="Times New Roman"/>
          <w:b w:val="false"/>
          <w:i w:val="false"/>
          <w:color w:val="000000"/>
          <w:sz w:val="28"/>
        </w:rPr>
        <w:t>
      11. Стандартты эритроциттер (көлемі, жарамдылық мерзімі);</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425-6/е нысанды медициналық құжаттама</w:t>
            </w:r>
          </w:p>
        </w:tc>
      </w:tr>
    </w:tbl>
    <w:bookmarkStart w:name="z195" w:id="131"/>
    <w:p>
      <w:pPr>
        <w:spacing w:after="0"/>
        <w:ind w:left="0"/>
        <w:jc w:val="left"/>
      </w:pPr>
      <w:r>
        <w:rPr>
          <w:rFonts w:ascii="Times New Roman"/>
          <w:b/>
          <w:i w:val="false"/>
          <w:color w:val="000000"/>
        </w:rPr>
        <w:t xml:space="preserve"> Донорлық қанның жеке іріктеулерін тіркеу журналының нысаны</w:t>
      </w:r>
    </w:p>
    <w:bookmarkEnd w:id="131"/>
    <w:p>
      <w:pPr>
        <w:spacing w:after="0"/>
        <w:ind w:left="0"/>
        <w:jc w:val="both"/>
      </w:pPr>
      <w:r>
        <w:rPr>
          <w:rFonts w:ascii="Times New Roman"/>
          <w:b w:val="false"/>
          <w:i w:val="false"/>
          <w:color w:val="000000"/>
          <w:sz w:val="28"/>
        </w:rPr>
        <w:t>
      1. Жолдау күні;</w:t>
      </w:r>
    </w:p>
    <w:p>
      <w:pPr>
        <w:spacing w:after="0"/>
        <w:ind w:left="0"/>
        <w:jc w:val="both"/>
      </w:pPr>
      <w:r>
        <w:rPr>
          <w:rFonts w:ascii="Times New Roman"/>
          <w:b w:val="false"/>
          <w:i w:val="false"/>
          <w:color w:val="000000"/>
          <w:sz w:val="28"/>
        </w:rPr>
        <w:t>
      2. Ұйымның атауы;</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Жіберуші ұйымнан реципиенттің қан үлгісін иммуногематологиялық зерттеу нәтижесі;</w:t>
      </w:r>
    </w:p>
    <w:p>
      <w:pPr>
        <w:spacing w:after="0"/>
        <w:ind w:left="0"/>
        <w:jc w:val="both"/>
      </w:pPr>
      <w:r>
        <w:rPr>
          <w:rFonts w:ascii="Times New Roman"/>
          <w:b w:val="false"/>
          <w:i w:val="false"/>
          <w:color w:val="000000"/>
          <w:sz w:val="28"/>
        </w:rPr>
        <w:t>
      5.** Мамандандырылған зертханада реципиенттің қан үлгісін иммуногематологиялық зерттеу нәтижесі (АВ0 бойынша қан тобы, фенотип, басқа антигендер, толық тұрақты емес антиэритроциттік антиденелер/ерекшелігі, толық емес және тұрақты емес антиэритроциттік антиденелер, ерекшелігі, С3 комплементінің компоненті, оның ішінде зерттеу әдісі, нәтижесі);</w:t>
      </w:r>
    </w:p>
    <w:p>
      <w:pPr>
        <w:spacing w:after="0"/>
        <w:ind w:left="0"/>
        <w:jc w:val="both"/>
      </w:pPr>
      <w:r>
        <w:rPr>
          <w:rFonts w:ascii="Times New Roman"/>
          <w:b w:val="false"/>
          <w:i w:val="false"/>
          <w:color w:val="000000"/>
          <w:sz w:val="28"/>
        </w:rPr>
        <w:t>
      6. Донорлық компонент туралы ақпарат (донация коды, АВ0 жүйесі бойынша қан тобы, резус жүйесінің фенотипі);</w:t>
      </w:r>
    </w:p>
    <w:p>
      <w:pPr>
        <w:spacing w:after="0"/>
        <w:ind w:left="0"/>
        <w:jc w:val="both"/>
      </w:pPr>
      <w:r>
        <w:rPr>
          <w:rFonts w:ascii="Times New Roman"/>
          <w:b w:val="false"/>
          <w:i w:val="false"/>
          <w:color w:val="000000"/>
          <w:sz w:val="28"/>
        </w:rPr>
        <w:t>
      7.** Реципиент пен донор қанының жеке үйлесімділігін зерттеу (толық антиэритроцитарлық антиденелер бойынша, толық емес антиэритроцитарлық антиденелер бойынша, оның ішінде зерттеу әдісі, нәтиже);</w:t>
      </w:r>
    </w:p>
    <w:p>
      <w:pPr>
        <w:spacing w:after="0"/>
        <w:ind w:left="0"/>
        <w:jc w:val="both"/>
      </w:pPr>
      <w:r>
        <w:rPr>
          <w:rFonts w:ascii="Times New Roman"/>
          <w:b w:val="false"/>
          <w:i w:val="false"/>
          <w:color w:val="000000"/>
          <w:sz w:val="28"/>
        </w:rPr>
        <w:t>
      8. Қорытынды;</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425-8/е нысанды медициналық құжаттама</w:t>
            </w:r>
          </w:p>
        </w:tc>
      </w:tr>
    </w:tbl>
    <w:bookmarkStart w:name="z196" w:id="132"/>
    <w:p>
      <w:pPr>
        <w:spacing w:after="0"/>
        <w:ind w:left="0"/>
        <w:jc w:val="left"/>
      </w:pPr>
      <w:r>
        <w:rPr>
          <w:rFonts w:ascii="Times New Roman"/>
          <w:b/>
          <w:i w:val="false"/>
          <w:color w:val="000000"/>
        </w:rPr>
        <w:t xml:space="preserve"> Донацияға дейінгі биохимиялық зерттеулер нәтижелері ведомосының нысаны</w:t>
      </w:r>
    </w:p>
    <w:bookmarkEnd w:id="132"/>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және т.б.);</w:t>
      </w:r>
    </w:p>
    <w:p>
      <w:pPr>
        <w:spacing w:after="0"/>
        <w:ind w:left="0"/>
        <w:jc w:val="both"/>
      </w:pPr>
      <w:r>
        <w:rPr>
          <w:rFonts w:ascii="Times New Roman"/>
          <w:b w:val="false"/>
          <w:i w:val="false"/>
          <w:color w:val="000000"/>
          <w:sz w:val="28"/>
        </w:rPr>
        <w:t>
      4.** Жалпы ақуыз, ақуыз фракциялары г/л АЛТ * бірлік /л.</w:t>
      </w:r>
    </w:p>
    <w:p>
      <w:pPr>
        <w:spacing w:after="0"/>
        <w:ind w:left="0"/>
        <w:jc w:val="both"/>
      </w:pPr>
      <w:r>
        <w:rPr>
          <w:rFonts w:ascii="Times New Roman"/>
          <w:b w:val="false"/>
          <w:i w:val="false"/>
          <w:color w:val="000000"/>
          <w:sz w:val="28"/>
        </w:rPr>
        <w:t>
      5.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433-1/е нысанды медициналық құжаттама</w:t>
            </w:r>
          </w:p>
        </w:tc>
      </w:tr>
    </w:tbl>
    <w:bookmarkStart w:name="z197" w:id="133"/>
    <w:p>
      <w:pPr>
        <w:spacing w:after="0"/>
        <w:ind w:left="0"/>
        <w:jc w:val="left"/>
      </w:pPr>
      <w:r>
        <w:rPr>
          <w:rFonts w:ascii="Times New Roman"/>
          <w:b/>
          <w:i w:val="false"/>
          <w:color w:val="000000"/>
        </w:rPr>
        <w:t xml:space="preserve"> Трансфузиялық инфекцияларға сарысулардың бастапқы-позитивті үлгілерін қайта зерттеуді есепке алу журналының нысаны</w:t>
      </w:r>
    </w:p>
    <w:bookmarkEnd w:id="133"/>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Үлгілер жеткізілген бөлімше;</w:t>
      </w:r>
    </w:p>
    <w:p>
      <w:pPr>
        <w:spacing w:after="0"/>
        <w:ind w:left="0"/>
        <w:jc w:val="both"/>
      </w:pPr>
      <w:r>
        <w:rPr>
          <w:rFonts w:ascii="Times New Roman"/>
          <w:b w:val="false"/>
          <w:i w:val="false"/>
          <w:color w:val="000000"/>
          <w:sz w:val="28"/>
        </w:rPr>
        <w:t>
      5.**Бірінші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6.** Екінші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7.** Үшінші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8. Соңғы нәтиже;</w:t>
      </w:r>
    </w:p>
    <w:p>
      <w:pPr>
        <w:spacing w:after="0"/>
        <w:ind w:left="0"/>
        <w:jc w:val="both"/>
      </w:pPr>
      <w:r>
        <w:rPr>
          <w:rFonts w:ascii="Times New Roman"/>
          <w:b w:val="false"/>
          <w:i w:val="false"/>
          <w:color w:val="000000"/>
          <w:sz w:val="28"/>
        </w:rPr>
        <w:t>
      9. Бірінші, екінші және үшінші реакцияны орындаған, сондай-ақ түпкілікті нәтижені қабылдаған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433-3/е нысанды медициналық құжаттама</w:t>
            </w:r>
          </w:p>
        </w:tc>
      </w:tr>
    </w:tbl>
    <w:bookmarkStart w:name="z198" w:id="134"/>
    <w:p>
      <w:pPr>
        <w:spacing w:after="0"/>
        <w:ind w:left="0"/>
        <w:jc w:val="left"/>
      </w:pPr>
      <w:r>
        <w:rPr>
          <w:rFonts w:ascii="Times New Roman"/>
          <w:b/>
          <w:i w:val="false"/>
          <w:color w:val="000000"/>
        </w:rPr>
        <w:t xml:space="preserve"> Гемотрансмиссиялық инфекцияларға ПТР оң нәтижелері бар донорларды есепке алу журналының нысаны</w:t>
      </w:r>
    </w:p>
    <w:bookmarkEnd w:id="134"/>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 қайдан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w:t>
      </w:r>
    </w:p>
    <w:p>
      <w:pPr>
        <w:spacing w:after="0"/>
        <w:ind w:left="0"/>
        <w:jc w:val="both"/>
      </w:pPr>
      <w:r>
        <w:rPr>
          <w:rFonts w:ascii="Times New Roman"/>
          <w:b w:val="false"/>
          <w:i w:val="false"/>
          <w:color w:val="000000"/>
          <w:sz w:val="28"/>
        </w:rPr>
        <w:t>
      8. Зерттеуді орындаған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433-6/е нысанды медициналық құжаттама</w:t>
            </w:r>
          </w:p>
        </w:tc>
      </w:tr>
    </w:tbl>
    <w:bookmarkStart w:name="z199" w:id="135"/>
    <w:p>
      <w:pPr>
        <w:spacing w:after="0"/>
        <w:ind w:left="0"/>
        <w:jc w:val="left"/>
      </w:pPr>
      <w:r>
        <w:rPr>
          <w:rFonts w:ascii="Times New Roman"/>
          <w:b/>
          <w:i w:val="false"/>
          <w:color w:val="000000"/>
        </w:rPr>
        <w:t xml:space="preserve"> Донор қанын зертханалық тестілеу нәтижелері туралы есеп нысаны</w:t>
      </w:r>
    </w:p>
    <w:bookmarkEnd w:id="135"/>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ЖСН:</w:t>
      </w:r>
    </w:p>
    <w:p>
      <w:pPr>
        <w:spacing w:after="0"/>
        <w:ind w:left="0"/>
        <w:jc w:val="both"/>
      </w:pPr>
      <w:r>
        <w:rPr>
          <w:rFonts w:ascii="Times New Roman"/>
          <w:b w:val="false"/>
          <w:i w:val="false"/>
          <w:color w:val="000000"/>
          <w:sz w:val="28"/>
        </w:rPr>
        <w:t>
      3.Тегі,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Бастапқы сынаманың түрі/сапасы;</w:t>
      </w:r>
    </w:p>
    <w:p>
      <w:pPr>
        <w:spacing w:after="0"/>
        <w:ind w:left="0"/>
        <w:jc w:val="both"/>
      </w:pPr>
      <w:r>
        <w:rPr>
          <w:rFonts w:ascii="Times New Roman"/>
          <w:b w:val="false"/>
          <w:i w:val="false"/>
          <w:color w:val="000000"/>
          <w:sz w:val="28"/>
        </w:rPr>
        <w:t>
      6. Сынама алу күні/уақыты;</w:t>
      </w:r>
    </w:p>
    <w:p>
      <w:pPr>
        <w:spacing w:after="0"/>
        <w:ind w:left="0"/>
        <w:jc w:val="both"/>
      </w:pPr>
      <w:r>
        <w:rPr>
          <w:rFonts w:ascii="Times New Roman"/>
          <w:b w:val="false"/>
          <w:i w:val="false"/>
          <w:color w:val="000000"/>
          <w:sz w:val="28"/>
        </w:rPr>
        <w:t>
      7. Сынамалардың зертханаға келіп түскен күні / уақыты;</w:t>
      </w:r>
    </w:p>
    <w:p>
      <w:pPr>
        <w:spacing w:after="0"/>
        <w:ind w:left="0"/>
        <w:jc w:val="both"/>
      </w:pPr>
      <w:r>
        <w:rPr>
          <w:rFonts w:ascii="Times New Roman"/>
          <w:b w:val="false"/>
          <w:i w:val="false"/>
          <w:color w:val="000000"/>
          <w:sz w:val="28"/>
        </w:rPr>
        <w:t>
      8. ** Зертханалық зерттеулердің нәтижелері әрбір зертханалық көрсеткіш үшін белгіленген референттік көрсеткіштерді, нәтижені алу күні мен уақытын, сондай-ақ зертханалық зерттеуді орындаған қызметкердің сәйкестендіргішін көрсете отырып жүргізіледі.</w:t>
      </w:r>
    </w:p>
    <w:p>
      <w:pPr>
        <w:spacing w:after="0"/>
        <w:ind w:left="0"/>
        <w:jc w:val="both"/>
      </w:pPr>
      <w:r>
        <w:rPr>
          <w:rFonts w:ascii="Times New Roman"/>
          <w:b w:val="false"/>
          <w:i w:val="false"/>
          <w:color w:val="000000"/>
          <w:sz w:val="28"/>
        </w:rPr>
        <w:t>
      9. Жалпы есепті басып шығару күні, уақыты;</w:t>
      </w:r>
    </w:p>
    <w:p>
      <w:pPr>
        <w:spacing w:after="0"/>
        <w:ind w:left="0"/>
        <w:jc w:val="both"/>
      </w:pPr>
      <w:r>
        <w:rPr>
          <w:rFonts w:ascii="Times New Roman"/>
          <w:b w:val="false"/>
          <w:i w:val="false"/>
          <w:color w:val="000000"/>
          <w:sz w:val="28"/>
        </w:rPr>
        <w:t>
      10. Жалпы есепті шығарған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433-7/е нысанды медициналық құжаттама</w:t>
            </w:r>
          </w:p>
        </w:tc>
      </w:tr>
    </w:tbl>
    <w:bookmarkStart w:name="z200" w:id="136"/>
    <w:p>
      <w:pPr>
        <w:spacing w:after="0"/>
        <w:ind w:left="0"/>
        <w:jc w:val="left"/>
      </w:pPr>
      <w:r>
        <w:rPr>
          <w:rFonts w:ascii="Times New Roman"/>
          <w:b/>
          <w:i w:val="false"/>
          <w:color w:val="000000"/>
        </w:rPr>
        <w:t xml:space="preserve"> АИТВ- нің маркерлеріне ИФА (ИХЛА) оң сарысулардың мониторингі журналының нысаны</w:t>
      </w:r>
    </w:p>
    <w:bookmarkEnd w:id="136"/>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Контингент коды;</w:t>
      </w:r>
    </w:p>
    <w:p>
      <w:pPr>
        <w:spacing w:after="0"/>
        <w:ind w:left="0"/>
        <w:jc w:val="both"/>
      </w:pPr>
      <w:r>
        <w:rPr>
          <w:rFonts w:ascii="Times New Roman"/>
          <w:b w:val="false"/>
          <w:i w:val="false"/>
          <w:color w:val="000000"/>
          <w:sz w:val="28"/>
        </w:rPr>
        <w:t>
      7.** I-реакция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8.**2-реакция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9.**3-реакция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10. Ауыстырудың соңғы нәтижесі;</w:t>
      </w:r>
    </w:p>
    <w:p>
      <w:pPr>
        <w:spacing w:after="0"/>
        <w:ind w:left="0"/>
        <w:jc w:val="both"/>
      </w:pPr>
      <w:r>
        <w:rPr>
          <w:rFonts w:ascii="Times New Roman"/>
          <w:b w:val="false"/>
          <w:i w:val="false"/>
          <w:color w:val="000000"/>
          <w:sz w:val="28"/>
        </w:rPr>
        <w:t>
      11. ЖИТС орталығына сынама жіберілген күні;</w:t>
      </w:r>
    </w:p>
    <w:p>
      <w:pPr>
        <w:spacing w:after="0"/>
        <w:ind w:left="0"/>
        <w:jc w:val="both"/>
      </w:pPr>
      <w:r>
        <w:rPr>
          <w:rFonts w:ascii="Times New Roman"/>
          <w:b w:val="false"/>
          <w:i w:val="false"/>
          <w:color w:val="000000"/>
          <w:sz w:val="28"/>
        </w:rPr>
        <w:t>
      12. ЖИТС орталығындағы жолдаманың нөмірі;</w:t>
      </w:r>
    </w:p>
    <w:p>
      <w:pPr>
        <w:spacing w:after="0"/>
        <w:ind w:left="0"/>
        <w:jc w:val="both"/>
      </w:pPr>
      <w:r>
        <w:rPr>
          <w:rFonts w:ascii="Times New Roman"/>
          <w:b w:val="false"/>
          <w:i w:val="false"/>
          <w:color w:val="000000"/>
          <w:sz w:val="28"/>
        </w:rPr>
        <w:t>
      13. ЖИТС орталығының нәтижесі (күні, зертханалық нөмірі (ИФТ, АҚ) нәтиже);</w:t>
      </w:r>
    </w:p>
    <w:p>
      <w:pPr>
        <w:spacing w:after="0"/>
        <w:ind w:left="0"/>
        <w:jc w:val="both"/>
      </w:pPr>
      <w:r>
        <w:rPr>
          <w:rFonts w:ascii="Times New Roman"/>
          <w:b w:val="false"/>
          <w:i w:val="false"/>
          <w:color w:val="000000"/>
          <w:sz w:val="28"/>
        </w:rPr>
        <w:t>
      14. Зерттеудің соңғы нәтижесі;</w:t>
      </w:r>
    </w:p>
    <w:p>
      <w:pPr>
        <w:spacing w:after="0"/>
        <w:ind w:left="0"/>
        <w:jc w:val="both"/>
      </w:pPr>
      <w:r>
        <w:rPr>
          <w:rFonts w:ascii="Times New Roman"/>
          <w:b w:val="false"/>
          <w:i w:val="false"/>
          <w:color w:val="000000"/>
          <w:sz w:val="28"/>
        </w:rPr>
        <w:t>
      15. Зерттеуді орындаған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436/е нысанды медициналық құжаттама</w:t>
            </w:r>
          </w:p>
        </w:tc>
      </w:tr>
    </w:tbl>
    <w:bookmarkStart w:name="z201" w:id="137"/>
    <w:p>
      <w:pPr>
        <w:spacing w:after="0"/>
        <w:ind w:left="0"/>
        <w:jc w:val="left"/>
      </w:pPr>
      <w:r>
        <w:rPr>
          <w:rFonts w:ascii="Times New Roman"/>
          <w:b/>
          <w:i w:val="false"/>
          <w:color w:val="000000"/>
        </w:rPr>
        <w:t xml:space="preserve"> Қан компоненттерінің сапасын бақылау нәтижелерін есепке алу журналының нысаны</w:t>
      </w:r>
    </w:p>
    <w:bookmarkEnd w:id="137"/>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Дайындау күні;</w:t>
      </w:r>
    </w:p>
    <w:p>
      <w:pPr>
        <w:spacing w:after="0"/>
        <w:ind w:left="0"/>
        <w:jc w:val="both"/>
      </w:pPr>
      <w:r>
        <w:rPr>
          <w:rFonts w:ascii="Times New Roman"/>
          <w:b w:val="false"/>
          <w:i w:val="false"/>
          <w:color w:val="000000"/>
          <w:sz w:val="28"/>
        </w:rPr>
        <w:t>
      4. Бақылау жүргізу күні;</w:t>
      </w:r>
    </w:p>
    <w:p>
      <w:pPr>
        <w:spacing w:after="0"/>
        <w:ind w:left="0"/>
        <w:jc w:val="both"/>
      </w:pPr>
      <w:r>
        <w:rPr>
          <w:rFonts w:ascii="Times New Roman"/>
          <w:b w:val="false"/>
          <w:i w:val="false"/>
          <w:color w:val="000000"/>
          <w:sz w:val="28"/>
        </w:rPr>
        <w:t>
      5. **Бақылау нәтижелері (көлемі (мл), макробағалау, гемоглобин/г/доза гематокрит, сақтау соңындағы гемолиз %, 1х1012/л эритроциттер, 1х109/л лейкоциттер, 1х109/л тромбоциттер, гранулоциттер, отырғызылатын сұйықтықтағы ақуыз мөлшері г/доза, рН, шайырлығы, қорытынды);</w:t>
      </w:r>
    </w:p>
    <w:p>
      <w:pPr>
        <w:spacing w:after="0"/>
        <w:ind w:left="0"/>
        <w:jc w:val="both"/>
      </w:pPr>
      <w:r>
        <w:rPr>
          <w:rFonts w:ascii="Times New Roman"/>
          <w:b w:val="false"/>
          <w:i w:val="false"/>
          <w:color w:val="000000"/>
          <w:sz w:val="28"/>
        </w:rPr>
        <w:t>
      6.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436-1/е нысанды медициналық құжаттама</w:t>
            </w:r>
          </w:p>
        </w:tc>
      </w:tr>
    </w:tbl>
    <w:bookmarkStart w:name="z202" w:id="138"/>
    <w:p>
      <w:pPr>
        <w:spacing w:after="0"/>
        <w:ind w:left="0"/>
        <w:jc w:val="left"/>
      </w:pPr>
      <w:r>
        <w:rPr>
          <w:rFonts w:ascii="Times New Roman"/>
          <w:b/>
          <w:i w:val="false"/>
          <w:color w:val="000000"/>
        </w:rPr>
        <w:t xml:space="preserve">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bookmarkEnd w:id="138"/>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Тіркеу нөмірі;</w:t>
      </w:r>
    </w:p>
    <w:p>
      <w:pPr>
        <w:spacing w:after="0"/>
        <w:ind w:left="0"/>
        <w:jc w:val="both"/>
      </w:pPr>
      <w:r>
        <w:rPr>
          <w:rFonts w:ascii="Times New Roman"/>
          <w:b w:val="false"/>
          <w:i w:val="false"/>
          <w:color w:val="000000"/>
          <w:sz w:val="28"/>
        </w:rPr>
        <w:t>
      3. Бөлімшесі;</w:t>
      </w:r>
    </w:p>
    <w:p>
      <w:pPr>
        <w:spacing w:after="0"/>
        <w:ind w:left="0"/>
        <w:jc w:val="both"/>
      </w:pPr>
      <w:r>
        <w:rPr>
          <w:rFonts w:ascii="Times New Roman"/>
          <w:b w:val="false"/>
          <w:i w:val="false"/>
          <w:color w:val="000000"/>
          <w:sz w:val="28"/>
        </w:rPr>
        <w:t>
      4. Шайынды алу орны (қол, бүгілген шынтақ);</w:t>
      </w:r>
    </w:p>
    <w:p>
      <w:pPr>
        <w:spacing w:after="0"/>
        <w:ind w:left="0"/>
        <w:jc w:val="both"/>
      </w:pPr>
      <w:r>
        <w:rPr>
          <w:rFonts w:ascii="Times New Roman"/>
          <w:b w:val="false"/>
          <w:i w:val="false"/>
          <w:color w:val="000000"/>
          <w:sz w:val="28"/>
        </w:rPr>
        <w:t>
      5. Қолды және шынтақты бүгуді өңдеу үшін пайдаланылған құрал;</w:t>
      </w:r>
    </w:p>
    <w:p>
      <w:pPr>
        <w:spacing w:after="0"/>
        <w:ind w:left="0"/>
        <w:jc w:val="both"/>
      </w:pPr>
      <w:r>
        <w:rPr>
          <w:rFonts w:ascii="Times New Roman"/>
          <w:b w:val="false"/>
          <w:i w:val="false"/>
          <w:color w:val="000000"/>
          <w:sz w:val="28"/>
        </w:rPr>
        <w:t>
      6. Өңдеу жүргізген қызметкердің тегі, аты, әкесінің аты</w:t>
      </w:r>
    </w:p>
    <w:p>
      <w:pPr>
        <w:spacing w:after="0"/>
        <w:ind w:left="0"/>
        <w:jc w:val="both"/>
      </w:pPr>
      <w:r>
        <w:rPr>
          <w:rFonts w:ascii="Times New Roman"/>
          <w:b w:val="false"/>
          <w:i w:val="false"/>
          <w:color w:val="000000"/>
          <w:sz w:val="28"/>
        </w:rPr>
        <w:t>
      7. ** Зерттеу әдісі;</w:t>
      </w:r>
    </w:p>
    <w:p>
      <w:pPr>
        <w:spacing w:after="0"/>
        <w:ind w:left="0"/>
        <w:jc w:val="both"/>
      </w:pPr>
      <w:r>
        <w:rPr>
          <w:rFonts w:ascii="Times New Roman"/>
          <w:b w:val="false"/>
          <w:i w:val="false"/>
          <w:color w:val="000000"/>
          <w:sz w:val="28"/>
        </w:rPr>
        <w:t>
      8. Егу күні, қоректік орта;</w:t>
      </w:r>
    </w:p>
    <w:p>
      <w:pPr>
        <w:spacing w:after="0"/>
        <w:ind w:left="0"/>
        <w:jc w:val="both"/>
      </w:pPr>
      <w:r>
        <w:rPr>
          <w:rFonts w:ascii="Times New Roman"/>
          <w:b w:val="false"/>
          <w:i w:val="false"/>
          <w:color w:val="000000"/>
          <w:sz w:val="28"/>
        </w:rPr>
        <w:t>
      9. Зерттеу нәтижесі;</w:t>
      </w:r>
    </w:p>
    <w:p>
      <w:pPr>
        <w:spacing w:after="0"/>
        <w:ind w:left="0"/>
        <w:jc w:val="both"/>
      </w:pPr>
      <w:r>
        <w:rPr>
          <w:rFonts w:ascii="Times New Roman"/>
          <w:b w:val="false"/>
          <w:i w:val="false"/>
          <w:color w:val="000000"/>
          <w:sz w:val="28"/>
        </w:rPr>
        <w:t xml:space="preserve">
      10. Зерттеудің аяқталу күні; </w:t>
      </w:r>
    </w:p>
    <w:p>
      <w:pPr>
        <w:spacing w:after="0"/>
        <w:ind w:left="0"/>
        <w:jc w:val="both"/>
      </w:pPr>
      <w:r>
        <w:rPr>
          <w:rFonts w:ascii="Times New Roman"/>
          <w:b w:val="false"/>
          <w:i w:val="false"/>
          <w:color w:val="000000"/>
          <w:sz w:val="28"/>
        </w:rPr>
        <w:t>
      11. Зерттеу жүргізген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436-2/е нысанды медициналық құжаттама</w:t>
            </w:r>
          </w:p>
        </w:tc>
      </w:tr>
    </w:tbl>
    <w:p>
      <w:pPr>
        <w:spacing w:after="0"/>
        <w:ind w:left="0"/>
        <w:jc w:val="left"/>
      </w:pPr>
      <w:r>
        <w:rPr>
          <w:rFonts w:ascii="Times New Roman"/>
          <w:b/>
          <w:i w:val="false"/>
          <w:color w:val="000000"/>
        </w:rPr>
        <w:t xml:space="preserve"> БМП мен криопреципитаттың сапасын бақылау нәтижелерін есепке алу журналының нысаны</w:t>
      </w:r>
    </w:p>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АВО жүйесі бойынша қан тобы;</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Өндіріс күні;</w:t>
      </w:r>
    </w:p>
    <w:p>
      <w:pPr>
        <w:spacing w:after="0"/>
        <w:ind w:left="0"/>
        <w:jc w:val="both"/>
      </w:pPr>
      <w:r>
        <w:rPr>
          <w:rFonts w:ascii="Times New Roman"/>
          <w:b w:val="false"/>
          <w:i w:val="false"/>
          <w:color w:val="000000"/>
          <w:sz w:val="28"/>
        </w:rPr>
        <w:t>
      6. Көлемі (мл.);</w:t>
      </w:r>
    </w:p>
    <w:p>
      <w:pPr>
        <w:spacing w:after="0"/>
        <w:ind w:left="0"/>
        <w:jc w:val="both"/>
      </w:pPr>
      <w:r>
        <w:rPr>
          <w:rFonts w:ascii="Times New Roman"/>
          <w:b w:val="false"/>
          <w:i w:val="false"/>
          <w:color w:val="000000"/>
          <w:sz w:val="28"/>
        </w:rPr>
        <w:t>
      7. Бақылау жүргізу күні;</w:t>
      </w:r>
    </w:p>
    <w:p>
      <w:pPr>
        <w:spacing w:after="0"/>
        <w:ind w:left="0"/>
        <w:jc w:val="both"/>
      </w:pPr>
      <w:r>
        <w:rPr>
          <w:rFonts w:ascii="Times New Roman"/>
          <w:b w:val="false"/>
          <w:i w:val="false"/>
          <w:color w:val="000000"/>
          <w:sz w:val="28"/>
        </w:rPr>
        <w:t>
      8.** Мұздатуға дейінгі зерттеудің нәтижелері, сақтаудың бірінші айының соңында ( көрсеткіштер-факторVIII,%, фибриноген г/л, фактор VIII %);</w:t>
      </w:r>
    </w:p>
    <w:p>
      <w:pPr>
        <w:spacing w:after="0"/>
        <w:ind w:left="0"/>
        <w:jc w:val="both"/>
      </w:pPr>
      <w:r>
        <w:rPr>
          <w:rFonts w:ascii="Times New Roman"/>
          <w:b w:val="false"/>
          <w:i w:val="false"/>
          <w:color w:val="000000"/>
          <w:sz w:val="28"/>
        </w:rPr>
        <w:t>
      9. Қорытынды;</w:t>
      </w:r>
    </w:p>
    <w:p>
      <w:pPr>
        <w:spacing w:after="0"/>
        <w:ind w:left="0"/>
        <w:jc w:val="both"/>
      </w:pPr>
      <w:r>
        <w:rPr>
          <w:rFonts w:ascii="Times New Roman"/>
          <w:b w:val="false"/>
          <w:i w:val="false"/>
          <w:color w:val="000000"/>
          <w:sz w:val="28"/>
        </w:rPr>
        <w:t>
      10. Зерттеу жүргізген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447/е нысанды медициналық құжаттама</w:t>
            </w:r>
          </w:p>
        </w:tc>
      </w:tr>
    </w:tbl>
    <w:bookmarkStart w:name="z204" w:id="139"/>
    <w:p>
      <w:pPr>
        <w:spacing w:after="0"/>
        <w:ind w:left="0"/>
        <w:jc w:val="left"/>
      </w:pPr>
      <w:r>
        <w:rPr>
          <w:rFonts w:ascii="Times New Roman"/>
          <w:b/>
          <w:i w:val="false"/>
          <w:color w:val="000000"/>
        </w:rPr>
        <w:t xml:space="preserve"> Өндіріс кезеңдерінде гемоөнімнің орнын ауыстыруға арналған жүкқұжаттың нысаны</w:t>
      </w:r>
    </w:p>
    <w:bookmarkEnd w:id="139"/>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Өнім коды;</w:t>
      </w:r>
    </w:p>
    <w:p>
      <w:pPr>
        <w:spacing w:after="0"/>
        <w:ind w:left="0"/>
        <w:jc w:val="both"/>
      </w:pPr>
      <w:r>
        <w:rPr>
          <w:rFonts w:ascii="Times New Roman"/>
          <w:b w:val="false"/>
          <w:i w:val="false"/>
          <w:color w:val="000000"/>
          <w:sz w:val="28"/>
        </w:rPr>
        <w:t>
      3. ** Өнімнің атауы (есепке алу шығарылатын өнімнің номенклатурасына сәйкес әрбір атауы бойынша жеке жүзеге асырылады);</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Резус жүйесі бойынша фенотип (бар болса);</w:t>
      </w:r>
    </w:p>
    <w:p>
      <w:pPr>
        <w:spacing w:after="0"/>
        <w:ind w:left="0"/>
        <w:jc w:val="both"/>
      </w:pPr>
      <w:r>
        <w:rPr>
          <w:rFonts w:ascii="Times New Roman"/>
          <w:b w:val="false"/>
          <w:i w:val="false"/>
          <w:color w:val="000000"/>
          <w:sz w:val="28"/>
        </w:rPr>
        <w:t>
      6. Дайындау күні;</w:t>
      </w:r>
    </w:p>
    <w:p>
      <w:pPr>
        <w:spacing w:after="0"/>
        <w:ind w:left="0"/>
        <w:jc w:val="both"/>
      </w:pPr>
      <w:r>
        <w:rPr>
          <w:rFonts w:ascii="Times New Roman"/>
          <w:b w:val="false"/>
          <w:i w:val="false"/>
          <w:color w:val="000000"/>
          <w:sz w:val="28"/>
        </w:rPr>
        <w:t>
      7.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Жіберілген өнімінің сәйкестендіргіші;</w:t>
      </w:r>
    </w:p>
    <w:p>
      <w:pPr>
        <w:spacing w:after="0"/>
        <w:ind w:left="0"/>
        <w:jc w:val="both"/>
      </w:pPr>
      <w:r>
        <w:rPr>
          <w:rFonts w:ascii="Times New Roman"/>
          <w:b w:val="false"/>
          <w:i w:val="false"/>
          <w:color w:val="000000"/>
          <w:sz w:val="28"/>
        </w:rPr>
        <w:t>
      10. Қабылдау кезінде өнімді макро бағалау;</w:t>
      </w:r>
    </w:p>
    <w:p>
      <w:pPr>
        <w:spacing w:after="0"/>
        <w:ind w:left="0"/>
        <w:jc w:val="both"/>
      </w:pPr>
      <w:r>
        <w:rPr>
          <w:rFonts w:ascii="Times New Roman"/>
          <w:b w:val="false"/>
          <w:i w:val="false"/>
          <w:color w:val="000000"/>
          <w:sz w:val="28"/>
        </w:rPr>
        <w:t>
      11. Өнімді қабылдайтын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448/е нысанды медициналық құжаттама</w:t>
            </w:r>
          </w:p>
        </w:tc>
      </w:tr>
    </w:tbl>
    <w:bookmarkStart w:name="z205" w:id="140"/>
    <w:p>
      <w:pPr>
        <w:spacing w:after="0"/>
        <w:ind w:left="0"/>
        <w:jc w:val="left"/>
      </w:pPr>
      <w:r>
        <w:rPr>
          <w:rFonts w:ascii="Times New Roman"/>
          <w:b/>
          <w:i w:val="false"/>
          <w:color w:val="000000"/>
        </w:rPr>
        <w:t xml:space="preserve"> Қан компоненттерін, препараттарын және стандартты диагностикумдарды өткізуге арналған жүкқұжаттың нысаны</w:t>
      </w:r>
    </w:p>
    <w:bookmarkEnd w:id="140"/>
    <w:p>
      <w:pPr>
        <w:spacing w:after="0"/>
        <w:ind w:left="0"/>
        <w:jc w:val="both"/>
      </w:pPr>
      <w:r>
        <w:rPr>
          <w:rFonts w:ascii="Times New Roman"/>
          <w:b w:val="false"/>
          <w:i w:val="false"/>
          <w:color w:val="000000"/>
          <w:sz w:val="28"/>
        </w:rPr>
        <w:t xml:space="preserve">
      1. Жүкқұжаттың нөмірі; </w:t>
      </w:r>
    </w:p>
    <w:p>
      <w:pPr>
        <w:spacing w:after="0"/>
        <w:ind w:left="0"/>
        <w:jc w:val="both"/>
      </w:pPr>
      <w:r>
        <w:rPr>
          <w:rFonts w:ascii="Times New Roman"/>
          <w:b w:val="false"/>
          <w:i w:val="false"/>
          <w:color w:val="000000"/>
          <w:sz w:val="28"/>
        </w:rPr>
        <w:t>
      2. Берілген күні;</w:t>
      </w:r>
    </w:p>
    <w:p>
      <w:pPr>
        <w:spacing w:after="0"/>
        <w:ind w:left="0"/>
        <w:jc w:val="both"/>
      </w:pPr>
      <w:r>
        <w:rPr>
          <w:rFonts w:ascii="Times New Roman"/>
          <w:b w:val="false"/>
          <w:i w:val="false"/>
          <w:color w:val="000000"/>
          <w:sz w:val="28"/>
        </w:rPr>
        <w:t xml:space="preserve">
      3. Беру уақыты; </w:t>
      </w:r>
    </w:p>
    <w:p>
      <w:pPr>
        <w:spacing w:after="0"/>
        <w:ind w:left="0"/>
        <w:jc w:val="both"/>
      </w:pPr>
      <w:r>
        <w:rPr>
          <w:rFonts w:ascii="Times New Roman"/>
          <w:b w:val="false"/>
          <w:i w:val="false"/>
          <w:color w:val="000000"/>
          <w:sz w:val="28"/>
        </w:rPr>
        <w:t>
      4. Алушы ұйымының атауы;</w:t>
      </w:r>
    </w:p>
    <w:p>
      <w:pPr>
        <w:spacing w:after="0"/>
        <w:ind w:left="0"/>
        <w:jc w:val="both"/>
      </w:pPr>
      <w:r>
        <w:rPr>
          <w:rFonts w:ascii="Times New Roman"/>
          <w:b w:val="false"/>
          <w:i w:val="false"/>
          <w:color w:val="000000"/>
          <w:sz w:val="28"/>
        </w:rPr>
        <w:t xml:space="preserve">
      5. Жіберуші ұйымның атауы; </w:t>
      </w:r>
    </w:p>
    <w:p>
      <w:pPr>
        <w:spacing w:after="0"/>
        <w:ind w:left="0"/>
        <w:jc w:val="both"/>
      </w:pPr>
      <w:r>
        <w:rPr>
          <w:rFonts w:ascii="Times New Roman"/>
          <w:b w:val="false"/>
          <w:i w:val="false"/>
          <w:color w:val="000000"/>
          <w:sz w:val="28"/>
        </w:rPr>
        <w:t>
      6. ** Өнімнің атауы (есепке алу шығарылатын өнімнің номенклатурасына сәйкес әрбір атауы бойынша жеке жүзеге асырылады, тромбоциттер үшін қосымша жасушалар саны, АВ0 жүйесі бойынша қан тобы және резус тиістілігі, Резус жүйесі бойынша фенотип (бар болса), дайындау күні, жарамдылық мерзімі көрсетіледі.</w:t>
      </w:r>
    </w:p>
    <w:p>
      <w:pPr>
        <w:spacing w:after="0"/>
        <w:ind w:left="0"/>
        <w:jc w:val="both"/>
      </w:pPr>
      <w:r>
        <w:rPr>
          <w:rFonts w:ascii="Times New Roman"/>
          <w:b w:val="false"/>
          <w:i w:val="false"/>
          <w:color w:val="000000"/>
          <w:sz w:val="28"/>
        </w:rPr>
        <w:t>
      7. Берілген өнім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449/е нысанды медициналық құжаттама</w:t>
            </w:r>
          </w:p>
        </w:tc>
      </w:tr>
    </w:tbl>
    <w:bookmarkStart w:name="z206" w:id="141"/>
    <w:p>
      <w:pPr>
        <w:spacing w:after="0"/>
        <w:ind w:left="0"/>
        <w:jc w:val="left"/>
      </w:pPr>
      <w:r>
        <w:rPr>
          <w:rFonts w:ascii="Times New Roman"/>
          <w:b/>
          <w:i w:val="false"/>
          <w:color w:val="000000"/>
        </w:rPr>
        <w:t xml:space="preserve"> Өнімді беру бөлімшесінде қан компоненттерін есептен шығару журналының нысаны</w:t>
      </w:r>
    </w:p>
    <w:bookmarkEnd w:id="141"/>
    <w:p>
      <w:pPr>
        <w:spacing w:after="0"/>
        <w:ind w:left="0"/>
        <w:jc w:val="both"/>
      </w:pPr>
      <w:r>
        <w:rPr>
          <w:rFonts w:ascii="Times New Roman"/>
          <w:b w:val="false"/>
          <w:i w:val="false"/>
          <w:color w:val="000000"/>
          <w:sz w:val="28"/>
        </w:rPr>
        <w:t>
      1. Есептен шығару күні;</w:t>
      </w:r>
    </w:p>
    <w:p>
      <w:pPr>
        <w:spacing w:after="0"/>
        <w:ind w:left="0"/>
        <w:jc w:val="both"/>
      </w:pPr>
      <w:r>
        <w:rPr>
          <w:rFonts w:ascii="Times New Roman"/>
          <w:b w:val="false"/>
          <w:i w:val="false"/>
          <w:color w:val="000000"/>
          <w:sz w:val="28"/>
        </w:rPr>
        <w:t>
      2. Қан компонентінің сәйкестендіру нөмірі (маркасы, штрих-коды және т. б.)</w:t>
      </w:r>
    </w:p>
    <w:p>
      <w:pPr>
        <w:spacing w:after="0"/>
        <w:ind w:left="0"/>
        <w:jc w:val="both"/>
      </w:pPr>
      <w:r>
        <w:rPr>
          <w:rFonts w:ascii="Times New Roman"/>
          <w:b w:val="false"/>
          <w:i w:val="false"/>
          <w:color w:val="000000"/>
          <w:sz w:val="28"/>
        </w:rPr>
        <w:t>
      3.** Атауы (қан компоненттерін есепке алу шығарылатын өнімнің номенклатурасына сәйкес әрбір атауы бойынша, АВ0 жүйесі және резус тиістілігі бойынша қан тобы бойынша жеке жүзеге асырылады.</w:t>
      </w:r>
    </w:p>
    <w:p>
      <w:pPr>
        <w:spacing w:after="0"/>
        <w:ind w:left="0"/>
        <w:jc w:val="both"/>
      </w:pPr>
      <w:r>
        <w:rPr>
          <w:rFonts w:ascii="Times New Roman"/>
          <w:b w:val="false"/>
          <w:i w:val="false"/>
          <w:color w:val="000000"/>
          <w:sz w:val="28"/>
        </w:rPr>
        <w:t>
      4. Дозадағы көлемі/л.</w:t>
      </w:r>
    </w:p>
    <w:p>
      <w:pPr>
        <w:spacing w:after="0"/>
        <w:ind w:left="0"/>
        <w:jc w:val="both"/>
      </w:pPr>
      <w:r>
        <w:rPr>
          <w:rFonts w:ascii="Times New Roman"/>
          <w:b w:val="false"/>
          <w:i w:val="false"/>
          <w:color w:val="000000"/>
          <w:sz w:val="28"/>
        </w:rPr>
        <w:t xml:space="preserve">
      5. Дайындау күні; </w:t>
      </w:r>
    </w:p>
    <w:p>
      <w:pPr>
        <w:spacing w:after="0"/>
        <w:ind w:left="0"/>
        <w:jc w:val="both"/>
      </w:pPr>
      <w:r>
        <w:rPr>
          <w:rFonts w:ascii="Times New Roman"/>
          <w:b w:val="false"/>
          <w:i w:val="false"/>
          <w:color w:val="000000"/>
          <w:sz w:val="28"/>
        </w:rPr>
        <w:t xml:space="preserve">
      6. Жарамдылық мерзімі; </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xml:space="preserve">
      9. Есептен шығарылған қан компоненті жіберілетін бөлімшенің/ұйымның атауы; </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450/е нысанды медициналық құжаттама</w:t>
            </w:r>
          </w:p>
        </w:tc>
      </w:tr>
    </w:tbl>
    <w:bookmarkStart w:name="z207" w:id="142"/>
    <w:p>
      <w:pPr>
        <w:spacing w:after="0"/>
        <w:ind w:left="0"/>
        <w:jc w:val="left"/>
      </w:pPr>
      <w:r>
        <w:rPr>
          <w:rFonts w:ascii="Times New Roman"/>
          <w:b/>
          <w:i w:val="false"/>
          <w:color w:val="000000"/>
        </w:rPr>
        <w:t xml:space="preserve"> Гемотрансмиссивті инфекциялар маркерлеріне зерттеу ведомосының нысаны</w:t>
      </w:r>
    </w:p>
    <w:bookmarkEnd w:id="142"/>
    <w:p>
      <w:pPr>
        <w:spacing w:after="0"/>
        <w:ind w:left="0"/>
        <w:jc w:val="both"/>
      </w:pPr>
      <w:r>
        <w:rPr>
          <w:rFonts w:ascii="Times New Roman"/>
          <w:b w:val="false"/>
          <w:i w:val="false"/>
          <w:color w:val="000000"/>
          <w:sz w:val="28"/>
        </w:rPr>
        <w:t>
      1. Қан үлгісін зертханаға жеткізу күні, уақыты;</w:t>
      </w:r>
    </w:p>
    <w:p>
      <w:pPr>
        <w:spacing w:after="0"/>
        <w:ind w:left="0"/>
        <w:jc w:val="both"/>
      </w:pPr>
      <w:r>
        <w:rPr>
          <w:rFonts w:ascii="Times New Roman"/>
          <w:b w:val="false"/>
          <w:i w:val="false"/>
          <w:color w:val="000000"/>
          <w:sz w:val="28"/>
        </w:rPr>
        <w:t>
      2. түтіктің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Донордың жынысы;</w:t>
      </w:r>
    </w:p>
    <w:p>
      <w:pPr>
        <w:spacing w:after="0"/>
        <w:ind w:left="0"/>
        <w:jc w:val="both"/>
      </w:pPr>
      <w:r>
        <w:rPr>
          <w:rFonts w:ascii="Times New Roman"/>
          <w:b w:val="false"/>
          <w:i w:val="false"/>
          <w:color w:val="000000"/>
          <w:sz w:val="28"/>
        </w:rPr>
        <w:t>
      5. Донордың туған күні, айы, жылы;</w:t>
      </w:r>
    </w:p>
    <w:p>
      <w:pPr>
        <w:spacing w:after="0"/>
        <w:ind w:left="0"/>
        <w:jc w:val="both"/>
      </w:pPr>
      <w:r>
        <w:rPr>
          <w:rFonts w:ascii="Times New Roman"/>
          <w:b w:val="false"/>
          <w:i w:val="false"/>
          <w:color w:val="000000"/>
          <w:sz w:val="28"/>
        </w:rPr>
        <w:t>
      6. Донацияның сәйкестендіру коды;</w:t>
      </w:r>
    </w:p>
    <w:p>
      <w:pPr>
        <w:spacing w:after="0"/>
        <w:ind w:left="0"/>
        <w:jc w:val="both"/>
      </w:pPr>
      <w:r>
        <w:rPr>
          <w:rFonts w:ascii="Times New Roman"/>
          <w:b w:val="false"/>
          <w:i w:val="false"/>
          <w:color w:val="000000"/>
          <w:sz w:val="28"/>
        </w:rPr>
        <w:t>
      7. Контингент коды;</w:t>
      </w:r>
    </w:p>
    <w:p>
      <w:pPr>
        <w:spacing w:after="0"/>
        <w:ind w:left="0"/>
        <w:jc w:val="both"/>
      </w:pPr>
      <w:r>
        <w:rPr>
          <w:rFonts w:ascii="Times New Roman"/>
          <w:b w:val="false"/>
          <w:i w:val="false"/>
          <w:color w:val="000000"/>
          <w:sz w:val="28"/>
        </w:rPr>
        <w:t>
      8. Сынама алу күні мен уақыты;</w:t>
      </w:r>
    </w:p>
    <w:p>
      <w:pPr>
        <w:spacing w:after="0"/>
        <w:ind w:left="0"/>
        <w:jc w:val="both"/>
      </w:pPr>
      <w:r>
        <w:rPr>
          <w:rFonts w:ascii="Times New Roman"/>
          <w:b w:val="false"/>
          <w:i w:val="false"/>
          <w:color w:val="000000"/>
          <w:sz w:val="28"/>
        </w:rPr>
        <w:t>
      9. Үлгі алынған бөлімшенің атауы;</w:t>
      </w:r>
    </w:p>
    <w:p>
      <w:pPr>
        <w:spacing w:after="0"/>
        <w:ind w:left="0"/>
        <w:jc w:val="both"/>
      </w:pPr>
      <w:r>
        <w:rPr>
          <w:rFonts w:ascii="Times New Roman"/>
          <w:b w:val="false"/>
          <w:i w:val="false"/>
          <w:color w:val="000000"/>
          <w:sz w:val="28"/>
        </w:rPr>
        <w:t>
      10. ** Зертханалық зерттеу нәтижелері (ИХЛА HIV 1.2, ИХЛА HBsAg, ИХЛА а-HCV, ИХЛА мерез, ПТР (HIV1 .2, HBV, HCV) ;</w:t>
      </w:r>
    </w:p>
    <w:p>
      <w:pPr>
        <w:spacing w:after="0"/>
        <w:ind w:left="0"/>
        <w:jc w:val="both"/>
      </w:pPr>
      <w:r>
        <w:rPr>
          <w:rFonts w:ascii="Times New Roman"/>
          <w:b w:val="false"/>
          <w:i w:val="false"/>
          <w:color w:val="000000"/>
          <w:sz w:val="28"/>
        </w:rPr>
        <w:t>
      11. Тізімді толтыру күні;</w:t>
      </w:r>
    </w:p>
    <w:p>
      <w:pPr>
        <w:spacing w:after="0"/>
        <w:ind w:left="0"/>
        <w:jc w:val="both"/>
      </w:pPr>
      <w:r>
        <w:rPr>
          <w:rFonts w:ascii="Times New Roman"/>
          <w:b w:val="false"/>
          <w:i w:val="false"/>
          <w:color w:val="000000"/>
          <w:sz w:val="28"/>
        </w:rPr>
        <w:t>
      12. Тізімдемені толтырған тұлғаның сәйкестендіргіші;</w:t>
      </w:r>
    </w:p>
    <w:p>
      <w:pPr>
        <w:spacing w:after="0"/>
        <w:ind w:left="0"/>
        <w:jc w:val="both"/>
      </w:pPr>
      <w:r>
        <w:rPr>
          <w:rFonts w:ascii="Times New Roman"/>
          <w:b w:val="false"/>
          <w:i w:val="false"/>
          <w:color w:val="000000"/>
          <w:sz w:val="28"/>
        </w:rPr>
        <w:t>
      13. Зерттеу күні;</w:t>
      </w:r>
    </w:p>
    <w:p>
      <w:pPr>
        <w:spacing w:after="0"/>
        <w:ind w:left="0"/>
        <w:jc w:val="both"/>
      </w:pPr>
      <w:r>
        <w:rPr>
          <w:rFonts w:ascii="Times New Roman"/>
          <w:b w:val="false"/>
          <w:i w:val="false"/>
          <w:color w:val="000000"/>
          <w:sz w:val="28"/>
        </w:rPr>
        <w:t>
      14. Зерттеуді орындаған дәрігердің сәйкестендіргіші.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7-қосымша</w:t>
            </w:r>
          </w:p>
        </w:tc>
      </w:tr>
    </w:tbl>
    <w:bookmarkStart w:name="z210" w:id="143"/>
    <w:p>
      <w:pPr>
        <w:spacing w:after="0"/>
        <w:ind w:left="0"/>
        <w:jc w:val="left"/>
      </w:pPr>
      <w:r>
        <w:rPr>
          <w:rFonts w:ascii="Times New Roman"/>
          <w:b/>
          <w:i w:val="false"/>
          <w:color w:val="000000"/>
        </w:rPr>
        <w:t xml:space="preserve"> Денсаулық сақтау ұйымдарының есеп медициналық құжаттамасының формалардың тізімі және оларды сақтау мерзімдері </w:t>
      </w:r>
    </w:p>
    <w:bookmarkEnd w:id="143"/>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министрінің 29.11.2019 </w:t>
      </w:r>
      <w:r>
        <w:rPr>
          <w:rFonts w:ascii="Times New Roman"/>
          <w:b w:val="false"/>
          <w:i w:val="false"/>
          <w:color w:val="ff0000"/>
          <w:sz w:val="28"/>
        </w:rPr>
        <w:t>№ ҚР ДСМ-147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Стационарда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1"/>
        <w:gridCol w:w="4682"/>
        <w:gridCol w:w="3702"/>
        <w:gridCol w:w="1033"/>
        <w:gridCol w:w="1442"/>
      </w:tblGrid>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зерттеухаттамасы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мен препараттарының және диагностикалық стандарттардың қабылдануы мен таратылуын есепке алу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мен стационардың төсек қорының қозғалыстарын есепке алу парағы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компоненттері мен препараттарын есепке алу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алуды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транспланттау үшін донор-мәйіттен ағзалар мен тіндерді алу/ми өлімі негізінде өлімді констатациялау актісі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науқастың статистикалық картасы (тәуліктік/күндізгі стационар)</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Нәрестелер бөлiмшесiнiң (палатасының)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категориялық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01/е – категория IV</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5937"/>
        <w:gridCol w:w="3223"/>
        <w:gridCol w:w="877"/>
        <w:gridCol w:w="1225"/>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әрекеттерді/манипуляцияларды есепке алу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жазу есепке алу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есептік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 есебінің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парақтарын тіркеу кітабы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Мүгедектерді тіркеу жене медициналық оңалту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 оңалтудың жеке бағдарламасының медициналық бөлігі</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қызметтердің есеп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немесе есірткелік жіті уыттанған уақытша еңбекке жарамсыздығы туралы анықтама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ауырғаны,карантинде болуы және басқа да келмеу себептері туралы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 Еңбекке уақытша жарамсыздық туралы № _ анықтама</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ақауларынесепке алу картасы (МҚАЕ)</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манипуляцияларды жүргізу кезіндегі апаттық жағдайларды тіркеу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5"/>
        <w:gridCol w:w="5427"/>
        <w:gridCol w:w="3069"/>
        <w:gridCol w:w="1204"/>
        <w:gridCol w:w="1175"/>
      </w:tblGrid>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науқастың медициналық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науқастың статистикалық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медициналық тексерудің (скринингтің)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 есеп нысаны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жасына дейінгі жастардың емдеу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Әскерге шақырғанға дейінгілердің жеке тізімі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қызметкермен/ психологпен толтырылатын пациенттің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баратынмектеп оқушысына медициналық анықтамасы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тексеру</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тексеру қорытындысы (Азаматтық және қызметтік қаруды сатып алуға, сақтауға, сақтауға және алып жүруге рұқсат алуға)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 нысаны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күдік тудырған науқастарды тіркеу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16/е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4. Басқа түрлердің медициналық ұйымдарының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6550"/>
        <w:gridCol w:w="2391"/>
        <w:gridCol w:w="938"/>
        <w:gridCol w:w="1311"/>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жіберіжылін дабыл парағы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Мобильді санитариялық авиация бригадасын шақыру картасы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көмек көрсету жедел жәрдем нысанының шақыртулардың қабылдануын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тексеруді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тасымалдаушысы болып табылатын адаммен құпия әңгімелесу парағы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3662"/>
        <w:gridCol w:w="4185"/>
        <w:gridCol w:w="1410"/>
        <w:gridCol w:w="1375"/>
      </w:tblGrid>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орталардыбақылау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зерттеулердің жуындысын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диагностикалық зеттеулерді есепке алу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240-10/е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күл дақылын қайта себу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Зертханашыдәрігердің күнделікті жұмысын есепке алу парағы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есептеу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Туберкулездің зертханалық тіркеу журналы (МСАК зертханалары үшін)</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Зерттеулерді есепке алу зертханалық журналы (туберкулезге қарсы зертханалар үшін)</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17/е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6. Қан қызметі ұйымдарының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5355"/>
        <w:gridCol w:w="3366"/>
        <w:gridCol w:w="727"/>
        <w:gridCol w:w="1289"/>
      </w:tblGrid>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Карантиндеудегі плазма қозғалысы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Плазманың карантиндеуін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қанды және донорлық қан компоненттерін аферез әдісімен дайындауды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актісінің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міндетін 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907 бұйрығына 8-қосымша</w:t>
            </w:r>
          </w:p>
        </w:tc>
      </w:tr>
    </w:tbl>
    <w:p>
      <w:pPr>
        <w:spacing w:after="0"/>
        <w:ind w:left="0"/>
        <w:jc w:val="both"/>
      </w:pPr>
      <w:r>
        <w:rPr>
          <w:rFonts w:ascii="Times New Roman"/>
          <w:b w:val="false"/>
          <w:i w:val="false"/>
          <w:color w:val="ff0000"/>
          <w:sz w:val="28"/>
        </w:rPr>
        <w:t xml:space="preserve">
      Ескерту. 7-2-қосымшаның оң жақ бұрышы жаңа редакцияда - ҚР Денсаулық сақтау министрінің 24.03.2017 </w:t>
      </w:r>
      <w:r>
        <w:rPr>
          <w:rFonts w:ascii="Times New Roman"/>
          <w:b w:val="false"/>
          <w:i w:val="false"/>
          <w:color w:val="ff0000"/>
          <w:sz w:val="28"/>
        </w:rPr>
        <w:t>№ 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ff0000"/>
          <w:sz w:val="28"/>
        </w:rPr>
        <w:t xml:space="preserve">
      Ескерту. Бұйрық 7-2-қосымшамен толықтырылды - ҚР Денсаулық сақтау министрінің 2012.06.28. </w:t>
      </w:r>
      <w:r>
        <w:rPr>
          <w:rFonts w:ascii="Times New Roman"/>
          <w:b w:val="false"/>
          <w:i w:val="false"/>
          <w:color w:val="ff0000"/>
          <w:sz w:val="28"/>
        </w:rPr>
        <w:t>№ 439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670" w:id="144"/>
    <w:p>
      <w:pPr>
        <w:spacing w:after="0"/>
        <w:ind w:left="0"/>
        <w:jc w:val="both"/>
      </w:pPr>
      <w:r>
        <w:rPr>
          <w:rFonts w:ascii="Times New Roman"/>
          <w:b w:val="false"/>
          <w:i w:val="false"/>
          <w:color w:val="000000"/>
          <w:sz w:val="28"/>
        </w:rPr>
        <w:t>
      нысан</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
        <w:gridCol w:w="11060"/>
      </w:tblGrid>
      <w:tr>
        <w:trPr>
          <w:trHeight w:val="30" w:hRule="atLeast"/>
        </w:trPr>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 форматы</w:t>
            </w:r>
            <w:r>
              <w:br/>
            </w:r>
            <w:r>
              <w:rPr>
                <w:rFonts w:ascii="Times New Roman"/>
                <w:b w:val="false"/>
                <w:i w:val="false"/>
                <w:color w:val="000000"/>
                <w:sz w:val="20"/>
              </w:rPr>
              <w:t>
Формат А4</w:t>
            </w:r>
          </w:p>
        </w:tc>
        <w:tc>
          <w:tcPr>
            <w:tcW w:w="1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ҚҰЖЖ бойынша ұйым коды</w:t>
            </w:r>
            <w:r>
              <w:br/>
            </w:r>
            <w:r>
              <w:rPr>
                <w:rFonts w:ascii="Times New Roman"/>
                <w:b w:val="false"/>
                <w:i w:val="false"/>
                <w:color w:val="000000"/>
                <w:sz w:val="20"/>
              </w:rPr>
              <w:t>
Код организации по ОКПО</w:t>
            </w:r>
          </w:p>
        </w:tc>
      </w:tr>
      <w:tr>
        <w:trPr>
          <w:trHeight w:val="30" w:hRule="atLeast"/>
        </w:trPr>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w:t>
            </w:r>
            <w:r>
              <w:br/>
            </w:r>
            <w:r>
              <w:rPr>
                <w:rFonts w:ascii="Times New Roman"/>
                <w:b w:val="false"/>
                <w:i w:val="false"/>
                <w:color w:val="000000"/>
                <w:sz w:val="20"/>
              </w:rPr>
              <w:t>
Министерство здравоохранения Республики Казахстан</w:t>
            </w:r>
          </w:p>
        </w:tc>
        <w:tc>
          <w:tcPr>
            <w:tcW w:w="1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м.а. 2010 жылғы "23" қарашадағы № 907 бұйрығымен бекітілген № 106/е нысанды медициналық құжаттама</w:t>
            </w:r>
          </w:p>
        </w:tc>
      </w:tr>
      <w:tr>
        <w:trPr>
          <w:trHeight w:val="30" w:hRule="atLeast"/>
        </w:trPr>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r>
              <w:br/>
            </w:r>
            <w:r>
              <w:rPr>
                <w:rFonts w:ascii="Times New Roman"/>
                <w:b w:val="false"/>
                <w:i w:val="false"/>
                <w:color w:val="000000"/>
                <w:sz w:val="20"/>
              </w:rPr>
              <w:t>
Наименование организации</w:t>
            </w:r>
          </w:p>
        </w:tc>
        <w:tc>
          <w:tcPr>
            <w:tcW w:w="1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w:t>
            </w:r>
            <w:r>
              <w:br/>
            </w:r>
            <w:r>
              <w:rPr>
                <w:rFonts w:ascii="Times New Roman"/>
                <w:b w:val="false"/>
                <w:i w:val="false"/>
                <w:color w:val="000000"/>
                <w:sz w:val="20"/>
              </w:rPr>
              <w:t>
Утверждена приказом и.о. Министра здравоохранения Республики Казахстан от "23" ноября 2010 года № 907</w:t>
            </w:r>
          </w:p>
        </w:tc>
      </w:tr>
    </w:tbl>
    <w:bookmarkStart w:name="z675" w:id="145"/>
    <w:p>
      <w:pPr>
        <w:spacing w:after="0"/>
        <w:ind w:left="0"/>
        <w:jc w:val="left"/>
      </w:pPr>
      <w:r>
        <w:rPr>
          <w:rFonts w:ascii="Times New Roman"/>
          <w:b/>
          <w:i w:val="false"/>
          <w:color w:val="000000"/>
        </w:rPr>
        <w:t xml:space="preserve"> МЕДИЦИНАЛЫҚ ҚЫЗМЕТТЕРДІ КӨРСЕТУ АҚАУЛАРЫН</w:t>
      </w:r>
      <w:r>
        <w:br/>
      </w:r>
      <w:r>
        <w:rPr>
          <w:rFonts w:ascii="Times New Roman"/>
          <w:b/>
          <w:i w:val="false"/>
          <w:color w:val="000000"/>
        </w:rPr>
        <w:t>ЕСЕПКЕ АЛУ КАРТАСЫ (МҚАЕ)</w:t>
      </w:r>
      <w:r>
        <w:br/>
      </w:r>
      <w:r>
        <w:rPr>
          <w:rFonts w:ascii="Times New Roman"/>
          <w:b/>
          <w:i w:val="false"/>
          <w:color w:val="000000"/>
        </w:rPr>
        <w:t>КАРТА УЧЕТА ДЕФЕКТОВ ОКАЗАНИЯ МЕДИЦИНСКИХ УСЛУГ (ДОМУ)</w:t>
      </w:r>
    </w:p>
    <w:bookmarkEnd w:id="145"/>
    <w:p>
      <w:pPr>
        <w:spacing w:after="0"/>
        <w:ind w:left="0"/>
        <w:jc w:val="both"/>
      </w:pPr>
      <w:r>
        <w:rPr>
          <w:rFonts w:ascii="Times New Roman"/>
          <w:b w:val="false"/>
          <w:i w:val="false"/>
          <w:color w:val="000000"/>
          <w:sz w:val="28"/>
        </w:rPr>
        <w:t>
      1. Картаның тіркеу нөмірі</w:t>
      </w:r>
    </w:p>
    <w:p>
      <w:pPr>
        <w:spacing w:after="0"/>
        <w:ind w:left="0"/>
        <w:jc w:val="both"/>
      </w:pPr>
      <w:r>
        <w:rPr>
          <w:rFonts w:ascii="Times New Roman"/>
          <w:b w:val="false"/>
          <w:i w:val="false"/>
          <w:color w:val="000000"/>
          <w:sz w:val="28"/>
        </w:rPr>
        <w:t>
      Регистрационный номер карты     ____________</w:t>
      </w:r>
    </w:p>
    <w:p>
      <w:pPr>
        <w:spacing w:after="0"/>
        <w:ind w:left="0"/>
        <w:jc w:val="both"/>
      </w:pPr>
      <w:r>
        <w:rPr>
          <w:rFonts w:ascii="Times New Roman"/>
          <w:b w:val="false"/>
          <w:i w:val="false"/>
          <w:color w:val="000000"/>
          <w:sz w:val="28"/>
        </w:rPr>
        <w:t>
      КТН</w:t>
      </w:r>
    </w:p>
    <w:p>
      <w:pPr>
        <w:spacing w:after="0"/>
        <w:ind w:left="0"/>
        <w:jc w:val="both"/>
      </w:pPr>
      <w:r>
        <w:rPr>
          <w:rFonts w:ascii="Times New Roman"/>
          <w:b w:val="false"/>
          <w:i w:val="false"/>
          <w:color w:val="000000"/>
          <w:sz w:val="28"/>
        </w:rPr>
        <w:t>
      РНК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Карта: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бірінші рет (первичная)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екінші рет (вторичная)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Тегі (фамилия)_________________________ аты (имя)_________________</w:t>
      </w:r>
    </w:p>
    <w:p>
      <w:pPr>
        <w:spacing w:after="0"/>
        <w:ind w:left="0"/>
        <w:jc w:val="both"/>
      </w:pPr>
      <w:r>
        <w:rPr>
          <w:rFonts w:ascii="Times New Roman"/>
          <w:b w:val="false"/>
          <w:i w:val="false"/>
          <w:color w:val="000000"/>
          <w:sz w:val="28"/>
        </w:rPr>
        <w:t>
      әкесінің аты (отчество) _____________________________________________</w:t>
      </w:r>
    </w:p>
    <w:p>
      <w:pPr>
        <w:spacing w:after="0"/>
        <w:ind w:left="0"/>
        <w:jc w:val="both"/>
      </w:pPr>
      <w:r>
        <w:rPr>
          <w:rFonts w:ascii="Times New Roman"/>
          <w:b w:val="false"/>
          <w:i w:val="false"/>
          <w:color w:val="000000"/>
          <w:sz w:val="28"/>
        </w:rPr>
        <w:t>
      4. Ұлты (национальность) ____________________________________________</w:t>
      </w:r>
    </w:p>
    <w:p>
      <w:pPr>
        <w:spacing w:after="0"/>
        <w:ind w:left="0"/>
        <w:jc w:val="both"/>
      </w:pPr>
      <w:r>
        <w:rPr>
          <w:rFonts w:ascii="Times New Roman"/>
          <w:b w:val="false"/>
          <w:i w:val="false"/>
          <w:color w:val="000000"/>
          <w:sz w:val="28"/>
        </w:rPr>
        <w:t>
      5. Туған күнi (Дата рождения) /______/______/___________/</w:t>
      </w:r>
    </w:p>
    <w:p>
      <w:pPr>
        <w:spacing w:after="0"/>
        <w:ind w:left="0"/>
        <w:jc w:val="both"/>
      </w:pPr>
      <w:r>
        <w:rPr>
          <w:rFonts w:ascii="Times New Roman"/>
          <w:b w:val="false"/>
          <w:i w:val="false"/>
          <w:color w:val="000000"/>
          <w:sz w:val="28"/>
        </w:rPr>
        <w:t>
      кк/аа/жжжж (дд/мм/гггг)</w:t>
      </w:r>
    </w:p>
    <w:p>
      <w:pPr>
        <w:spacing w:after="0"/>
        <w:ind w:left="0"/>
        <w:jc w:val="both"/>
      </w:pPr>
      <w:r>
        <w:rPr>
          <w:rFonts w:ascii="Times New Roman"/>
          <w:b w:val="false"/>
          <w:i w:val="false"/>
          <w:color w:val="000000"/>
          <w:sz w:val="28"/>
        </w:rPr>
        <w:t>
      6. Жасы (возраст) _________________________</w:t>
      </w:r>
    </w:p>
    <w:p>
      <w:pPr>
        <w:spacing w:after="0"/>
        <w:ind w:left="0"/>
        <w:jc w:val="both"/>
      </w:pPr>
      <w:r>
        <w:rPr>
          <w:rFonts w:ascii="Times New Roman"/>
          <w:b w:val="false"/>
          <w:i w:val="false"/>
          <w:color w:val="000000"/>
          <w:sz w:val="28"/>
        </w:rPr>
        <w:t>
      толық жасы (полных лет)</w:t>
      </w:r>
    </w:p>
    <w:p>
      <w:pPr>
        <w:spacing w:after="0"/>
        <w:ind w:left="0"/>
        <w:jc w:val="both"/>
      </w:pPr>
      <w:r>
        <w:rPr>
          <w:rFonts w:ascii="Times New Roman"/>
          <w:b w:val="false"/>
          <w:i w:val="false"/>
          <w:color w:val="000000"/>
          <w:sz w:val="28"/>
        </w:rPr>
        <w:t>
      7. Тұрғылықты жері (Место жительства)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елi, облысы, әкiмшiлiк ауданы (страна, область, административный район)</w:t>
      </w:r>
    </w:p>
    <w:p>
      <w:pPr>
        <w:spacing w:after="0"/>
        <w:ind w:left="0"/>
        <w:jc w:val="both"/>
      </w:pPr>
      <w:r>
        <w:rPr>
          <w:rFonts w:ascii="Times New Roman"/>
          <w:b w:val="false"/>
          <w:i w:val="false"/>
          <w:color w:val="000000"/>
          <w:sz w:val="28"/>
        </w:rPr>
        <w:t>
      елдi мекен, көше, үй, пәтер (населенный пункт, улица, дом, кв.)</w:t>
      </w:r>
    </w:p>
    <w:p>
      <w:pPr>
        <w:spacing w:after="0"/>
        <w:ind w:left="0"/>
        <w:jc w:val="both"/>
      </w:pPr>
      <w:r>
        <w:rPr>
          <w:rFonts w:ascii="Times New Roman"/>
          <w:b w:val="false"/>
          <w:i w:val="false"/>
          <w:color w:val="000000"/>
          <w:sz w:val="28"/>
        </w:rPr>
        <w:t>
      8. Медициналық қызметтерді көрсетуде ақаулар жіберген медициналық</w:t>
      </w:r>
    </w:p>
    <w:p>
      <w:pPr>
        <w:spacing w:after="0"/>
        <w:ind w:left="0"/>
        <w:jc w:val="both"/>
      </w:pPr>
      <w:r>
        <w:rPr>
          <w:rFonts w:ascii="Times New Roman"/>
          <w:b w:val="false"/>
          <w:i w:val="false"/>
          <w:color w:val="000000"/>
          <w:sz w:val="28"/>
        </w:rPr>
        <w:t>
      ұйымдар (Медицинская организация на уровне которой допущены дефекты</w:t>
      </w:r>
    </w:p>
    <w:p>
      <w:pPr>
        <w:spacing w:after="0"/>
        <w:ind w:left="0"/>
        <w:jc w:val="both"/>
      </w:pPr>
      <w:r>
        <w:rPr>
          <w:rFonts w:ascii="Times New Roman"/>
          <w:b w:val="false"/>
          <w:i w:val="false"/>
          <w:color w:val="000000"/>
          <w:sz w:val="28"/>
        </w:rPr>
        <w:t>
      оказания медицинских услуг) _________________________________________</w:t>
      </w:r>
    </w:p>
    <w:p>
      <w:pPr>
        <w:spacing w:after="0"/>
        <w:ind w:left="0"/>
        <w:jc w:val="both"/>
      </w:pPr>
      <w:r>
        <w:rPr>
          <w:rFonts w:ascii="Times New Roman"/>
          <w:b w:val="false"/>
          <w:i w:val="false"/>
          <w:color w:val="000000"/>
          <w:sz w:val="28"/>
        </w:rPr>
        <w:t>
      9. Жолдаған ұйымның диагнозы (Диагноз направившей организации)</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Қорытынды диагноз (Диагноз заключительный)</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3"/>
        <w:gridCol w:w="847"/>
      </w:tblGrid>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7" w:id="146"/>
    <w:p>
      <w:pPr>
        <w:spacing w:after="0"/>
        <w:ind w:left="0"/>
        <w:jc w:val="left"/>
      </w:pPr>
      <w:r>
        <w:rPr>
          <w:rFonts w:ascii="Times New Roman"/>
          <w:b/>
          <w:i w:val="false"/>
          <w:color w:val="000000"/>
        </w:rPr>
        <w:t xml:space="preserve"> Медициналық көмек сапасын сараптамалық бағалау</w:t>
      </w:r>
      <w:r>
        <w:br/>
      </w:r>
      <w:r>
        <w:rPr>
          <w:rFonts w:ascii="Times New Roman"/>
          <w:b/>
          <w:i w:val="false"/>
          <w:color w:val="000000"/>
        </w:rPr>
        <w:t>Экспертная оценка качества медицинской помощи</w:t>
      </w:r>
    </w:p>
    <w:bookmarkEnd w:id="146"/>
    <w:bookmarkStart w:name="z678" w:id="147"/>
    <w:p>
      <w:pPr>
        <w:spacing w:after="0"/>
        <w:ind w:left="0"/>
        <w:jc w:val="both"/>
      </w:pPr>
      <w:r>
        <w:rPr>
          <w:rFonts w:ascii="Times New Roman"/>
          <w:b w:val="false"/>
          <w:i w:val="false"/>
          <w:color w:val="000000"/>
          <w:sz w:val="28"/>
        </w:rPr>
        <w:t>
      I. МҚАЕ амбулаториялық көмек көрсету деңгейінде (керектісін сызу)</w:t>
      </w:r>
    </w:p>
    <w:bookmarkEnd w:id="147"/>
    <w:p>
      <w:pPr>
        <w:spacing w:after="0"/>
        <w:ind w:left="0"/>
        <w:jc w:val="both"/>
      </w:pPr>
      <w:r>
        <w:rPr>
          <w:rFonts w:ascii="Times New Roman"/>
          <w:b w:val="false"/>
          <w:i w:val="false"/>
          <w:color w:val="000000"/>
          <w:sz w:val="28"/>
        </w:rPr>
        <w:t>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белгісіз (неизвестно);</w:t>
      </w:r>
    </w:p>
    <w:p>
      <w:pPr>
        <w:spacing w:after="0"/>
        <w:ind w:left="0"/>
        <w:jc w:val="both"/>
      </w:pPr>
      <w:r>
        <w:rPr>
          <w:rFonts w:ascii="Times New Roman"/>
          <w:b w:val="false"/>
          <w:i w:val="false"/>
          <w:color w:val="000000"/>
          <w:sz w:val="28"/>
        </w:rPr>
        <w:t>
      1 – бақыланбаған (не наблюдался);</w:t>
      </w:r>
    </w:p>
    <w:p>
      <w:pPr>
        <w:spacing w:after="0"/>
        <w:ind w:left="0"/>
        <w:jc w:val="both"/>
      </w:pPr>
      <w:r>
        <w:rPr>
          <w:rFonts w:ascii="Times New Roman"/>
          <w:b w:val="false"/>
          <w:i w:val="false"/>
          <w:color w:val="000000"/>
          <w:sz w:val="28"/>
        </w:rPr>
        <w:t>
      2 – ақаулар табылмады (дефектов не выявлено);</w:t>
      </w:r>
    </w:p>
    <w:p>
      <w:pPr>
        <w:spacing w:after="0"/>
        <w:ind w:left="0"/>
        <w:jc w:val="both"/>
      </w:pPr>
      <w:r>
        <w:rPr>
          <w:rFonts w:ascii="Times New Roman"/>
          <w:b w:val="false"/>
          <w:i w:val="false"/>
          <w:color w:val="000000"/>
          <w:sz w:val="28"/>
        </w:rPr>
        <w:t>
      3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4 – зерттеп-қарау кемшіліктері (недостатки обследования):</w:t>
      </w:r>
    </w:p>
    <w:p>
      <w:pPr>
        <w:spacing w:after="0"/>
        <w:ind w:left="0"/>
        <w:jc w:val="both"/>
      </w:pPr>
      <w:r>
        <w:rPr>
          <w:rFonts w:ascii="Times New Roman"/>
          <w:b w:val="false"/>
          <w:i w:val="false"/>
          <w:color w:val="000000"/>
          <w:sz w:val="28"/>
        </w:rPr>
        <w:t>
      4.1 – зерттеп-қаралмаған (не обследован),</w:t>
      </w:r>
    </w:p>
    <w:p>
      <w:pPr>
        <w:spacing w:after="0"/>
        <w:ind w:left="0"/>
        <w:jc w:val="both"/>
      </w:pPr>
      <w:r>
        <w:rPr>
          <w:rFonts w:ascii="Times New Roman"/>
          <w:b w:val="false"/>
          <w:i w:val="false"/>
          <w:color w:val="000000"/>
          <w:sz w:val="28"/>
        </w:rPr>
        <w:t>
      4.2 – зертханалық-аспаптық зерттеп-қарау толық емес (неполное лабораторно-инструментальное обследование),</w:t>
      </w:r>
    </w:p>
    <w:p>
      <w:pPr>
        <w:spacing w:after="0"/>
        <w:ind w:left="0"/>
        <w:jc w:val="both"/>
      </w:pPr>
      <w:r>
        <w:rPr>
          <w:rFonts w:ascii="Times New Roman"/>
          <w:b w:val="false"/>
          <w:i w:val="false"/>
          <w:color w:val="000000"/>
          <w:sz w:val="28"/>
        </w:rPr>
        <w:t>
      4.3 – бейінді мамандардың консультациялық көмегінің жеткіліксіздігі (недостатки консультативной помощи профильных специалистов);</w:t>
      </w:r>
    </w:p>
    <w:p>
      <w:pPr>
        <w:spacing w:after="0"/>
        <w:ind w:left="0"/>
        <w:jc w:val="both"/>
      </w:pPr>
      <w:r>
        <w:rPr>
          <w:rFonts w:ascii="Times New Roman"/>
          <w:b w:val="false"/>
          <w:i w:val="false"/>
          <w:color w:val="000000"/>
          <w:sz w:val="28"/>
        </w:rPr>
        <w:t>
      5 – шағымдар мен анамнездердің сипаттамасы (описания жалоб и анамнезов):</w:t>
      </w:r>
    </w:p>
    <w:p>
      <w:pPr>
        <w:spacing w:after="0"/>
        <w:ind w:left="0"/>
        <w:jc w:val="both"/>
      </w:pPr>
      <w:r>
        <w:rPr>
          <w:rFonts w:ascii="Times New Roman"/>
          <w:b w:val="false"/>
          <w:i w:val="false"/>
          <w:color w:val="000000"/>
          <w:sz w:val="28"/>
        </w:rPr>
        <w:t>
      5.1 – толық (полные),</w:t>
      </w:r>
    </w:p>
    <w:p>
      <w:pPr>
        <w:spacing w:after="0"/>
        <w:ind w:left="0"/>
        <w:jc w:val="both"/>
      </w:pPr>
      <w:r>
        <w:rPr>
          <w:rFonts w:ascii="Times New Roman"/>
          <w:b w:val="false"/>
          <w:i w:val="false"/>
          <w:color w:val="000000"/>
          <w:sz w:val="28"/>
        </w:rPr>
        <w:t>
      5.2 – толық емес (не полные),</w:t>
      </w:r>
    </w:p>
    <w:p>
      <w:pPr>
        <w:spacing w:after="0"/>
        <w:ind w:left="0"/>
        <w:jc w:val="both"/>
      </w:pPr>
      <w:r>
        <w:rPr>
          <w:rFonts w:ascii="Times New Roman"/>
          <w:b w:val="false"/>
          <w:i w:val="false"/>
          <w:color w:val="000000"/>
          <w:sz w:val="28"/>
        </w:rPr>
        <w:t>
      5.3 – диагнозға сәйкес келмейді (не соответствуют диагнозу),</w:t>
      </w:r>
    </w:p>
    <w:p>
      <w:pPr>
        <w:spacing w:after="0"/>
        <w:ind w:left="0"/>
        <w:jc w:val="both"/>
      </w:pPr>
      <w:r>
        <w:rPr>
          <w:rFonts w:ascii="Times New Roman"/>
          <w:b w:val="false"/>
          <w:i w:val="false"/>
          <w:color w:val="000000"/>
          <w:sz w:val="28"/>
        </w:rPr>
        <w:t>
      5.4 – анамнез көрсетілмеген (анамнез не указан),</w:t>
      </w:r>
    </w:p>
    <w:p>
      <w:pPr>
        <w:spacing w:after="0"/>
        <w:ind w:left="0"/>
        <w:jc w:val="both"/>
      </w:pPr>
      <w:r>
        <w:rPr>
          <w:rFonts w:ascii="Times New Roman"/>
          <w:b w:val="false"/>
          <w:i w:val="false"/>
          <w:color w:val="000000"/>
          <w:sz w:val="28"/>
        </w:rPr>
        <w:t>
      5.5 – анамнез толық ашылмаған (анамнез не раскрыт полностью);</w:t>
      </w:r>
    </w:p>
    <w:p>
      <w:pPr>
        <w:spacing w:after="0"/>
        <w:ind w:left="0"/>
        <w:jc w:val="both"/>
      </w:pPr>
      <w:r>
        <w:rPr>
          <w:rFonts w:ascii="Times New Roman"/>
          <w:b w:val="false"/>
          <w:i w:val="false"/>
          <w:color w:val="000000"/>
          <w:sz w:val="28"/>
        </w:rPr>
        <w:t>
      6 – науқас жағдайының ауырлығын дұрыс бағаламау (недооценка тяжести состояния больного);</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 – барабар емес терапия (неадекватная терапия):</w:t>
      </w:r>
    </w:p>
    <w:p>
      <w:pPr>
        <w:spacing w:after="0"/>
        <w:ind w:left="0"/>
        <w:jc w:val="both"/>
      </w:pPr>
      <w:r>
        <w:rPr>
          <w:rFonts w:ascii="Times New Roman"/>
          <w:b w:val="false"/>
          <w:i w:val="false"/>
          <w:color w:val="000000"/>
          <w:sz w:val="28"/>
        </w:rPr>
        <w:t>
      8.1 – емдеу жүргізілмеген (лечение не проведено),</w:t>
      </w:r>
    </w:p>
    <w:p>
      <w:pPr>
        <w:spacing w:after="0"/>
        <w:ind w:left="0"/>
        <w:jc w:val="both"/>
      </w:pPr>
      <w:r>
        <w:rPr>
          <w:rFonts w:ascii="Times New Roman"/>
          <w:b w:val="false"/>
          <w:i w:val="false"/>
          <w:color w:val="000000"/>
          <w:sz w:val="28"/>
        </w:rPr>
        <w:t>
      8.2 – толық көлемде жүргізілмеген (проведено не в полном объеме),</w:t>
      </w:r>
    </w:p>
    <w:p>
      <w:pPr>
        <w:spacing w:after="0"/>
        <w:ind w:left="0"/>
        <w:jc w:val="both"/>
      </w:pPr>
      <w:r>
        <w:rPr>
          <w:rFonts w:ascii="Times New Roman"/>
          <w:b w:val="false"/>
          <w:i w:val="false"/>
          <w:color w:val="000000"/>
          <w:sz w:val="28"/>
        </w:rPr>
        <w:t>
      8.3 – айғақтарсыз тағайындау (назначения без показаний);</w:t>
      </w:r>
    </w:p>
    <w:p>
      <w:pPr>
        <w:spacing w:after="0"/>
        <w:ind w:left="0"/>
        <w:jc w:val="both"/>
      </w:pPr>
      <w:r>
        <w:rPr>
          <w:rFonts w:ascii="Times New Roman"/>
          <w:b w:val="false"/>
          <w:i w:val="false"/>
          <w:color w:val="000000"/>
          <w:sz w:val="28"/>
        </w:rPr>
        <w:t>
      9 – емдеуге жатқызудың болмауы (отсутствие госпитализации):</w:t>
      </w:r>
    </w:p>
    <w:p>
      <w:pPr>
        <w:spacing w:after="0"/>
        <w:ind w:left="0"/>
        <w:jc w:val="both"/>
      </w:pPr>
      <w:r>
        <w:rPr>
          <w:rFonts w:ascii="Times New Roman"/>
          <w:b w:val="false"/>
          <w:i w:val="false"/>
          <w:color w:val="000000"/>
          <w:sz w:val="28"/>
        </w:rPr>
        <w:t>
      9.1 – ұсынылған (рекомендовано),</w:t>
      </w:r>
    </w:p>
    <w:p>
      <w:pPr>
        <w:spacing w:after="0"/>
        <w:ind w:left="0"/>
        <w:jc w:val="both"/>
      </w:pPr>
      <w:r>
        <w:rPr>
          <w:rFonts w:ascii="Times New Roman"/>
          <w:b w:val="false"/>
          <w:i w:val="false"/>
          <w:color w:val="000000"/>
          <w:sz w:val="28"/>
        </w:rPr>
        <w:t>
      9.2 – ұсынылмаған (не рекомендовано);</w:t>
      </w:r>
    </w:p>
    <w:p>
      <w:pPr>
        <w:spacing w:after="0"/>
        <w:ind w:left="0"/>
        <w:jc w:val="both"/>
      </w:pPr>
      <w:r>
        <w:rPr>
          <w:rFonts w:ascii="Times New Roman"/>
          <w:b w:val="false"/>
          <w:i w:val="false"/>
          <w:color w:val="000000"/>
          <w:sz w:val="28"/>
        </w:rPr>
        <w:t>
      10 – кешіктіріп емдеуге жатқызу (запоздалая госпитализация);</w:t>
      </w:r>
    </w:p>
    <w:p>
      <w:pPr>
        <w:spacing w:after="0"/>
        <w:ind w:left="0"/>
        <w:jc w:val="both"/>
      </w:pPr>
      <w:r>
        <w:rPr>
          <w:rFonts w:ascii="Times New Roman"/>
          <w:b w:val="false"/>
          <w:i w:val="false"/>
          <w:color w:val="000000"/>
          <w:sz w:val="28"/>
        </w:rPr>
        <w:t>
      11 – созылмалы нысанды ауруы бар науқастарды диспансерлеудің сапасы мен жүйелілігі (качество и регулярность диспансеризации больных с хроническими формами заболеваний):</w:t>
      </w:r>
    </w:p>
    <w:p>
      <w:pPr>
        <w:spacing w:after="0"/>
        <w:ind w:left="0"/>
        <w:jc w:val="both"/>
      </w:pPr>
      <w:r>
        <w:rPr>
          <w:rFonts w:ascii="Times New Roman"/>
          <w:b w:val="false"/>
          <w:i w:val="false"/>
          <w:color w:val="000000"/>
          <w:sz w:val="28"/>
        </w:rPr>
        <w:t>
      11.1 – стандарттар сақталған (стандарты соблюдаются),</w:t>
      </w:r>
    </w:p>
    <w:p>
      <w:pPr>
        <w:spacing w:after="0"/>
        <w:ind w:left="0"/>
        <w:jc w:val="both"/>
      </w:pPr>
      <w:r>
        <w:rPr>
          <w:rFonts w:ascii="Times New Roman"/>
          <w:b w:val="false"/>
          <w:i w:val="false"/>
          <w:color w:val="000000"/>
          <w:sz w:val="28"/>
        </w:rPr>
        <w:t>
      11.2 – стандарттар сақталмаған (стандарты не соблюдаются),</w:t>
      </w:r>
    </w:p>
    <w:p>
      <w:pPr>
        <w:spacing w:after="0"/>
        <w:ind w:left="0"/>
        <w:jc w:val="both"/>
      </w:pPr>
      <w:r>
        <w:rPr>
          <w:rFonts w:ascii="Times New Roman"/>
          <w:b w:val="false"/>
          <w:i w:val="false"/>
          <w:color w:val="000000"/>
          <w:sz w:val="28"/>
        </w:rPr>
        <w:t>
      11.3 – диспансерлеу жасалмаған (диспансеризация не проводилась);</w:t>
      </w:r>
    </w:p>
    <w:p>
      <w:pPr>
        <w:spacing w:after="0"/>
        <w:ind w:left="0"/>
        <w:jc w:val="both"/>
      </w:pPr>
      <w:r>
        <w:rPr>
          <w:rFonts w:ascii="Times New Roman"/>
          <w:b w:val="false"/>
          <w:i w:val="false"/>
          <w:color w:val="000000"/>
          <w:sz w:val="28"/>
        </w:rPr>
        <w:t>
      12 – емдеу нәтижесі (результаты лечения):</w:t>
      </w:r>
    </w:p>
    <w:p>
      <w:pPr>
        <w:spacing w:after="0"/>
        <w:ind w:left="0"/>
        <w:jc w:val="both"/>
      </w:pPr>
      <w:r>
        <w:rPr>
          <w:rFonts w:ascii="Times New Roman"/>
          <w:b w:val="false"/>
          <w:i w:val="false"/>
          <w:color w:val="000000"/>
          <w:sz w:val="28"/>
        </w:rPr>
        <w:t>
      12.1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12.2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12.3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ұсынымның болуы (наличие рекомендаций):</w:t>
      </w:r>
    </w:p>
    <w:p>
      <w:pPr>
        <w:spacing w:after="0"/>
        <w:ind w:left="0"/>
        <w:jc w:val="both"/>
      </w:pPr>
      <w:r>
        <w:rPr>
          <w:rFonts w:ascii="Times New Roman"/>
          <w:b w:val="false"/>
          <w:i w:val="false"/>
          <w:color w:val="000000"/>
          <w:sz w:val="28"/>
        </w:rPr>
        <w:t>
      13.1 – жоқ (отсутствуют),</w:t>
      </w:r>
    </w:p>
    <w:p>
      <w:pPr>
        <w:spacing w:after="0"/>
        <w:ind w:left="0"/>
        <w:jc w:val="both"/>
      </w:pPr>
      <w:r>
        <w:rPr>
          <w:rFonts w:ascii="Times New Roman"/>
          <w:b w:val="false"/>
          <w:i w:val="false"/>
          <w:color w:val="000000"/>
          <w:sz w:val="28"/>
        </w:rPr>
        <w:t>
      13.2 – толық емес (не полные),</w:t>
      </w:r>
    </w:p>
    <w:p>
      <w:pPr>
        <w:spacing w:after="0"/>
        <w:ind w:left="0"/>
        <w:jc w:val="both"/>
      </w:pPr>
      <w:r>
        <w:rPr>
          <w:rFonts w:ascii="Times New Roman"/>
          <w:b w:val="false"/>
          <w:i w:val="false"/>
          <w:color w:val="000000"/>
          <w:sz w:val="28"/>
        </w:rPr>
        <w:t>
      13.3 – толық (полные).</w:t>
      </w:r>
    </w:p>
    <w:bookmarkStart w:name="z682" w:id="148"/>
    <w:p>
      <w:pPr>
        <w:spacing w:after="0"/>
        <w:ind w:left="0"/>
        <w:jc w:val="both"/>
      </w:pPr>
      <w:r>
        <w:rPr>
          <w:rFonts w:ascii="Times New Roman"/>
          <w:b w:val="false"/>
          <w:i w:val="false"/>
          <w:color w:val="000000"/>
          <w:sz w:val="28"/>
        </w:rPr>
        <w:t>
      ІІ. МҚАЕ стационар деңгейінде (керектісін сызу)</w:t>
      </w:r>
    </w:p>
    <w:bookmarkEnd w:id="148"/>
    <w:p>
      <w:pPr>
        <w:spacing w:after="0"/>
        <w:ind w:left="0"/>
        <w:jc w:val="both"/>
      </w:pPr>
      <w:r>
        <w:rPr>
          <w:rFonts w:ascii="Times New Roman"/>
          <w:b w:val="false"/>
          <w:i w:val="false"/>
          <w:color w:val="000000"/>
          <w:sz w:val="28"/>
        </w:rPr>
        <w:t>
      ДОМУ на уровне стационара (нужное подчеркнуть):</w:t>
      </w:r>
    </w:p>
    <w:p>
      <w:pPr>
        <w:spacing w:after="0"/>
        <w:ind w:left="0"/>
        <w:jc w:val="both"/>
      </w:pPr>
      <w:r>
        <w:rPr>
          <w:rFonts w:ascii="Times New Roman"/>
          <w:b w:val="false"/>
          <w:i w:val="false"/>
          <w:color w:val="000000"/>
          <w:sz w:val="28"/>
        </w:rPr>
        <w:t>
      0 – стационарға емдеуге жатқызуға дейін тасымалдаудың бұзылуы (нарушение транспортировки до госпитализации в стационар);</w:t>
      </w:r>
    </w:p>
    <w:p>
      <w:pPr>
        <w:spacing w:after="0"/>
        <w:ind w:left="0"/>
        <w:jc w:val="both"/>
      </w:pPr>
      <w:r>
        <w:rPr>
          <w:rFonts w:ascii="Times New Roman"/>
          <w:b w:val="false"/>
          <w:i w:val="false"/>
          <w:color w:val="000000"/>
          <w:sz w:val="28"/>
        </w:rPr>
        <w:t>
      1 – ақаулар анықталмаған (дефектов не выявлено);</w:t>
      </w:r>
    </w:p>
    <w:p>
      <w:pPr>
        <w:spacing w:after="0"/>
        <w:ind w:left="0"/>
        <w:jc w:val="both"/>
      </w:pPr>
      <w:r>
        <w:rPr>
          <w:rFonts w:ascii="Times New Roman"/>
          <w:b w:val="false"/>
          <w:i w:val="false"/>
          <w:color w:val="000000"/>
          <w:sz w:val="28"/>
        </w:rPr>
        <w:t>
      2 – ауруханаға жатқызу ақаулары (дефекты госпитализации):</w:t>
      </w:r>
    </w:p>
    <w:p>
      <w:pPr>
        <w:spacing w:after="0"/>
        <w:ind w:left="0"/>
        <w:jc w:val="both"/>
      </w:pPr>
      <w:r>
        <w:rPr>
          <w:rFonts w:ascii="Times New Roman"/>
          <w:b w:val="false"/>
          <w:i w:val="false"/>
          <w:color w:val="000000"/>
          <w:sz w:val="28"/>
        </w:rPr>
        <w:t>
            2.1 – емдеуге жатқызудан негізделмеген бас тарту (необоснованный отказ в госпитализации),</w:t>
      </w:r>
    </w:p>
    <w:p>
      <w:pPr>
        <w:spacing w:after="0"/>
        <w:ind w:left="0"/>
        <w:jc w:val="both"/>
      </w:pPr>
      <w:r>
        <w:rPr>
          <w:rFonts w:ascii="Times New Roman"/>
          <w:b w:val="false"/>
          <w:i w:val="false"/>
          <w:color w:val="000000"/>
          <w:sz w:val="28"/>
        </w:rPr>
        <w:t>
            2.2 – көрсетілген медициналық қызметтердің сапасына шағымдар (жалобы на качество оказанных медицинских услуг),</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
      2.4 – өлім жағдайы (случаи летальных исходов) алдын-алуға болатын (предотвратимые),</w:t>
      </w:r>
    </w:p>
    <w:p>
      <w:pPr>
        <w:spacing w:after="0"/>
        <w:ind w:left="0"/>
        <w:jc w:val="both"/>
      </w:pPr>
      <w:r>
        <w:rPr>
          <w:rFonts w:ascii="Times New Roman"/>
          <w:b w:val="false"/>
          <w:i w:val="false"/>
          <w:color w:val="000000"/>
          <w:sz w:val="28"/>
        </w:rPr>
        <w:t>
      2.5 – емдеу нәтижесінде туындаған асқыну жағдайлары (случаи осложнений, возникающих в результате лечения),</w:t>
      </w:r>
    </w:p>
    <w:p>
      <w:pPr>
        <w:spacing w:after="0"/>
        <w:ind w:left="0"/>
        <w:jc w:val="both"/>
      </w:pPr>
      <w:r>
        <w:rPr>
          <w:rFonts w:ascii="Times New Roman"/>
          <w:b w:val="false"/>
          <w:i w:val="false"/>
          <w:color w:val="000000"/>
          <w:sz w:val="28"/>
        </w:rPr>
        <w:t>
      2.6 – аурудың "нашарлау" нәтижесі болған жағдайлар (случаи с исходом заболевания "ухудшение") сараптамалық бағалау (экспертная оценка),</w:t>
      </w:r>
    </w:p>
    <w:p>
      <w:pPr>
        <w:spacing w:after="0"/>
        <w:ind w:left="0"/>
        <w:jc w:val="both"/>
      </w:pPr>
      <w:r>
        <w:rPr>
          <w:rFonts w:ascii="Times New Roman"/>
          <w:b w:val="false"/>
          <w:i w:val="false"/>
          <w:color w:val="000000"/>
          <w:sz w:val="28"/>
        </w:rPr>
        <w:t>
      2.7 – аурудың "өзгеріссіз" нәтижесі болған жағдайлар (случаи с исходом заболевания "без перемен") сараптамалық бағалау (экспертная оценка),</w:t>
      </w:r>
    </w:p>
    <w:p>
      <w:pPr>
        <w:spacing w:after="0"/>
        <w:ind w:left="0"/>
        <w:jc w:val="both"/>
      </w:pPr>
      <w:r>
        <w:rPr>
          <w:rFonts w:ascii="Times New Roman"/>
          <w:b w:val="false"/>
          <w:i w:val="false"/>
          <w:color w:val="000000"/>
          <w:sz w:val="28"/>
        </w:rPr>
        <w:t>
      2.8 – жолданған және клиникалық диагноздардың сәйкессіздік жағдайлары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клиникалық және морфологиялық диагноздардың сәйкессіздік жағдайлары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алдыңғы емдеуге жатқызу кезінде стационардан мерзімінен бұрын шығару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шағым мен анамнездер сипаттамасы (описания жалоб и анамнезов):</w:t>
      </w:r>
    </w:p>
    <w:p>
      <w:pPr>
        <w:spacing w:after="0"/>
        <w:ind w:left="0"/>
        <w:jc w:val="both"/>
      </w:pPr>
      <w:r>
        <w:rPr>
          <w:rFonts w:ascii="Times New Roman"/>
          <w:b w:val="false"/>
          <w:i w:val="false"/>
          <w:color w:val="000000"/>
          <w:sz w:val="28"/>
        </w:rPr>
        <w:t>
      4.1 – толық емес (не полные),</w:t>
      </w:r>
    </w:p>
    <w:p>
      <w:pPr>
        <w:spacing w:after="0"/>
        <w:ind w:left="0"/>
        <w:jc w:val="both"/>
      </w:pPr>
      <w:r>
        <w:rPr>
          <w:rFonts w:ascii="Times New Roman"/>
          <w:b w:val="false"/>
          <w:i w:val="false"/>
          <w:color w:val="000000"/>
          <w:sz w:val="28"/>
        </w:rPr>
        <w:t>
      4.2 – диагнозға сәйкес келмейді (не соответствуют диагнозу),</w:t>
      </w:r>
    </w:p>
    <w:p>
      <w:pPr>
        <w:spacing w:after="0"/>
        <w:ind w:left="0"/>
        <w:jc w:val="both"/>
      </w:pPr>
      <w:r>
        <w:rPr>
          <w:rFonts w:ascii="Times New Roman"/>
          <w:b w:val="false"/>
          <w:i w:val="false"/>
          <w:color w:val="000000"/>
          <w:sz w:val="28"/>
        </w:rPr>
        <w:t>
      4.3 – анамнез көрсетілмеген (анамнез не указан),</w:t>
      </w:r>
    </w:p>
    <w:p>
      <w:pPr>
        <w:spacing w:after="0"/>
        <w:ind w:left="0"/>
        <w:jc w:val="both"/>
      </w:pPr>
      <w:r>
        <w:rPr>
          <w:rFonts w:ascii="Times New Roman"/>
          <w:b w:val="false"/>
          <w:i w:val="false"/>
          <w:color w:val="000000"/>
          <w:sz w:val="28"/>
        </w:rPr>
        <w:t>
      4.4 – анамнез толық ашылмаған (анамнез не раскрыт полностью);</w:t>
      </w:r>
    </w:p>
    <w:p>
      <w:pPr>
        <w:spacing w:after="0"/>
        <w:ind w:left="0"/>
        <w:jc w:val="both"/>
      </w:pPr>
      <w:r>
        <w:rPr>
          <w:rFonts w:ascii="Times New Roman"/>
          <w:b w:val="false"/>
          <w:i w:val="false"/>
          <w:color w:val="000000"/>
          <w:sz w:val="28"/>
        </w:rPr>
        <w:t>
      5 – диагностиканың жеткіліксіздігі (недостатки диагностики):</w:t>
      </w:r>
    </w:p>
    <w:p>
      <w:pPr>
        <w:spacing w:after="0"/>
        <w:ind w:left="0"/>
        <w:jc w:val="both"/>
      </w:pPr>
      <w:r>
        <w:rPr>
          <w:rFonts w:ascii="Times New Roman"/>
          <w:b w:val="false"/>
          <w:i w:val="false"/>
          <w:color w:val="000000"/>
          <w:sz w:val="28"/>
        </w:rPr>
        <w:t>
      5.1 – толық емес (неполная),</w:t>
      </w:r>
    </w:p>
    <w:p>
      <w:pPr>
        <w:spacing w:after="0"/>
        <w:ind w:left="0"/>
        <w:jc w:val="both"/>
      </w:pPr>
      <w:r>
        <w:rPr>
          <w:rFonts w:ascii="Times New Roman"/>
          <w:b w:val="false"/>
          <w:i w:val="false"/>
          <w:color w:val="000000"/>
          <w:sz w:val="28"/>
        </w:rPr>
        <w:t>
      5.2 – уақтылы емес (несвоевременная),</w:t>
      </w:r>
    </w:p>
    <w:p>
      <w:pPr>
        <w:spacing w:after="0"/>
        <w:ind w:left="0"/>
        <w:jc w:val="both"/>
      </w:pPr>
      <w:r>
        <w:rPr>
          <w:rFonts w:ascii="Times New Roman"/>
          <w:b w:val="false"/>
          <w:i w:val="false"/>
          <w:color w:val="000000"/>
          <w:sz w:val="28"/>
        </w:rPr>
        <w:t>
      5.3 – жағдайдың ауырлығын дұрыс бағаламау (недооценка тяжести состояния),</w:t>
      </w:r>
    </w:p>
    <w:p>
      <w:pPr>
        <w:spacing w:after="0"/>
        <w:ind w:left="0"/>
        <w:jc w:val="both"/>
      </w:pPr>
      <w:r>
        <w:rPr>
          <w:rFonts w:ascii="Times New Roman"/>
          <w:b w:val="false"/>
          <w:i w:val="false"/>
          <w:color w:val="000000"/>
          <w:sz w:val="28"/>
        </w:rPr>
        <w:t>
      5.4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6 – диагноздағы қателіктер (ошибка в диагнозе):</w:t>
      </w:r>
    </w:p>
    <w:p>
      <w:pPr>
        <w:spacing w:after="0"/>
        <w:ind w:left="0"/>
        <w:jc w:val="both"/>
      </w:pPr>
      <w:r>
        <w:rPr>
          <w:rFonts w:ascii="Times New Roman"/>
          <w:b w:val="false"/>
          <w:i w:val="false"/>
          <w:color w:val="000000"/>
          <w:sz w:val="28"/>
        </w:rPr>
        <w:t>
      6.1 – толық диагноз (диагноз полный) барлық диагноздар көрсетілген: негізгі, қосарласқан, асқынулар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диагнозы толық емес (диагноз не полный),</w:t>
      </w:r>
    </w:p>
    <w:p>
      <w:pPr>
        <w:spacing w:after="0"/>
        <w:ind w:left="0"/>
        <w:jc w:val="both"/>
      </w:pPr>
      <w:r>
        <w:rPr>
          <w:rFonts w:ascii="Times New Roman"/>
          <w:b w:val="false"/>
          <w:i w:val="false"/>
          <w:color w:val="000000"/>
          <w:sz w:val="28"/>
        </w:rPr>
        <w:t>
      6.3 – диагнозы белгіленбеген (диагноз не установлен);</w:t>
      </w:r>
    </w:p>
    <w:p>
      <w:pPr>
        <w:spacing w:after="0"/>
        <w:ind w:left="0"/>
        <w:jc w:val="both"/>
      </w:pPr>
      <w:r>
        <w:rPr>
          <w:rFonts w:ascii="Times New Roman"/>
          <w:b w:val="false"/>
          <w:i w:val="false"/>
          <w:color w:val="000000"/>
          <w:sz w:val="28"/>
        </w:rPr>
        <w:t>
      7 – стационарда науқастың қысқа мерзімде болуы (кратковременное пребывание больного в стационаре) 3 тәуліктен аз (менее 3 суток);</w:t>
      </w:r>
    </w:p>
    <w:p>
      <w:pPr>
        <w:spacing w:after="0"/>
        <w:ind w:left="0"/>
        <w:jc w:val="both"/>
      </w:pPr>
      <w:r>
        <w:rPr>
          <w:rFonts w:ascii="Times New Roman"/>
          <w:b w:val="false"/>
          <w:i w:val="false"/>
          <w:color w:val="000000"/>
          <w:sz w:val="28"/>
        </w:rPr>
        <w:t>
      8 – зерттеп-қарау кемшіліктері (недостатки обследования):</w:t>
      </w:r>
    </w:p>
    <w:p>
      <w:pPr>
        <w:spacing w:after="0"/>
        <w:ind w:left="0"/>
        <w:jc w:val="both"/>
      </w:pPr>
      <w:r>
        <w:rPr>
          <w:rFonts w:ascii="Times New Roman"/>
          <w:b w:val="false"/>
          <w:i w:val="false"/>
          <w:color w:val="000000"/>
          <w:sz w:val="28"/>
        </w:rPr>
        <w:t>
      8.1 – анамнездік және клиникалық деректерді дұрыс есепке алмау (недоучет анамнестических и клинических данных),</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8.3 - жоғары білікті мамандардың консультациялық көмегінің жетіспеушілігі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 (недоучет или переоценка заключений консультантов),</w:t>
      </w:r>
    </w:p>
    <w:p>
      <w:pPr>
        <w:spacing w:after="0"/>
        <w:ind w:left="0"/>
        <w:jc w:val="both"/>
      </w:pPr>
      <w:r>
        <w:rPr>
          <w:rFonts w:ascii="Times New Roman"/>
          <w:b w:val="false"/>
          <w:i w:val="false"/>
          <w:color w:val="000000"/>
          <w:sz w:val="28"/>
        </w:rPr>
        <w:t>
      8.5 - айғақтарсыз зерттеп-қарауды тағайындау (назначение обследований без показаний),</w:t>
      </w:r>
    </w:p>
    <w:p>
      <w:pPr>
        <w:spacing w:after="0"/>
        <w:ind w:left="0"/>
        <w:jc w:val="both"/>
      </w:pPr>
      <w:r>
        <w:rPr>
          <w:rFonts w:ascii="Times New Roman"/>
          <w:b w:val="false"/>
          <w:i w:val="false"/>
          <w:color w:val="000000"/>
          <w:sz w:val="28"/>
        </w:rPr>
        <w:t>
      8.6 - дәрігерлер консилиумы (консилиум врачей) айғақтар бойынша (по показаниям):</w:t>
      </w:r>
    </w:p>
    <w:p>
      <w:pPr>
        <w:spacing w:after="0"/>
        <w:ind w:left="0"/>
        <w:jc w:val="both"/>
      </w:pPr>
      <w:r>
        <w:rPr>
          <w:rFonts w:ascii="Times New Roman"/>
          <w:b w:val="false"/>
          <w:i w:val="false"/>
          <w:color w:val="000000"/>
          <w:sz w:val="28"/>
        </w:rPr>
        <w:t>
      8.6.1 - толық және уақтылы жасалған (проведен в полном объеме и своевременно),</w:t>
      </w:r>
    </w:p>
    <w:p>
      <w:pPr>
        <w:spacing w:after="0"/>
        <w:ind w:left="0"/>
        <w:jc w:val="both"/>
      </w:pPr>
      <w:r>
        <w:rPr>
          <w:rFonts w:ascii="Times New Roman"/>
          <w:b w:val="false"/>
          <w:i w:val="false"/>
          <w:color w:val="000000"/>
          <w:sz w:val="28"/>
        </w:rPr>
        <w:t>
      8.6.2 – жасалмаған (не проведен);</w:t>
      </w:r>
    </w:p>
    <w:p>
      <w:pPr>
        <w:spacing w:after="0"/>
        <w:ind w:left="0"/>
        <w:jc w:val="both"/>
      </w:pPr>
      <w:r>
        <w:rPr>
          <w:rFonts w:ascii="Times New Roman"/>
          <w:b w:val="false"/>
          <w:i w:val="false"/>
          <w:color w:val="000000"/>
          <w:sz w:val="28"/>
        </w:rPr>
        <w:t>
      9 – барабар терапия берілмеген (неадекватная терапия):</w:t>
      </w:r>
    </w:p>
    <w:p>
      <w:pPr>
        <w:spacing w:after="0"/>
        <w:ind w:left="0"/>
        <w:jc w:val="both"/>
      </w:pPr>
      <w:r>
        <w:rPr>
          <w:rFonts w:ascii="Times New Roman"/>
          <w:b w:val="false"/>
          <w:i w:val="false"/>
          <w:color w:val="000000"/>
          <w:sz w:val="28"/>
        </w:rPr>
        <w:t>
      9.1 - толық көлемде жүргізілмеген (проведено не в полном объеме),</w:t>
      </w:r>
    </w:p>
    <w:p>
      <w:pPr>
        <w:spacing w:after="0"/>
        <w:ind w:left="0"/>
        <w:jc w:val="both"/>
      </w:pPr>
      <w:r>
        <w:rPr>
          <w:rFonts w:ascii="Times New Roman"/>
          <w:b w:val="false"/>
          <w:i w:val="false"/>
          <w:color w:val="000000"/>
          <w:sz w:val="28"/>
        </w:rPr>
        <w:t>
      9.2 - айғақтарсыз тағайындау (назначения без показаний);</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шұғыл араласуды жүргізудегі кемшіліктер (недостатки в проведении оперативного вмешательства):</w:t>
      </w:r>
    </w:p>
    <w:p>
      <w:pPr>
        <w:spacing w:after="0"/>
        <w:ind w:left="0"/>
        <w:jc w:val="both"/>
      </w:pPr>
      <w:r>
        <w:rPr>
          <w:rFonts w:ascii="Times New Roman"/>
          <w:b w:val="false"/>
          <w:i w:val="false"/>
          <w:color w:val="000000"/>
          <w:sz w:val="28"/>
        </w:rPr>
        <w:t>
      11.1 - кешіктірілген шұғыл араласулар (запоздалое оперативное вмешательство),</w:t>
      </w:r>
    </w:p>
    <w:p>
      <w:pPr>
        <w:spacing w:after="0"/>
        <w:ind w:left="0"/>
        <w:jc w:val="both"/>
      </w:pPr>
      <w:r>
        <w:rPr>
          <w:rFonts w:ascii="Times New Roman"/>
          <w:b w:val="false"/>
          <w:i w:val="false"/>
          <w:color w:val="000000"/>
          <w:sz w:val="28"/>
        </w:rPr>
        <w:t>
      11.2 - шұғыл араласудың барабар емес көлемі мен әдісі (неадекватный объем и метод оперативного вмешательства),</w:t>
      </w:r>
    </w:p>
    <w:p>
      <w:pPr>
        <w:spacing w:after="0"/>
        <w:ind w:left="0"/>
        <w:jc w:val="both"/>
      </w:pPr>
      <w:r>
        <w:rPr>
          <w:rFonts w:ascii="Times New Roman"/>
          <w:b w:val="false"/>
          <w:i w:val="false"/>
          <w:color w:val="000000"/>
          <w:sz w:val="28"/>
        </w:rPr>
        <w:t>
      11.3 - операция кезінде техникалық ақаулар (технические дефекты при операции),</w:t>
      </w:r>
    </w:p>
    <w:p>
      <w:pPr>
        <w:spacing w:after="0"/>
        <w:ind w:left="0"/>
        <w:jc w:val="both"/>
      </w:pPr>
      <w:r>
        <w:rPr>
          <w:rFonts w:ascii="Times New Roman"/>
          <w:b w:val="false"/>
          <w:i w:val="false"/>
          <w:color w:val="000000"/>
          <w:sz w:val="28"/>
        </w:rPr>
        <w:t>
      11.4 - тиісті айғақтарсыз операциялар (операции без должных показаний),</w:t>
      </w:r>
    </w:p>
    <w:p>
      <w:pPr>
        <w:spacing w:after="0"/>
        <w:ind w:left="0"/>
        <w:jc w:val="both"/>
      </w:pPr>
      <w:r>
        <w:rPr>
          <w:rFonts w:ascii="Times New Roman"/>
          <w:b w:val="false"/>
          <w:i w:val="false"/>
          <w:color w:val="000000"/>
          <w:sz w:val="28"/>
        </w:rPr>
        <w:t>
      11.5 - барабар емес анестезия (неадекватная анестезия),</w:t>
      </w:r>
    </w:p>
    <w:p>
      <w:pPr>
        <w:spacing w:after="0"/>
        <w:ind w:left="0"/>
        <w:jc w:val="both"/>
      </w:pPr>
      <w:r>
        <w:rPr>
          <w:rFonts w:ascii="Times New Roman"/>
          <w:b w:val="false"/>
          <w:i w:val="false"/>
          <w:color w:val="000000"/>
          <w:sz w:val="28"/>
        </w:rPr>
        <w:t>
      11.6 - мүмкін асқынулардың профилактикасының болмауы (отсутствие профилактики возможных осложнений),</w:t>
      </w:r>
    </w:p>
    <w:p>
      <w:pPr>
        <w:spacing w:after="0"/>
        <w:ind w:left="0"/>
        <w:jc w:val="both"/>
      </w:pPr>
      <w:r>
        <w:rPr>
          <w:rFonts w:ascii="Times New Roman"/>
          <w:b w:val="false"/>
          <w:i w:val="false"/>
          <w:color w:val="000000"/>
          <w:sz w:val="28"/>
        </w:rPr>
        <w:t>
      11.7 - трансфузиялық заттардың болмауы (отсутствие трансфузионных средств);</w:t>
      </w:r>
    </w:p>
    <w:p>
      <w:pPr>
        <w:spacing w:after="0"/>
        <w:ind w:left="0"/>
        <w:jc w:val="both"/>
      </w:pPr>
      <w:r>
        <w:rPr>
          <w:rFonts w:ascii="Times New Roman"/>
          <w:b w:val="false"/>
          <w:i w:val="false"/>
          <w:color w:val="000000"/>
          <w:sz w:val="28"/>
        </w:rPr>
        <w:t>
      12 - шағым мен анамнездердің сипаттамасы (описания жалоб и анамнезов):</w:t>
      </w:r>
    </w:p>
    <w:p>
      <w:pPr>
        <w:spacing w:after="0"/>
        <w:ind w:left="0"/>
        <w:jc w:val="both"/>
      </w:pPr>
      <w:r>
        <w:rPr>
          <w:rFonts w:ascii="Times New Roman"/>
          <w:b w:val="false"/>
          <w:i w:val="false"/>
          <w:color w:val="000000"/>
          <w:sz w:val="28"/>
        </w:rPr>
        <w:t>
      12.1 – толық (полные),</w:t>
      </w:r>
    </w:p>
    <w:p>
      <w:pPr>
        <w:spacing w:after="0"/>
        <w:ind w:left="0"/>
        <w:jc w:val="both"/>
      </w:pPr>
      <w:r>
        <w:rPr>
          <w:rFonts w:ascii="Times New Roman"/>
          <w:b w:val="false"/>
          <w:i w:val="false"/>
          <w:color w:val="000000"/>
          <w:sz w:val="28"/>
        </w:rPr>
        <w:t>
      12.2 – толық емес (не полные),</w:t>
      </w:r>
    </w:p>
    <w:p>
      <w:pPr>
        <w:spacing w:after="0"/>
        <w:ind w:left="0"/>
        <w:jc w:val="both"/>
      </w:pPr>
      <w:r>
        <w:rPr>
          <w:rFonts w:ascii="Times New Roman"/>
          <w:b w:val="false"/>
          <w:i w:val="false"/>
          <w:color w:val="000000"/>
          <w:sz w:val="28"/>
        </w:rPr>
        <w:t>
      12.3 - диагнозына сәйкес емес (не соответствуют диагнозу),</w:t>
      </w:r>
    </w:p>
    <w:p>
      <w:pPr>
        <w:spacing w:after="0"/>
        <w:ind w:left="0"/>
        <w:jc w:val="both"/>
      </w:pPr>
      <w:r>
        <w:rPr>
          <w:rFonts w:ascii="Times New Roman"/>
          <w:b w:val="false"/>
          <w:i w:val="false"/>
          <w:color w:val="000000"/>
          <w:sz w:val="28"/>
        </w:rPr>
        <w:t>
      12.4 - анамнезі көрсетілмеген (анамнез не указан),</w:t>
      </w:r>
    </w:p>
    <w:p>
      <w:pPr>
        <w:spacing w:after="0"/>
        <w:ind w:left="0"/>
        <w:jc w:val="both"/>
      </w:pPr>
      <w:r>
        <w:rPr>
          <w:rFonts w:ascii="Times New Roman"/>
          <w:b w:val="false"/>
          <w:i w:val="false"/>
          <w:color w:val="000000"/>
          <w:sz w:val="28"/>
        </w:rPr>
        <w:t>
      12.5 - анамнезі толық ашылмаған (анамнез не раскрыт полностью);</w:t>
      </w:r>
    </w:p>
    <w:p>
      <w:pPr>
        <w:spacing w:after="0"/>
        <w:ind w:left="0"/>
        <w:jc w:val="both"/>
      </w:pPr>
      <w:r>
        <w:rPr>
          <w:rFonts w:ascii="Times New Roman"/>
          <w:b w:val="false"/>
          <w:i w:val="false"/>
          <w:color w:val="000000"/>
          <w:sz w:val="28"/>
        </w:rPr>
        <w:t>
      13 - емдеу нәтижелері (результаты лечения):</w:t>
      </w:r>
    </w:p>
    <w:p>
      <w:pPr>
        <w:spacing w:after="0"/>
        <w:ind w:left="0"/>
        <w:jc w:val="both"/>
      </w:pPr>
      <w:r>
        <w:rPr>
          <w:rFonts w:ascii="Times New Roman"/>
          <w:b w:val="false"/>
          <w:i w:val="false"/>
          <w:color w:val="000000"/>
          <w:sz w:val="28"/>
        </w:rPr>
        <w:t>
      13.1 -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13.2 -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13.3 -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14 - ұсынымдардың болуы (наличие рекомендаций):</w:t>
      </w:r>
    </w:p>
    <w:p>
      <w:pPr>
        <w:spacing w:after="0"/>
        <w:ind w:left="0"/>
        <w:jc w:val="both"/>
      </w:pPr>
      <w:r>
        <w:rPr>
          <w:rFonts w:ascii="Times New Roman"/>
          <w:b w:val="false"/>
          <w:i w:val="false"/>
          <w:color w:val="000000"/>
          <w:sz w:val="28"/>
        </w:rPr>
        <w:t>
      14.1 – жоқ (отсутствуют),</w:t>
      </w:r>
    </w:p>
    <w:p>
      <w:pPr>
        <w:spacing w:after="0"/>
        <w:ind w:left="0"/>
        <w:jc w:val="both"/>
      </w:pPr>
      <w:r>
        <w:rPr>
          <w:rFonts w:ascii="Times New Roman"/>
          <w:b w:val="false"/>
          <w:i w:val="false"/>
          <w:color w:val="000000"/>
          <w:sz w:val="28"/>
        </w:rPr>
        <w:t>
      14.2 – толық емес (не полные),</w:t>
      </w:r>
    </w:p>
    <w:p>
      <w:pPr>
        <w:spacing w:after="0"/>
        <w:ind w:left="0"/>
        <w:jc w:val="both"/>
      </w:pPr>
      <w:r>
        <w:rPr>
          <w:rFonts w:ascii="Times New Roman"/>
          <w:b w:val="false"/>
          <w:i w:val="false"/>
          <w:color w:val="000000"/>
          <w:sz w:val="28"/>
        </w:rPr>
        <w:t>
      14.3 – толық (полные).</w:t>
      </w:r>
    </w:p>
    <w:bookmarkStart w:name="z686" w:id="149"/>
    <w:p>
      <w:pPr>
        <w:spacing w:after="0"/>
        <w:ind w:left="0"/>
        <w:jc w:val="both"/>
      </w:pPr>
      <w:r>
        <w:rPr>
          <w:rFonts w:ascii="Times New Roman"/>
          <w:b w:val="false"/>
          <w:i w:val="false"/>
          <w:color w:val="000000"/>
          <w:sz w:val="28"/>
        </w:rPr>
        <w:t>
      ІІІ. Патологоанатомиялық зерттеулердің және/немесе</w:t>
      </w:r>
    </w:p>
    <w:bookmarkEnd w:id="149"/>
    <w:p>
      <w:pPr>
        <w:spacing w:after="0"/>
        <w:ind w:left="0"/>
        <w:jc w:val="both"/>
      </w:pPr>
      <w:r>
        <w:rPr>
          <w:rFonts w:ascii="Times New Roman"/>
          <w:b w:val="false"/>
          <w:i w:val="false"/>
          <w:color w:val="000000"/>
          <w:sz w:val="28"/>
        </w:rPr>
        <w:t>
      сот-медицинасы сараптамаларының нәтижелері</w:t>
      </w:r>
    </w:p>
    <w:p>
      <w:pPr>
        <w:spacing w:after="0"/>
        <w:ind w:left="0"/>
        <w:jc w:val="both"/>
      </w:pPr>
      <w:r>
        <w:rPr>
          <w:rFonts w:ascii="Times New Roman"/>
          <w:b w:val="false"/>
          <w:i w:val="false"/>
          <w:color w:val="000000"/>
          <w:sz w:val="28"/>
        </w:rPr>
        <w:t>
      Результаты патологоанатомических исследований</w:t>
      </w:r>
    </w:p>
    <w:p>
      <w:pPr>
        <w:spacing w:after="0"/>
        <w:ind w:left="0"/>
        <w:jc w:val="both"/>
      </w:pPr>
      <w:r>
        <w:rPr>
          <w:rFonts w:ascii="Times New Roman"/>
          <w:b w:val="false"/>
          <w:i w:val="false"/>
          <w:color w:val="000000"/>
          <w:sz w:val="28"/>
        </w:rPr>
        <w:t>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2081"/>
        <w:gridCol w:w="792"/>
        <w:gridCol w:w="931"/>
        <w:gridCol w:w="1070"/>
        <w:gridCol w:w="793"/>
        <w:gridCol w:w="932"/>
        <w:gridCol w:w="1071"/>
        <w:gridCol w:w="759"/>
        <w:gridCol w:w="75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ашу немесе сот-медициналық сараптама нәтижесі</w:t>
            </w:r>
            <w:r>
              <w:br/>
            </w: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 (Исследование операционного и биопсийного материала)</w:t>
            </w:r>
          </w:p>
        </w:tc>
      </w:tr>
      <w:tr>
        <w:trPr>
          <w:trHeight w:val="30" w:hRule="atLeast"/>
        </w:trPr>
        <w:tc>
          <w:tcPr>
            <w:tcW w:w="3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сот-медициналық диагноз/АХЖ-10 коды (Патологоанатомический или судебно-медицинский диагноз/код по МКБ-10)</w:t>
            </w:r>
          </w:p>
        </w:tc>
        <w:tc>
          <w:tcPr>
            <w:tcW w:w="2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 (Расхождение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 (Ятрогении)</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 (клинический диагноз)</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 (гистологическое заключение)</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 (основной)/(код)</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 (сопутствующий)/(код)</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 (осложнения)/(код)</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87" w:id="150"/>
    <w:p>
      <w:pPr>
        <w:spacing w:after="0"/>
        <w:ind w:left="0"/>
        <w:jc w:val="both"/>
      </w:pPr>
      <w:r>
        <w:rPr>
          <w:rFonts w:ascii="Times New Roman"/>
          <w:b w:val="false"/>
          <w:i w:val="false"/>
          <w:color w:val="000000"/>
          <w:sz w:val="28"/>
        </w:rPr>
        <w:t>
      IV. Пациенттің тәртіп бұзушылығы (керектісін сызу):</w:t>
      </w:r>
    </w:p>
    <w:bookmarkEnd w:id="150"/>
    <w:p>
      <w:pPr>
        <w:spacing w:after="0"/>
        <w:ind w:left="0"/>
        <w:jc w:val="both"/>
      </w:pPr>
      <w:r>
        <w:rPr>
          <w:rFonts w:ascii="Times New Roman"/>
          <w:b w:val="false"/>
          <w:i w:val="false"/>
          <w:color w:val="000000"/>
          <w:sz w:val="28"/>
        </w:rPr>
        <w:t>
      Нарушения со стороны пациента (нужное подчеркнуть):</w:t>
      </w:r>
    </w:p>
    <w:p>
      <w:pPr>
        <w:spacing w:after="0"/>
        <w:ind w:left="0"/>
        <w:jc w:val="both"/>
      </w:pPr>
      <w:r>
        <w:rPr>
          <w:rFonts w:ascii="Times New Roman"/>
          <w:b w:val="false"/>
          <w:i w:val="false"/>
          <w:color w:val="000000"/>
          <w:sz w:val="28"/>
        </w:rPr>
        <w:t>
      0 - ескертулер жоқ (нет замечаний);</w:t>
      </w:r>
    </w:p>
    <w:p>
      <w:pPr>
        <w:spacing w:after="0"/>
        <w:ind w:left="0"/>
        <w:jc w:val="both"/>
      </w:pPr>
      <w:r>
        <w:rPr>
          <w:rFonts w:ascii="Times New Roman"/>
          <w:b w:val="false"/>
          <w:i w:val="false"/>
          <w:color w:val="000000"/>
          <w:sz w:val="28"/>
        </w:rPr>
        <w:t>
      1 - дәрігердің бақылауы тұрақты емес (нерегулярное наблюдение врача);</w:t>
      </w:r>
    </w:p>
    <w:p>
      <w:pPr>
        <w:spacing w:after="0"/>
        <w:ind w:left="0"/>
        <w:jc w:val="both"/>
      </w:pPr>
      <w:r>
        <w:rPr>
          <w:rFonts w:ascii="Times New Roman"/>
          <w:b w:val="false"/>
          <w:i w:val="false"/>
          <w:color w:val="000000"/>
          <w:sz w:val="28"/>
        </w:rPr>
        <w:t>
      2 - дәрігерлердің ұсынымын орындау (выполнение рекомендаций врача):</w:t>
      </w:r>
    </w:p>
    <w:p>
      <w:pPr>
        <w:spacing w:after="0"/>
        <w:ind w:left="0"/>
        <w:jc w:val="both"/>
      </w:pPr>
      <w:r>
        <w:rPr>
          <w:rFonts w:ascii="Times New Roman"/>
          <w:b w:val="false"/>
          <w:i w:val="false"/>
          <w:color w:val="000000"/>
          <w:sz w:val="28"/>
        </w:rPr>
        <w:t>
            2.1 - дәрігерлердің ұсынымын тұрақты орындау (регулярное выполнение рекомендаций врачей),</w:t>
      </w:r>
    </w:p>
    <w:p>
      <w:pPr>
        <w:spacing w:after="0"/>
        <w:ind w:left="0"/>
        <w:jc w:val="both"/>
      </w:pPr>
      <w:r>
        <w:rPr>
          <w:rFonts w:ascii="Times New Roman"/>
          <w:b w:val="false"/>
          <w:i w:val="false"/>
          <w:color w:val="000000"/>
          <w:sz w:val="28"/>
        </w:rPr>
        <w:t>
            2.2 - дәрігерлердің ұсынымын тұрақты орындамау (нерегулярное выполнение рекомендаций врачей),</w:t>
      </w:r>
    </w:p>
    <w:p>
      <w:pPr>
        <w:spacing w:after="0"/>
        <w:ind w:left="0"/>
        <w:jc w:val="both"/>
      </w:pPr>
      <w:r>
        <w:rPr>
          <w:rFonts w:ascii="Times New Roman"/>
          <w:b w:val="false"/>
          <w:i w:val="false"/>
          <w:color w:val="000000"/>
          <w:sz w:val="28"/>
        </w:rPr>
        <w:t>
            2.3 - дәрігерлердің ұсынымын орындамау (невыполнение рекомендаций);</w:t>
      </w:r>
    </w:p>
    <w:p>
      <w:pPr>
        <w:spacing w:after="0"/>
        <w:ind w:left="0"/>
        <w:jc w:val="both"/>
      </w:pPr>
      <w:r>
        <w:rPr>
          <w:rFonts w:ascii="Times New Roman"/>
          <w:b w:val="false"/>
          <w:i w:val="false"/>
          <w:color w:val="000000"/>
          <w:sz w:val="28"/>
        </w:rPr>
        <w:t>
      3 - криминалдық араласу (криминальное вмешательство);</w:t>
      </w:r>
    </w:p>
    <w:p>
      <w:pPr>
        <w:spacing w:after="0"/>
        <w:ind w:left="0"/>
        <w:jc w:val="both"/>
      </w:pPr>
      <w:r>
        <w:rPr>
          <w:rFonts w:ascii="Times New Roman"/>
          <w:b w:val="false"/>
          <w:i w:val="false"/>
          <w:color w:val="000000"/>
          <w:sz w:val="28"/>
        </w:rPr>
        <w:t>
      4 - ұсынылған амбулаториялық емделуден бас тарту (отказ от предложенного амбулаторного лечения);</w:t>
      </w:r>
    </w:p>
    <w:p>
      <w:pPr>
        <w:spacing w:after="0"/>
        <w:ind w:left="0"/>
        <w:jc w:val="both"/>
      </w:pPr>
      <w:r>
        <w:rPr>
          <w:rFonts w:ascii="Times New Roman"/>
          <w:b w:val="false"/>
          <w:i w:val="false"/>
          <w:color w:val="000000"/>
          <w:sz w:val="28"/>
        </w:rPr>
        <w:t>
      5 - емдеуге жатқызудан бас тарту (отказ от госпитализации);</w:t>
      </w:r>
    </w:p>
    <w:p>
      <w:pPr>
        <w:spacing w:after="0"/>
        <w:ind w:left="0"/>
        <w:jc w:val="both"/>
      </w:pPr>
      <w:r>
        <w:rPr>
          <w:rFonts w:ascii="Times New Roman"/>
          <w:b w:val="false"/>
          <w:i w:val="false"/>
          <w:color w:val="000000"/>
          <w:sz w:val="28"/>
        </w:rPr>
        <w:t>
      6 - медициналық көмекке жүгінуді кешіктіру (задержка с обращением за медицинской помощью);</w:t>
      </w:r>
    </w:p>
    <w:p>
      <w:pPr>
        <w:spacing w:after="0"/>
        <w:ind w:left="0"/>
        <w:jc w:val="both"/>
      </w:pPr>
      <w:r>
        <w:rPr>
          <w:rFonts w:ascii="Times New Roman"/>
          <w:b w:val="false"/>
          <w:i w:val="false"/>
          <w:color w:val="000000"/>
          <w:sz w:val="28"/>
        </w:rPr>
        <w:t>
      7 - стационардан өз еркімен кету (самовольный уход из стационара).</w:t>
      </w:r>
    </w:p>
    <w:bookmarkStart w:name="z688" w:id="151"/>
    <w:p>
      <w:pPr>
        <w:spacing w:after="0"/>
        <w:ind w:left="0"/>
        <w:jc w:val="both"/>
      </w:pPr>
      <w:r>
        <w:rPr>
          <w:rFonts w:ascii="Times New Roman"/>
          <w:b w:val="false"/>
          <w:i w:val="false"/>
          <w:color w:val="000000"/>
          <w:sz w:val="28"/>
        </w:rPr>
        <w:t>
      V. МҚАЕ алдын алуға болатын факторлар (керектісін сызу)</w:t>
      </w:r>
    </w:p>
    <w:bookmarkEnd w:id="151"/>
    <w:p>
      <w:pPr>
        <w:spacing w:after="0"/>
        <w:ind w:left="0"/>
        <w:jc w:val="both"/>
      </w:pPr>
      <w:r>
        <w:rPr>
          <w:rFonts w:ascii="Times New Roman"/>
          <w:b w:val="false"/>
          <w:i w:val="false"/>
          <w:color w:val="000000"/>
          <w:sz w:val="28"/>
        </w:rPr>
        <w:t>
      Факторы, которые могли бы предотвратить ДОМУ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1 - пациентті уақтылы емдеуге жатқызу (своевременная госпитализация пациента);</w:t>
      </w:r>
    </w:p>
    <w:p>
      <w:pPr>
        <w:spacing w:after="0"/>
        <w:ind w:left="0"/>
        <w:jc w:val="both"/>
      </w:pPr>
      <w:r>
        <w:rPr>
          <w:rFonts w:ascii="Times New Roman"/>
          <w:b w:val="false"/>
          <w:i w:val="false"/>
          <w:color w:val="000000"/>
          <w:sz w:val="28"/>
        </w:rPr>
        <w:t>
      2 - әлеуметтік саламаттылық (социальное благополучие);</w:t>
      </w:r>
    </w:p>
    <w:p>
      <w:pPr>
        <w:spacing w:after="0"/>
        <w:ind w:left="0"/>
        <w:jc w:val="both"/>
      </w:pPr>
      <w:r>
        <w:rPr>
          <w:rFonts w:ascii="Times New Roman"/>
          <w:b w:val="false"/>
          <w:i w:val="false"/>
          <w:color w:val="000000"/>
          <w:sz w:val="28"/>
        </w:rPr>
        <w:t>
      3 - патологиялық жағдайды ерте диагностикалау (более ранняя диагностика патологического состояния);</w:t>
      </w:r>
    </w:p>
    <w:p>
      <w:pPr>
        <w:spacing w:after="0"/>
        <w:ind w:left="0"/>
        <w:jc w:val="both"/>
      </w:pPr>
      <w:r>
        <w:rPr>
          <w:rFonts w:ascii="Times New Roman"/>
          <w:b w:val="false"/>
          <w:i w:val="false"/>
          <w:color w:val="000000"/>
          <w:sz w:val="28"/>
        </w:rPr>
        <w:t>
      4 - зерттеудің қосымша әдістері (дополнительные методы исследования) УДЗ, рентгенодиагностика және т.б. зерттеулер (УЗИ, рентгенодиагностика и др. исследования);</w:t>
      </w:r>
    </w:p>
    <w:p>
      <w:pPr>
        <w:spacing w:after="0"/>
        <w:ind w:left="0"/>
        <w:jc w:val="both"/>
      </w:pPr>
      <w:r>
        <w:rPr>
          <w:rFonts w:ascii="Times New Roman"/>
          <w:b w:val="false"/>
          <w:i w:val="false"/>
          <w:color w:val="000000"/>
          <w:sz w:val="28"/>
        </w:rPr>
        <w:t>
      5 - клиникалық және зертханалық деректерді, консультанттар қорытындыларын дұрыс түсіндіру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
      6 - уақтылы барабар емдеу оның ішінде оперативтік (своевременное адекватное лечение, в т.ч. оперативное);</w:t>
      </w:r>
    </w:p>
    <w:p>
      <w:pPr>
        <w:spacing w:after="0"/>
        <w:ind w:left="0"/>
        <w:jc w:val="both"/>
      </w:pPr>
      <w:r>
        <w:rPr>
          <w:rFonts w:ascii="Times New Roman"/>
          <w:b w:val="false"/>
          <w:i w:val="false"/>
          <w:color w:val="000000"/>
          <w:sz w:val="28"/>
        </w:rPr>
        <w:t>
      7 - мамандардың біліктілігі (квалификация специалистов).</w:t>
      </w:r>
    </w:p>
    <w:bookmarkStart w:name="z709" w:id="152"/>
    <w:p>
      <w:pPr>
        <w:spacing w:after="0"/>
        <w:ind w:left="0"/>
        <w:jc w:val="both"/>
      </w:pPr>
      <w:r>
        <w:rPr>
          <w:rFonts w:ascii="Times New Roman"/>
          <w:b w:val="false"/>
          <w:i w:val="false"/>
          <w:color w:val="000000"/>
          <w:sz w:val="28"/>
        </w:rPr>
        <w:t>
      VI. Қосымша мәлімет (керектісін сызу)</w:t>
      </w:r>
    </w:p>
    <w:bookmarkEnd w:id="152"/>
    <w:p>
      <w:pPr>
        <w:spacing w:after="0"/>
        <w:ind w:left="0"/>
        <w:jc w:val="both"/>
      </w:pPr>
      <w:r>
        <w:rPr>
          <w:rFonts w:ascii="Times New Roman"/>
          <w:b w:val="false"/>
          <w:i w:val="false"/>
          <w:color w:val="000000"/>
          <w:sz w:val="28"/>
        </w:rPr>
        <w:t>
      Дополнительные сведения (нужное подчеркнуть):</w:t>
      </w:r>
    </w:p>
    <w:p>
      <w:pPr>
        <w:spacing w:after="0"/>
        <w:ind w:left="0"/>
        <w:jc w:val="both"/>
      </w:pPr>
      <w:r>
        <w:rPr>
          <w:rFonts w:ascii="Times New Roman"/>
          <w:b w:val="false"/>
          <w:i w:val="false"/>
          <w:color w:val="000000"/>
          <w:sz w:val="28"/>
        </w:rPr>
        <w:t>
      0 - деректер жоқ (данных нет);</w:t>
      </w:r>
    </w:p>
    <w:p>
      <w:pPr>
        <w:spacing w:after="0"/>
        <w:ind w:left="0"/>
        <w:jc w:val="both"/>
      </w:pPr>
      <w:r>
        <w:rPr>
          <w:rFonts w:ascii="Times New Roman"/>
          <w:b w:val="false"/>
          <w:i w:val="false"/>
          <w:color w:val="000000"/>
          <w:sz w:val="28"/>
        </w:rPr>
        <w:t>
      1 - ятрогендік себептер (ятрогенные причины):</w:t>
      </w:r>
    </w:p>
    <w:p>
      <w:pPr>
        <w:spacing w:after="0"/>
        <w:ind w:left="0"/>
        <w:jc w:val="both"/>
      </w:pPr>
      <w:r>
        <w:rPr>
          <w:rFonts w:ascii="Times New Roman"/>
          <w:b w:val="false"/>
          <w:i w:val="false"/>
          <w:color w:val="000000"/>
          <w:sz w:val="28"/>
        </w:rPr>
        <w:t>
            1.1 – бар (нет), 1.2 – жоқ (есть) _____________________________</w:t>
      </w:r>
    </w:p>
    <w:bookmarkStart w:name="z710" w:id="153"/>
    <w:p>
      <w:pPr>
        <w:spacing w:after="0"/>
        <w:ind w:left="0"/>
        <w:jc w:val="both"/>
      </w:pPr>
      <w:r>
        <w:rPr>
          <w:rFonts w:ascii="Times New Roman"/>
          <w:b w:val="false"/>
          <w:i w:val="false"/>
          <w:color w:val="000000"/>
          <w:sz w:val="28"/>
        </w:rPr>
        <w:t>
      VII. Өлімінің алдын алу (керектісін сызу)</w:t>
      </w:r>
    </w:p>
    <w:bookmarkEnd w:id="153"/>
    <w:p>
      <w:pPr>
        <w:spacing w:after="0"/>
        <w:ind w:left="0"/>
        <w:jc w:val="both"/>
      </w:pPr>
      <w:r>
        <w:rPr>
          <w:rFonts w:ascii="Times New Roman"/>
          <w:b w:val="false"/>
          <w:i w:val="false"/>
          <w:color w:val="000000"/>
          <w:sz w:val="28"/>
        </w:rPr>
        <w:t>
      Предотвратимость смерти (нужное подчеркнуть):</w:t>
      </w:r>
    </w:p>
    <w:p>
      <w:pPr>
        <w:spacing w:after="0"/>
        <w:ind w:left="0"/>
        <w:jc w:val="both"/>
      </w:pPr>
      <w:r>
        <w:rPr>
          <w:rFonts w:ascii="Times New Roman"/>
          <w:b w:val="false"/>
          <w:i w:val="false"/>
          <w:color w:val="000000"/>
          <w:sz w:val="28"/>
        </w:rPr>
        <w:t>
      1 – алдын-алуға болатын (предотвратима);</w:t>
      </w:r>
    </w:p>
    <w:p>
      <w:pPr>
        <w:spacing w:after="0"/>
        <w:ind w:left="0"/>
        <w:jc w:val="both"/>
      </w:pPr>
      <w:r>
        <w:rPr>
          <w:rFonts w:ascii="Times New Roman"/>
          <w:b w:val="false"/>
          <w:i w:val="false"/>
          <w:color w:val="000000"/>
          <w:sz w:val="28"/>
        </w:rPr>
        <w:t>
      2 – шартты алдын-алуға болатын (условно предотвратима);</w:t>
      </w:r>
    </w:p>
    <w:p>
      <w:pPr>
        <w:spacing w:after="0"/>
        <w:ind w:left="0"/>
        <w:jc w:val="both"/>
      </w:pPr>
      <w:r>
        <w:rPr>
          <w:rFonts w:ascii="Times New Roman"/>
          <w:b w:val="false"/>
          <w:i w:val="false"/>
          <w:color w:val="000000"/>
          <w:sz w:val="28"/>
        </w:rPr>
        <w:t>
      3 – алдын-алу мүмкін емес (непредотвратима).</w:t>
      </w:r>
    </w:p>
    <w:p>
      <w:pPr>
        <w:spacing w:after="0"/>
        <w:ind w:left="0"/>
        <w:jc w:val="both"/>
      </w:pPr>
      <w:r>
        <w:rPr>
          <w:rFonts w:ascii="Times New Roman"/>
          <w:b w:val="false"/>
          <w:i w:val="false"/>
          <w:color w:val="000000"/>
          <w:sz w:val="28"/>
        </w:rPr>
        <w:t>
      Картаны толтыру күні (Дата заполнения карты) "___" _____ 20___ж. (г.)</w:t>
      </w:r>
    </w:p>
    <w:p>
      <w:pPr>
        <w:spacing w:after="0"/>
        <w:ind w:left="0"/>
        <w:jc w:val="both"/>
      </w:pPr>
      <w:r>
        <w:rPr>
          <w:rFonts w:ascii="Times New Roman"/>
          <w:b w:val="false"/>
          <w:i w:val="false"/>
          <w:color w:val="000000"/>
          <w:sz w:val="28"/>
        </w:rPr>
        <w:t>
      Оператордың Т.А.Ә.(Ф.И.О. оператора) ________________________________</w:t>
      </w:r>
    </w:p>
    <w:p>
      <w:pPr>
        <w:spacing w:after="0"/>
        <w:ind w:left="0"/>
        <w:jc w:val="both"/>
      </w:pPr>
      <w:r>
        <w:rPr>
          <w:rFonts w:ascii="Times New Roman"/>
          <w:b w:val="false"/>
          <w:i w:val="false"/>
          <w:color w:val="000000"/>
          <w:sz w:val="28"/>
        </w:rPr>
        <w:t>
      Қартаның енгізілген күні (Дата ввода карты) "___" _____ 20___ ж. (г.)</w:t>
      </w:r>
    </w:p>
    <w:bookmarkStart w:name="z712" w:id="15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 расшифровка аббревиатур</w:t>
      </w:r>
    </w:p>
    <w:bookmarkEnd w:id="154"/>
    <w:p>
      <w:pPr>
        <w:spacing w:after="0"/>
        <w:ind w:left="0"/>
        <w:jc w:val="both"/>
      </w:pPr>
      <w:r>
        <w:rPr>
          <w:rFonts w:ascii="Times New Roman"/>
          <w:b w:val="false"/>
          <w:i w:val="false"/>
          <w:color w:val="000000"/>
          <w:sz w:val="28"/>
        </w:rPr>
        <w:t>
      АХЖ-10 коды – аурудың халықаралық жіктемесінің Х қайта қаралымы</w:t>
      </w:r>
    </w:p>
    <w:p>
      <w:pPr>
        <w:spacing w:after="0"/>
        <w:ind w:left="0"/>
        <w:jc w:val="both"/>
      </w:pPr>
      <w:r>
        <w:rPr>
          <w:rFonts w:ascii="Times New Roman"/>
          <w:b w:val="false"/>
          <w:i w:val="false"/>
          <w:color w:val="000000"/>
          <w:sz w:val="28"/>
        </w:rPr>
        <w:t>
      бойынша коды</w:t>
      </w:r>
    </w:p>
    <w:p>
      <w:pPr>
        <w:spacing w:after="0"/>
        <w:ind w:left="0"/>
        <w:jc w:val="both"/>
      </w:pPr>
      <w:r>
        <w:rPr>
          <w:rFonts w:ascii="Times New Roman"/>
          <w:b w:val="false"/>
          <w:i w:val="false"/>
          <w:color w:val="000000"/>
          <w:sz w:val="28"/>
        </w:rPr>
        <w:t>
      Код МКБ - 10 – код по Международной классификации болезней X</w:t>
      </w:r>
    </w:p>
    <w:p>
      <w:pPr>
        <w:spacing w:after="0"/>
        <w:ind w:left="0"/>
        <w:jc w:val="both"/>
      </w:pPr>
      <w:r>
        <w:rPr>
          <w:rFonts w:ascii="Times New Roman"/>
          <w:b w:val="false"/>
          <w:i w:val="false"/>
          <w:color w:val="000000"/>
          <w:sz w:val="28"/>
        </w:rPr>
        <w:t>
      пересмотра</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2010 жылғы 23 қарашадағы</w:t>
            </w:r>
            <w:r>
              <w:br/>
            </w:r>
            <w:r>
              <w:rPr>
                <w:rFonts w:ascii="Times New Roman"/>
                <w:b w:val="false"/>
                <w:i w:val="false"/>
                <w:color w:val="000000"/>
                <w:sz w:val="20"/>
              </w:rPr>
              <w:t>№ 907 бұйрығына</w:t>
            </w:r>
            <w:r>
              <w:br/>
            </w:r>
            <w:r>
              <w:rPr>
                <w:rFonts w:ascii="Times New Roman"/>
                <w:b w:val="false"/>
                <w:i w:val="false"/>
                <w:color w:val="000000"/>
                <w:sz w:val="20"/>
              </w:rPr>
              <w:t>8-қосымша</w:t>
            </w:r>
          </w:p>
        </w:tc>
      </w:tr>
    </w:tbl>
    <w:bookmarkStart w:name="z17" w:id="155"/>
    <w:p>
      <w:pPr>
        <w:spacing w:after="0"/>
        <w:ind w:left="0"/>
        <w:jc w:val="left"/>
      </w:pPr>
      <w:r>
        <w:rPr>
          <w:rFonts w:ascii="Times New Roman"/>
          <w:b/>
          <w:i w:val="false"/>
          <w:color w:val="000000"/>
        </w:rPr>
        <w:t xml:space="preserve"> Қазақстан Республикасы Денсаулық сақтау министрлігінің күші жойылған бұйрықтардың тізбесі</w:t>
      </w:r>
    </w:p>
    <w:bookmarkEnd w:id="155"/>
    <w:bookmarkStart w:name="z18" w:id="156"/>
    <w:p>
      <w:pPr>
        <w:spacing w:after="0"/>
        <w:ind w:left="0"/>
        <w:jc w:val="both"/>
      </w:pPr>
      <w:r>
        <w:rPr>
          <w:rFonts w:ascii="Times New Roman"/>
          <w:b w:val="false"/>
          <w:i w:val="false"/>
          <w:color w:val="000000"/>
          <w:sz w:val="28"/>
        </w:rPr>
        <w:t>
      1) "Денсаулық сақтау ұйымдарының бастапқы медициналық құжаттама нысандарын бекіту туралы" Қазақстан Республикасының Денсаулық сақтау министрінің міндетін атқарушының 2005 жылғы 8 шілдедегі № 332 бұйрығы;</w:t>
      </w:r>
    </w:p>
    <w:bookmarkEnd w:id="156"/>
    <w:bookmarkStart w:name="z19" w:id="157"/>
    <w:p>
      <w:pPr>
        <w:spacing w:after="0"/>
        <w:ind w:left="0"/>
        <w:jc w:val="both"/>
      </w:pPr>
      <w:r>
        <w:rPr>
          <w:rFonts w:ascii="Times New Roman"/>
          <w:b w:val="false"/>
          <w:i w:val="false"/>
          <w:color w:val="000000"/>
          <w:sz w:val="28"/>
        </w:rPr>
        <w:t>
      2) "Денсаулық сақтау ұйымдарының бастапқы медициналық құжаттама нысандарын бекіту туралы" Қазақстан Республикасының Денсаулық сақтау министрінің 2005 жылғы 8 шілдедегі № 332 бұйрығына өзгерістер мен толықтырулар енгізу туралы" министрдің міндетін атқарушының 2007 жылғы 27 шілдедегі № 450 бұйрығы;</w:t>
      </w:r>
    </w:p>
    <w:bookmarkEnd w:id="157"/>
    <w:bookmarkStart w:name="z20" w:id="158"/>
    <w:p>
      <w:pPr>
        <w:spacing w:after="0"/>
        <w:ind w:left="0"/>
        <w:jc w:val="both"/>
      </w:pPr>
      <w:r>
        <w:rPr>
          <w:rFonts w:ascii="Times New Roman"/>
          <w:b w:val="false"/>
          <w:i w:val="false"/>
          <w:color w:val="000000"/>
          <w:sz w:val="28"/>
        </w:rPr>
        <w:t>
      3) "Қазақстан Республикасы Денсаулық сақтау министрлігінің 2005 жылғы 8 шілдедегі № 332 бұйрығына өзгерістер мен толықтырулар енгізу туралы" Қазақстан Республикасының Денсаулық сақтау министрінің 2008 жылғы 16 қыркүйектегі № 488 бұйрығы;</w:t>
      </w:r>
    </w:p>
    <w:bookmarkEnd w:id="158"/>
    <w:bookmarkStart w:name="z21" w:id="159"/>
    <w:p>
      <w:pPr>
        <w:spacing w:after="0"/>
        <w:ind w:left="0"/>
        <w:jc w:val="both"/>
      </w:pPr>
      <w:r>
        <w:rPr>
          <w:rFonts w:ascii="Times New Roman"/>
          <w:b w:val="false"/>
          <w:i w:val="false"/>
          <w:color w:val="000000"/>
          <w:sz w:val="28"/>
        </w:rPr>
        <w:t>
      4)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2005 жылғы 8 шілдедегі № 332 бұйрығына өзгерістер мен толықтырулар енгізу туралы" Қазақстан Республикасының Денсаулық сақтау министрінің 2009 жылғы 13 қазандағы № 523 бұйрығы;</w:t>
      </w:r>
    </w:p>
    <w:bookmarkEnd w:id="159"/>
    <w:bookmarkStart w:name="z22" w:id="160"/>
    <w:p>
      <w:pPr>
        <w:spacing w:after="0"/>
        <w:ind w:left="0"/>
        <w:jc w:val="both"/>
      </w:pPr>
      <w:r>
        <w:rPr>
          <w:rFonts w:ascii="Times New Roman"/>
          <w:b w:val="false"/>
          <w:i w:val="false"/>
          <w:color w:val="000000"/>
          <w:sz w:val="28"/>
        </w:rPr>
        <w:t>
      5) "Денсаулық сақтау ұйымдарының бастапқы медициналық құжаттама нысандарын бекіту туралы" Қазақстан Республикасының Денсаулық сақтау министрінің міндетін атқарушының 2005 жылғы 8 шілдедегі № 332 бұйрығына өзгерістер мен толықтырулар енгізу туралы" министрдің міндетін атқарушының 2009 жылғы 2 желтоқсандағы № 809 бұйрығы;</w:t>
      </w:r>
    </w:p>
    <w:bookmarkEnd w:id="160"/>
    <w:bookmarkStart w:name="z23" w:id="161"/>
    <w:p>
      <w:pPr>
        <w:spacing w:after="0"/>
        <w:ind w:left="0"/>
        <w:jc w:val="both"/>
      </w:pPr>
      <w:r>
        <w:rPr>
          <w:rFonts w:ascii="Times New Roman"/>
          <w:b w:val="false"/>
          <w:i w:val="false"/>
          <w:color w:val="000000"/>
          <w:sz w:val="28"/>
        </w:rPr>
        <w:t>
      6) "Денсаулық сақтау ұйымдарының бастапқы медициналық құжаттама нысандарын бекіту туралы" Қазақстан Республикасының Денсаулық сақтау министрінің міндетін атқарушының 2005 жылғы 8 шілдедегі № 332 бұйрығына өзгерістер мен толықтырулар енгізу туралы" министрінің 2009 жылғы 21 желтоқсандағы № 861 бұйрығы;</w:t>
      </w:r>
    </w:p>
    <w:bookmarkEnd w:id="161"/>
    <w:bookmarkStart w:name="z24" w:id="162"/>
    <w:p>
      <w:pPr>
        <w:spacing w:after="0"/>
        <w:ind w:left="0"/>
        <w:jc w:val="both"/>
      </w:pPr>
      <w:r>
        <w:rPr>
          <w:rFonts w:ascii="Times New Roman"/>
          <w:b w:val="false"/>
          <w:i w:val="false"/>
          <w:color w:val="000000"/>
          <w:sz w:val="28"/>
        </w:rPr>
        <w:t>
      7) "Қазақстан Республикасының Денсаулық сақтау министрінің міндетін атқарушының кейбір бұйрықтарына өзгерістер мен толықтырулар енгізу туралы" Қазақстан Республикасының Денсаулық сақтау министрінің 2010 жылғы 9 ақпандағы № 86 бұйрығының 1-тармағының 1) тармақшасы;</w:t>
      </w:r>
    </w:p>
    <w:bookmarkEnd w:id="162"/>
    <w:bookmarkStart w:name="z25" w:id="163"/>
    <w:p>
      <w:pPr>
        <w:spacing w:after="0"/>
        <w:ind w:left="0"/>
        <w:jc w:val="both"/>
      </w:pPr>
      <w:r>
        <w:rPr>
          <w:rFonts w:ascii="Times New Roman"/>
          <w:b w:val="false"/>
          <w:i w:val="false"/>
          <w:color w:val="000000"/>
          <w:sz w:val="28"/>
        </w:rPr>
        <w:t>
      8) "Денсаулық сақтау ұйымдарының бастапқы медициналық құжаттама нысандарын бекіту туралы" Қазақстан Республикасының Денсаулық сақтау министрінің міндетін атқарушының 2005 жылғы 8 шілдедегі № 332 бұйрығына өзгерістер мен толықтырулар енгізу туралы" Қазақстан Республикасы Денсаулық сақтау министрінің 2010 жылғы 23 сәуірдегі № 288 бұйрығы.</w:t>
      </w:r>
    </w:p>
    <w:bookmarkEnd w:id="16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9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header.xml" Type="http://schemas.openxmlformats.org/officeDocument/2006/relationships/header" Id="rId149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