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413c" w14:textId="47d4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Статистика агенттігі төрағасының 2010 жылғы 20 қыркүйектегі N 264 Бұйрығы. Қазақстан Республикасы Әділет министрлігінде 2010 жылғы 15 қазанда Нормативтік құқықтық кесімдерді мемлекеттік тіркеудің тізіліміне N 6570 болып енгізілді. Күші жойылды - Қазақстан Республикасы Статистика агенттігі төрағасының 2013 жылғы 28 тамыздағы № 205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28.08.2013 </w:t>
      </w:r>
      <w:r>
        <w:rPr>
          <w:rFonts w:ascii="Times New Roman"/>
          <w:b w:val="false"/>
          <w:i w:val="false"/>
          <w:color w:val="ff0000"/>
          <w:sz w:val="28"/>
        </w:rPr>
        <w:t>№ 205</w:t>
      </w:r>
      <w:r>
        <w:rPr>
          <w:rFonts w:ascii="Times New Roman"/>
          <w:b w:val="false"/>
          <w:i w:val="false"/>
          <w:color w:val="ff0000"/>
          <w:sz w:val="28"/>
        </w:rPr>
        <w:t> бұйрығымен (01.01.2014 бастап қолданысқа енгізіледі).</w:t>
      </w:r>
    </w:p>
    <w:p>
      <w:pPr>
        <w:spacing w:after="0"/>
        <w:ind w:left="0"/>
        <w:jc w:val="both"/>
      </w:pPr>
      <w:r>
        <w:rPr>
          <w:rFonts w:ascii="Times New Roman"/>
          <w:b w:val="false"/>
          <w:i w:val="false"/>
          <w:color w:val="000000"/>
          <w:sz w:val="28"/>
        </w:rPr>
        <w:t>Сноска. Утратил силу приказом Председателя Агентства РК по статистике от 28.08.2013 № 205 (вводится в действие с 01.01.2014).</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«Кітапхана қызметі туралы есеп» жалпымемлекеттік статистикалық байқаудың статистикалық нысаны (коды 0561104, индексі 1-кітапхана,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«Кітапхана қызметі туралы есеп» жалпымемлекеттік статистикалық байқаудың статистикалық нысанын толтыру жөніндегі нұсқаулық (коды 0561104, индексі 1-кітапхана,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«Хайуанаттар паркінің қызметі туралы есеп» жалпымемлекеттік статистикалық байқаудың статистикалық нысаны (коды 0581104, индексі 1-хайуанаттар паркі,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«Хайуанаттар паркінің қызметі туралы есеп» жалпымемлекеттік статистикалық байқаудың статистикалық нысанын толтыру жөніндегі нұсқаулық (коды 0581104, индексі 1-хайуанаттар паркі,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 (коды 0591104, индексі 1-кино,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нысанын толтыру жөніндегі нұсқаулық (коды 0591104, индексі 1-кино, кезеңділігі жылдық) осы бұйрықтың</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«Клуб типтес мәдениет мекемелерінің қызметі туралы есеп» жалпымемлекеттік статистикалық байқаудың статистикалық нысаны (коды 0541104, индексі 1-клубтар,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«Клуб типтес мәдениет мекемелерінің қызметі туралы есеп» жалпымемлекеттік статистикалық байқаудың статистикалық нысанын толтыру жөніндегі нұсқаулық (коды 0541104, индексі 1-клубтар,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«Концерт қызметі туралы есеп» жалпымемлекеттік статистикалық байқаудың статистикалық нысаны (коды 0601104, индексі 1-концерт,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«Концерт қызметі туралы есеп» жалпымемлекеттік статистикалық байқаудың статистикалық нысанын толтыру жөніндегі нұсқаулық (коды 0601104, индексі 1-концерт,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«Мұражай (көрме) қызметі туралы есеп» жалпымемлекеттік статистикалық байқаудың статистикалық нысаны (коды 0531104, индексі 1-мұражайлар (көрмелер),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«Мұражай (көрме) қызметі туралы есеп» жалпымемлекеттік статистикалық байқаудың статистикалық нысанын толтыру жөніндегі нұсқаулық (коды 0531104, индексі 1-мұражайлар (көрмелер),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«Ойын-сауық және демалыс саябағының қызметі туралы есеп» жалпымемлекеттік статистикалық байқаудың статистикалық нысаны (коды 0571104, индексі 1-саябақтар,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«Ойын-сауық және демалыс саябағының қызметі туралы есеп» жалпымемлекеттік статистикалық байқаудың статистикалық нысанын толтыру жөніндегі нұсқаулық (коды 0571104, индексі 1-саябақтар,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«Театр (цирк) қызметі туралы есеп» жалпымемлекеттік статистикалық байқаудың статистикалық нысаны (коды 0551104, индексі 1-театр (цирк),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«Театр (цирк) қызметі туралы есеп» жалпымемлекеттік статистикалық байқаудың статистикалық нысанын толтыру жөніндегі нұсқаулық (коды 0551104, индексі 1-театр (цирк),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«Көрсетілген қызметтер көлемі туралы есеп» жалпымемлекеттік статистикалық байқаудың статистикалық нысаны (коды 0621102, индексі 2-қызмет көрсету, кезеңділігі тоқсандық)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«Көрсетілген қызметтер көлемі туралы есеп» жалпымемлекеттік статистикалық байқаудың статистикалық нысанын толтыру жөніндегі нұсқаулық (коды 0621102, индексі 2-қызмет көрсету, кезеңділігі тоқсандық)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«Көрсетілген қызметтер көлемі туралы есеп» жалпымемлекеттік статистикалық байқаудың статистикалық нысаны (коды 0611104, индексі 2-қызмет көрсету,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«Көрсетілген қызметтер көлемі туралы есеп» жалпымемлекеттік статистикалық байқаудың статистикалық нысанын толтыру жөніндегі нұсқаулық (0611104, индексі 2-қызмет көрсету,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«Көрсетілген қызметтер көлемі туралы жеке кәсіпкерлерді зерттеу сауалнамасы» жалпымемлекеттік статистикалық байқаудың статистикалық нысаны (коды 0632103, индексі К-020, кезеңділігі жартыжылдық)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«Көрсетілген қызметтер көлемі туралы жеке кәсіпкерлерді зерттеу сауалнамасы» жалпымемлекеттік статистикалық байқаудың статистикалық нысанын толтыру жөніндегі нұсқаулық (коды 0632103, индексі К-020, кезеңділігі жартыжылдық)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Статистика агенттігі төрағасының 2011.08.23 </w:t>
      </w:r>
      <w:r>
        <w:rPr>
          <w:rFonts w:ascii="Times New Roman"/>
          <w:b w:val="false"/>
          <w:i w:val="false"/>
          <w:color w:val="000000"/>
          <w:sz w:val="28"/>
        </w:rPr>
        <w:t>№ 244</w:t>
      </w:r>
      <w:r>
        <w:rPr>
          <w:rFonts w:ascii="Times New Roman"/>
          <w:b w:val="false"/>
          <w:i w:val="false"/>
          <w:color w:val="ff0000"/>
          <w:sz w:val="28"/>
        </w:rPr>
        <w:t xml:space="preserve"> (</w:t>
      </w:r>
      <w:r>
        <w:rPr>
          <w:rFonts w:ascii="Times New Roman"/>
          <w:b w:val="false"/>
          <w:i w:val="false"/>
          <w:color w:val="000000"/>
          <w:sz w:val="28"/>
        </w:rPr>
        <w:t>5-тармақты</w:t>
      </w:r>
      <w:r>
        <w:rPr>
          <w:rFonts w:ascii="Times New Roman"/>
          <w:b w:val="false"/>
          <w:i w:val="false"/>
          <w:color w:val="ff0000"/>
          <w:sz w:val="28"/>
        </w:rPr>
        <w:t xml:space="preserve"> қараңыз), 2011.08.23 </w:t>
      </w:r>
      <w:r>
        <w:rPr>
          <w:rFonts w:ascii="Times New Roman"/>
          <w:b w:val="false"/>
          <w:i w:val="false"/>
          <w:color w:val="000000"/>
          <w:sz w:val="28"/>
        </w:rPr>
        <w:t>№ 244</w:t>
      </w:r>
      <w:r>
        <w:rPr>
          <w:rFonts w:ascii="Times New Roman"/>
          <w:b w:val="false"/>
          <w:i w:val="false"/>
          <w:color w:val="ff0000"/>
          <w:sz w:val="28"/>
        </w:rPr>
        <w:t>  (2012.01.01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министрі м.а.          Байланыс және ақпарат министрі</w:t>
      </w:r>
      <w:r>
        <w:br/>
      </w:r>
      <w:r>
        <w:rPr>
          <w:rFonts w:ascii="Times New Roman"/>
          <w:b w:val="false"/>
          <w:i w:val="false"/>
          <w:color w:val="000000"/>
          <w:sz w:val="28"/>
        </w:rPr>
        <w:t>
</w:t>
      </w:r>
      <w:r>
        <w:rPr>
          <w:rFonts w:ascii="Times New Roman"/>
          <w:b w:val="false"/>
          <w:i/>
          <w:color w:val="000000"/>
          <w:sz w:val="28"/>
        </w:rPr>
        <w:t>      Ж.Құрманғалиева _______         А.Жұмағалиев ______________</w:t>
      </w:r>
      <w:r>
        <w:br/>
      </w:r>
      <w:r>
        <w:rPr>
          <w:rFonts w:ascii="Times New Roman"/>
          <w:b w:val="false"/>
          <w:i w:val="false"/>
          <w:color w:val="000000"/>
          <w:sz w:val="28"/>
        </w:rPr>
        <w:t>
</w:t>
      </w:r>
      <w:r>
        <w:rPr>
          <w:rFonts w:ascii="Times New Roman"/>
          <w:b w:val="false"/>
          <w:i/>
          <w:color w:val="000000"/>
          <w:sz w:val="28"/>
        </w:rPr>
        <w:t>      2010 жылғы «__»________         2010 жылғы «__»____________</w:t>
      </w:r>
    </w:p>
    <w:bookmarkStart w:name="z3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87"/>
        <w:gridCol w:w="1612"/>
        <w:gridCol w:w="2235"/>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2010 жылғы 20 қыркүйектегі</w:t>
            </w:r>
            <w:r>
              <w:br/>
            </w:r>
            <w:r>
              <w:rPr>
                <w:rFonts w:ascii="Times New Roman"/>
                <w:b w:val="false"/>
                <w:i w:val="false"/>
                <w:color w:val="000000"/>
                <w:sz w:val="20"/>
              </w:rPr>
              <w:t>
</w:t>
            </w:r>
            <w:r>
              <w:rPr>
                <w:rFonts w:ascii="Times New Roman"/>
                <w:b w:val="false"/>
                <w:i w:val="false"/>
                <w:color w:val="000000"/>
                <w:sz w:val="20"/>
              </w:rPr>
              <w:t>№ 264 бұйрығына 1-қосымша</w:t>
            </w:r>
            <w:r>
              <w:br/>
            </w:r>
            <w:r>
              <w:rPr>
                <w:rFonts w:ascii="Times New Roman"/>
                <w:b w:val="false"/>
                <w:i w:val="false"/>
                <w:color w:val="000000"/>
                <w:sz w:val="20"/>
              </w:rPr>
              <w:t>
</w:t>
            </w: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w:t>
            </w:r>
            <w:r>
              <w:rPr>
                <w:rFonts w:ascii="Times New Roman"/>
                <w:b w:val="false"/>
                <w:i w:val="false"/>
                <w:color w:val="000000"/>
                <w:sz w:val="20"/>
              </w:rPr>
              <w:t>1-библиотека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748"/>
              <w:gridCol w:w="748"/>
              <w:gridCol w:w="748"/>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5" w:id="2"/>
    <w:p>
      <w:pPr>
        <w:spacing w:after="0"/>
        <w:ind w:left="0"/>
        <w:jc w:val="both"/>
      </w:pPr>
      <w:r>
        <w:rPr>
          <w:rFonts w:ascii="Times New Roman"/>
          <w:b w:val="false"/>
          <w:i w:val="false"/>
          <w:color w:val="000000"/>
          <w:sz w:val="28"/>
        </w:rPr>
        <w:t>
</w:t>
      </w: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871"/>
        <w:gridCol w:w="1667"/>
        <w:gridCol w:w="1794"/>
        <w:gridCol w:w="1794"/>
        <w:gridCol w:w="1538"/>
      </w:tblGrid>
      <w:tr>
        <w:trPr>
          <w:trHeight w:val="79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Количество библиотек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кітапханалар саны</w:t>
            </w:r>
            <w:r>
              <w:br/>
            </w:r>
            <w:r>
              <w:rPr>
                <w:rFonts w:ascii="Times New Roman"/>
                <w:b w:val="false"/>
                <w:i w:val="false"/>
                <w:color w:val="000000"/>
                <w:sz w:val="20"/>
              </w:rPr>
              <w:t>
</w:t>
            </w:r>
            <w:r>
              <w:rPr>
                <w:rFonts w:ascii="Times New Roman"/>
                <w:b w:val="false"/>
                <w:i w:val="false"/>
                <w:color w:val="000000"/>
                <w:sz w:val="20"/>
              </w:rPr>
              <w:t>Количество библиотек в сельской местности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пунктілердің саны</w:t>
            </w:r>
            <w:r>
              <w:br/>
            </w:r>
            <w:r>
              <w:rPr>
                <w:rFonts w:ascii="Times New Roman"/>
                <w:b w:val="false"/>
                <w:i w:val="false"/>
                <w:color w:val="000000"/>
                <w:sz w:val="20"/>
              </w:rPr>
              <w:t>
</w:t>
            </w:r>
            <w:r>
              <w:rPr>
                <w:rFonts w:ascii="Times New Roman"/>
                <w:b w:val="false"/>
                <w:i w:val="false"/>
                <w:color w:val="000000"/>
                <w:sz w:val="20"/>
              </w:rPr>
              <w:t>Количество пунктов выдачи литературы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 саны</w:t>
            </w:r>
            <w:r>
              <w:br/>
            </w:r>
            <w:r>
              <w:rPr>
                <w:rFonts w:ascii="Times New Roman"/>
                <w:b w:val="false"/>
                <w:i w:val="false"/>
                <w:color w:val="000000"/>
                <w:sz w:val="20"/>
              </w:rPr>
              <w:t>
</w:t>
            </w:r>
            <w:r>
              <w:rPr>
                <w:rFonts w:ascii="Times New Roman"/>
                <w:b w:val="false"/>
                <w:i w:val="false"/>
                <w:color w:val="000000"/>
                <w:sz w:val="20"/>
              </w:rPr>
              <w:t>Количество передвижных пунктов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
    <w:p>
      <w:pPr>
        <w:spacing w:after="0"/>
        <w:ind w:left="0"/>
        <w:jc w:val="both"/>
      </w:pPr>
      <w:r>
        <w:rPr>
          <w:rFonts w:ascii="Times New Roman"/>
          <w:b w:val="false"/>
          <w:i w:val="false"/>
          <w:color w:val="000000"/>
          <w:sz w:val="28"/>
        </w:rPr>
        <w:t>
</w:t>
      </w:r>
      <w:r>
        <w:rPr>
          <w:rFonts w:ascii="Times New Roman"/>
          <w:b/>
          <w:i w:val="false"/>
          <w:color w:val="000000"/>
          <w:sz w:val="28"/>
        </w:rPr>
        <w:t>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количество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5576"/>
        <w:gridCol w:w="2389"/>
        <w:gridCol w:w="2276"/>
      </w:tblGrid>
      <w:tr>
        <w:trPr>
          <w:trHeight w:val="94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 библиотек, квадратных метров</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 кітапханалар ғимараттары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требующих капитального ремонта,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 кітапханалар ғимараттары (үй-жайларының)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зданий (помещений) библиотек, находящихся в аварийном состоянии,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
    <w:p>
      <w:pPr>
        <w:spacing w:after="0"/>
        <w:ind w:left="0"/>
        <w:jc w:val="both"/>
      </w:pPr>
      <w:r>
        <w:rPr>
          <w:rFonts w:ascii="Times New Roman"/>
          <w:b w:val="false"/>
          <w:i w:val="false"/>
          <w:color w:val="000000"/>
          <w:sz w:val="28"/>
        </w:rPr>
        <w:t>
</w:t>
      </w: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5576"/>
        <w:gridCol w:w="2389"/>
        <w:gridCol w:w="2276"/>
      </w:tblGrid>
      <w:tr>
        <w:trPr>
          <w:trHeight w:val="94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 единиц</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 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кітапхана интернет-ресурсын (порталын) пайдаланушылар саны, адам</w:t>
            </w:r>
            <w:r>
              <w:br/>
            </w:r>
            <w:r>
              <w:rPr>
                <w:rFonts w:ascii="Times New Roman"/>
                <w:b w:val="false"/>
                <w:i w:val="false"/>
                <w:color w:val="000000"/>
                <w:sz w:val="20"/>
              </w:rPr>
              <w:t>
</w:t>
            </w:r>
            <w:r>
              <w:rPr>
                <w:rFonts w:ascii="Times New Roman"/>
                <w:b w:val="false"/>
                <w:i w:val="false"/>
                <w:color w:val="000000"/>
                <w:sz w:val="20"/>
              </w:rPr>
              <w:t>из них - число пользователей интернет-ресурса (портала) библиотеки,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 – детей,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посещений библиотек, человек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кітапхананың интернет-ресурсына (порталына) кіргендер саны, адам</w:t>
            </w:r>
            <w:r>
              <w:br/>
            </w:r>
            <w:r>
              <w:rPr>
                <w:rFonts w:ascii="Times New Roman"/>
                <w:b w:val="false"/>
                <w:i w:val="false"/>
                <w:color w:val="000000"/>
                <w:sz w:val="20"/>
              </w:rPr>
              <w:t>
</w:t>
            </w:r>
            <w:r>
              <w:rPr>
                <w:rFonts w:ascii="Times New Roman"/>
                <w:b w:val="false"/>
                <w:i w:val="false"/>
                <w:color w:val="000000"/>
                <w:sz w:val="20"/>
              </w:rPr>
              <w:t xml:space="preserve">из них - число посещений интернет-ресурса (портала) библиотеки, человек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5"/>
    <w:p>
      <w:pPr>
        <w:spacing w:after="0"/>
        <w:ind w:left="0"/>
        <w:jc w:val="both"/>
      </w:pPr>
      <w:r>
        <w:rPr>
          <w:rFonts w:ascii="Times New Roman"/>
          <w:b w:val="false"/>
          <w:i w:val="false"/>
          <w:color w:val="000000"/>
          <w:sz w:val="28"/>
        </w:rPr>
        <w:t>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074"/>
        <w:gridCol w:w="894"/>
        <w:gridCol w:w="1104"/>
        <w:gridCol w:w="1481"/>
        <w:gridCol w:w="1502"/>
        <w:gridCol w:w="1188"/>
        <w:gridCol w:w="1544"/>
        <w:gridCol w:w="1378"/>
      </w:tblGrid>
      <w:tr>
        <w:trPr>
          <w:trHeight w:val="39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br/>
            </w:r>
            <w:r>
              <w:rPr>
                <w:rFonts w:ascii="Times New Roman"/>
                <w:b w:val="false"/>
                <w:i w:val="false"/>
                <w:color w:val="000000"/>
                <w:sz w:val="20"/>
              </w:rPr>
              <w:t>
</w:t>
            </w:r>
            <w:r>
              <w:rPr>
                <w:rFonts w:ascii="Times New Roman"/>
                <w:b w:val="false"/>
                <w:i w:val="false"/>
                <w:color w:val="000000"/>
                <w:sz w:val="20"/>
              </w:rPr>
              <w:t>Поступило в течение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6"/>
    <w:p>
      <w:pPr>
        <w:spacing w:after="0"/>
        <w:ind w:left="0"/>
        <w:jc w:val="both"/>
      </w:pPr>
      <w:r>
        <w:rPr>
          <w:rFonts w:ascii="Times New Roman"/>
          <w:b w:val="false"/>
          <w:i w:val="false"/>
          <w:color w:val="000000"/>
          <w:sz w:val="28"/>
        </w:rPr>
        <w:t>
</w:t>
      </w:r>
      <w:r>
        <w:rPr>
          <w:rFonts w:ascii="Times New Roman"/>
          <w:b/>
          <w:i w:val="false"/>
          <w:color w:val="000000"/>
          <w:sz w:val="28"/>
        </w:rPr>
        <w:t>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76"/>
        <w:gridCol w:w="927"/>
        <w:gridCol w:w="1148"/>
        <w:gridCol w:w="1563"/>
        <w:gridCol w:w="1564"/>
        <w:gridCol w:w="1152"/>
        <w:gridCol w:w="1152"/>
        <w:gridCol w:w="2198"/>
      </w:tblGrid>
      <w:tr>
        <w:trPr>
          <w:trHeight w:val="42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 причинам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 библиотекам, другим организациям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7"/>
    <w:p>
      <w:pPr>
        <w:spacing w:after="0"/>
        <w:ind w:left="0"/>
        <w:jc w:val="both"/>
      </w:pPr>
      <w:r>
        <w:rPr>
          <w:rFonts w:ascii="Times New Roman"/>
          <w:b w:val="false"/>
          <w:i w:val="false"/>
          <w:color w:val="000000"/>
          <w:sz w:val="28"/>
        </w:rPr>
        <w:t>
</w:t>
      </w: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170"/>
        <w:gridCol w:w="1343"/>
        <w:gridCol w:w="1566"/>
        <w:gridCol w:w="1567"/>
        <w:gridCol w:w="1567"/>
        <w:gridCol w:w="1567"/>
        <w:gridCol w:w="1764"/>
        <w:gridCol w:w="1371"/>
      </w:tblGrid>
      <w:tr>
        <w:trPr>
          <w:trHeight w:val="42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rPr>
                <w:rFonts w:ascii="Times New Roman"/>
                <w:b w:val="false"/>
                <w:i w:val="false"/>
                <w:color w:val="000000"/>
                <w:sz w:val="20"/>
              </w:rPr>
              <w:t xml:space="preserve"> общественно-политического характера</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ғылымдары, денсаулық сақтау және спорт </w:t>
            </w:r>
            <w:r>
              <w:rPr>
                <w:rFonts w:ascii="Times New Roman"/>
                <w:b w:val="false"/>
                <w:i w:val="false"/>
                <w:color w:val="000000"/>
                <w:sz w:val="20"/>
              </w:rPr>
              <w:t>естественные науки, здраво-охранение и медицина</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 және орман шаруашылығы</w:t>
            </w:r>
            <w:r>
              <w:br/>
            </w:r>
            <w:r>
              <w:rPr>
                <w:rFonts w:ascii="Times New Roman"/>
                <w:b w:val="false"/>
                <w:i w:val="false"/>
                <w:color w:val="000000"/>
                <w:sz w:val="20"/>
              </w:rPr>
              <w:t>
</w:t>
            </w:r>
            <w:r>
              <w:rPr>
                <w:rFonts w:ascii="Times New Roman"/>
                <w:b w:val="false"/>
                <w:i w:val="false"/>
                <w:color w:val="000000"/>
                <w:sz w:val="20"/>
              </w:rPr>
              <w:t>техника, сельское и лесное хозяйство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 шынықтыру және спорт</w:t>
            </w:r>
            <w:r>
              <w:br/>
            </w:r>
            <w:r>
              <w:rPr>
                <w:rFonts w:ascii="Times New Roman"/>
                <w:b w:val="false"/>
                <w:i w:val="false"/>
                <w:color w:val="000000"/>
                <w:sz w:val="20"/>
              </w:rPr>
              <w:t>
</w:t>
            </w:r>
            <w:r>
              <w:rPr>
                <w:rFonts w:ascii="Times New Roman"/>
                <w:b w:val="false"/>
                <w:i w:val="false"/>
                <w:color w:val="000000"/>
                <w:sz w:val="20"/>
              </w:rPr>
              <w:t>искусство, физическая культура и спорт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 ғылымдар, көркем әдебиет</w:t>
            </w:r>
            <w:r>
              <w:br/>
            </w:r>
            <w:r>
              <w:rPr>
                <w:rFonts w:ascii="Times New Roman"/>
                <w:b w:val="false"/>
                <w:i w:val="false"/>
                <w:color w:val="000000"/>
                <w:sz w:val="20"/>
              </w:rPr>
              <w:t>
</w:t>
            </w:r>
            <w:r>
              <w:rPr>
                <w:rFonts w:ascii="Times New Roman"/>
                <w:b w:val="false"/>
                <w:i w:val="false"/>
                <w:color w:val="000000"/>
                <w:sz w:val="20"/>
              </w:rPr>
              <w:t>филологические науки, художест-венная литература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 отраслям знаний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1" w:id="8"/>
    <w:p>
      <w:pPr>
        <w:spacing w:after="0"/>
        <w:ind w:left="0"/>
        <w:jc w:val="both"/>
      </w:pPr>
      <w:r>
        <w:rPr>
          <w:rFonts w:ascii="Times New Roman"/>
          <w:b w:val="false"/>
          <w:i w:val="false"/>
          <w:color w:val="000000"/>
          <w:sz w:val="28"/>
        </w:rPr>
        <w:t>
</w:t>
      </w: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580"/>
        <w:gridCol w:w="927"/>
        <w:gridCol w:w="1344"/>
        <w:gridCol w:w="1977"/>
        <w:gridCol w:w="1563"/>
        <w:gridCol w:w="1349"/>
        <w:gridCol w:w="1153"/>
        <w:gridCol w:w="1979"/>
      </w:tblGrid>
      <w:tr>
        <w:trPr>
          <w:trHeight w:val="30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w:t>
            </w:r>
            <w:r>
              <w:rPr>
                <w:rFonts w:ascii="Times New Roman"/>
                <w:b w:val="false"/>
                <w:i w:val="false"/>
                <w:color w:val="000000"/>
                <w:sz w:val="20"/>
              </w:rPr>
              <w:t>Выдано в течение года - всего</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w:t>
            </w:r>
            <w:r>
              <w:rPr>
                <w:rFonts w:ascii="Times New Roman"/>
                <w:b w:val="false"/>
                <w:i w:val="false"/>
                <w:color w:val="000000"/>
                <w:sz w:val="20"/>
              </w:rPr>
              <w:t>Выдано в течение года в сельской местности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9"/>
    <w:p>
      <w:pPr>
        <w:spacing w:after="0"/>
        <w:ind w:left="0"/>
        <w:jc w:val="both"/>
      </w:pPr>
      <w:r>
        <w:rPr>
          <w:rFonts w:ascii="Times New Roman"/>
          <w:b w:val="false"/>
          <w:i w:val="false"/>
          <w:color w:val="000000"/>
          <w:sz w:val="28"/>
        </w:rPr>
        <w:t>
</w:t>
      </w:r>
      <w:r>
        <w:rPr>
          <w:rFonts w:ascii="Times New Roman"/>
          <w:b/>
          <w:i w:val="false"/>
          <w:color w:val="000000"/>
          <w:sz w:val="28"/>
        </w:rPr>
        <w:t>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5889"/>
        <w:gridCol w:w="1668"/>
        <w:gridCol w:w="4194"/>
      </w:tblGrid>
      <w:tr>
        <w:trPr>
          <w:trHeight w:val="91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 Интернет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 сымсыз технология құралдары (WiFi) арқылы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Көшірме-көбейту техникаларының саны</w:t>
            </w:r>
            <w:r>
              <w:br/>
            </w:r>
            <w:r>
              <w:rPr>
                <w:rFonts w:ascii="Times New Roman"/>
                <w:b w:val="false"/>
                <w:i w:val="false"/>
                <w:color w:val="000000"/>
                <w:sz w:val="20"/>
              </w:rPr>
              <w:t>
</w:t>
            </w:r>
            <w:r>
              <w:rPr>
                <w:rFonts w:ascii="Times New Roman"/>
                <w:b w:val="false"/>
                <w:i w:val="false"/>
                <w:color w:val="000000"/>
                <w:sz w:val="20"/>
              </w:rPr>
              <w:t>Количество копировально-множительной техники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нөмірлерінің саны</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______________(Ф.И.О., подпись) 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3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2-қосымша  </w:t>
      </w:r>
    </w:p>
    <w:bookmarkEnd w:id="10"/>
    <w:p>
      <w:pPr>
        <w:spacing w:after="0"/>
        <w:ind w:left="0"/>
        <w:jc w:val="both"/>
      </w:pPr>
      <w:r>
        <w:rPr>
          <w:rFonts w:ascii="Times New Roman"/>
          <w:b w:val="false"/>
          <w:i w:val="false"/>
          <w:color w:val="ff0000"/>
          <w:sz w:val="28"/>
        </w:rPr>
        <w:t xml:space="preserve">      Ескерту. 2-қосымша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bookmarkStart w:name="z93" w:id="11"/>
    <w:p>
      <w:pPr>
        <w:spacing w:after="0"/>
        <w:ind w:left="0"/>
        <w:jc w:val="left"/>
      </w:pPr>
      <w:r>
        <w:rPr>
          <w:rFonts w:ascii="Times New Roman"/>
          <w:b/>
          <w:i w:val="false"/>
          <w:color w:val="000000"/>
        </w:rPr>
        <w:t xml:space="preserve"> 
«Кітапхана қызметі туралы есеп» (коды 0561104, индексі</w:t>
      </w:r>
      <w:r>
        <w:br/>
      </w:r>
      <w:r>
        <w:rPr>
          <w:rFonts w:ascii="Times New Roman"/>
          <w:b/>
          <w:i w:val="false"/>
          <w:color w:val="000000"/>
        </w:rPr>
        <w:t>
1-кітапхана,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1"/>
    <w:bookmarkStart w:name="z94" w:id="1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«Кітапхана қызметі туралы есеп» (коды 0561104, индексі 1 – кітапхана,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кiтапхана - ақпараттық, мәдени, бiлiм беру функцияларын орындайтын, баспа және қолжазба құжаттарының ұйымдастырылған қоры, сондай-ақ графикалық, дыбыстық-көрiнiс материалдары, электронды тасымалдағыштарда құжаттары бар және оларды жеке және заңды тұлғаларға уақытша пайдалануға беретiн мәдениет ұйымы;</w:t>
      </w:r>
      <w:r>
        <w:br/>
      </w:r>
      <w:r>
        <w:rPr>
          <w:rFonts w:ascii="Times New Roman"/>
          <w:b w:val="false"/>
          <w:i w:val="false"/>
          <w:color w:val="000000"/>
          <w:sz w:val="28"/>
        </w:rPr>
        <w:t>
</w:t>
      </w:r>
      <w:r>
        <w:rPr>
          <w:rFonts w:ascii="Times New Roman"/>
          <w:b w:val="false"/>
          <w:i w:val="false"/>
          <w:color w:val="000000"/>
          <w:sz w:val="28"/>
        </w:rPr>
        <w:t>
      2) әмбебап кітапханалар – қорлары өзінің мазмұны жағынан әмбебаптық сипатты құрайтын, яғни өзінің құрамында барлық немесе білімнің көптеген салалары бойынша әдебиеттері бар кітапханалар. Бұл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r>
        <w:br/>
      </w:r>
      <w:r>
        <w:rPr>
          <w:rFonts w:ascii="Times New Roman"/>
          <w:b w:val="false"/>
          <w:i w:val="false"/>
          <w:color w:val="000000"/>
          <w:sz w:val="28"/>
        </w:rPr>
        <w:t>
</w:t>
      </w:r>
      <w:r>
        <w:rPr>
          <w:rFonts w:ascii="Times New Roman"/>
          <w:b w:val="false"/>
          <w:i w:val="false"/>
          <w:color w:val="000000"/>
          <w:sz w:val="28"/>
        </w:rPr>
        <w:t xml:space="preserve">
      3) ғылыми кітапханалар – ғылымның дамуын қамтамасыз ететін; зерттеу қызметімен байланысты ғылыми мекемелер мен жекелеген тұлғаларды тиісті қор мен ақпараттық-ізденіс аппаратының негізінде ақпараттық қажеттіліктерін қанағаттандыратын кітапханалар; </w:t>
      </w:r>
      <w:r>
        <w:br/>
      </w:r>
      <w:r>
        <w:rPr>
          <w:rFonts w:ascii="Times New Roman"/>
          <w:b w:val="false"/>
          <w:i w:val="false"/>
          <w:color w:val="000000"/>
          <w:sz w:val="28"/>
        </w:rPr>
        <w:t>
</w:t>
      </w:r>
      <w:r>
        <w:rPr>
          <w:rFonts w:ascii="Times New Roman"/>
          <w:b w:val="false"/>
          <w:i w:val="false"/>
          <w:color w:val="000000"/>
          <w:sz w:val="28"/>
        </w:rPr>
        <w:t>
      4) арнайы кітапхана – пайдаланушылардың кәсіби қажеттіліктерін және оқырмандардың ерекше тобының басқа да арнайы қажеттіліктерін тиісті қор мен ақпараттық-іздестіру аппараты негізінде қамтамасыз ететін (патенттік-техникалық, зағиб және нашар көретін азаматтарға арналған кітапханалар, ғылыми зерттеу институтының кітапханасы және тағы басқа) кітапхана;</w:t>
      </w:r>
      <w:r>
        <w:br/>
      </w:r>
      <w:r>
        <w:rPr>
          <w:rFonts w:ascii="Times New Roman"/>
          <w:b w:val="false"/>
          <w:i w:val="false"/>
          <w:color w:val="000000"/>
          <w:sz w:val="28"/>
        </w:rPr>
        <w:t>
</w:t>
      </w:r>
      <w:r>
        <w:rPr>
          <w:rFonts w:ascii="Times New Roman"/>
          <w:b w:val="false"/>
          <w:i w:val="false"/>
          <w:color w:val="000000"/>
          <w:sz w:val="28"/>
        </w:rPr>
        <w:t xml:space="preserve">
      5) әдебиеттерді беру пункті – тұрақсыз кітапханалық қызмет көрсету нысаны, жұмысын күніне бірнеше сағат немесе толық емес апта кітапхананың штатындағы қызметкері немесе кітапханалық беру пунктімен құрылған ұйым өкілі – қоғамшыл жүргізетін кітапхананың аумақтық оқшауланған бөлімшесі; </w:t>
      </w:r>
      <w:r>
        <w:br/>
      </w:r>
      <w:r>
        <w:rPr>
          <w:rFonts w:ascii="Times New Roman"/>
          <w:b w:val="false"/>
          <w:i w:val="false"/>
          <w:color w:val="000000"/>
          <w:sz w:val="28"/>
        </w:rPr>
        <w:t>
</w:t>
      </w:r>
      <w:r>
        <w:rPr>
          <w:rFonts w:ascii="Times New Roman"/>
          <w:b w:val="false"/>
          <w:i w:val="false"/>
          <w:color w:val="000000"/>
          <w:sz w:val="28"/>
        </w:rPr>
        <w:t xml:space="preserve">
      6) жылжымалы пункт – арнайы жабдықталған, жиынтықталған көлік құралында (библиобус және тағы басқаларда) орналастырылған және өз орналасқан орнын тұрақты кітапханадан аумақтық шалғай орналасқан халықтың топтарына қызмет көрсету үшін өзгертетін кітапхана; </w:t>
      </w:r>
      <w:r>
        <w:br/>
      </w:r>
      <w:r>
        <w:rPr>
          <w:rFonts w:ascii="Times New Roman"/>
          <w:b w:val="false"/>
          <w:i w:val="false"/>
          <w:color w:val="000000"/>
          <w:sz w:val="28"/>
        </w:rPr>
        <w:t>
</w:t>
      </w:r>
      <w:r>
        <w:rPr>
          <w:rFonts w:ascii="Times New Roman"/>
          <w:b w:val="false"/>
          <w:i w:val="false"/>
          <w:color w:val="000000"/>
          <w:sz w:val="28"/>
        </w:rPr>
        <w:t>
      7) оқырман – белгіленген құжаттардағы ресми жазбалар негізінде кітапхананы пайдаланатын тұлға;</w:t>
      </w:r>
      <w:r>
        <w:br/>
      </w:r>
      <w:r>
        <w:rPr>
          <w:rFonts w:ascii="Times New Roman"/>
          <w:b w:val="false"/>
          <w:i w:val="false"/>
          <w:color w:val="000000"/>
          <w:sz w:val="28"/>
        </w:rPr>
        <w:t>
</w:t>
      </w:r>
      <w:r>
        <w:rPr>
          <w:rFonts w:ascii="Times New Roman"/>
          <w:b w:val="false"/>
          <w:i w:val="false"/>
          <w:color w:val="000000"/>
          <w:sz w:val="28"/>
        </w:rPr>
        <w:t>
      8) кітапхана интернет-ресурсын (порталын) пайдаланушы – кітапхана қызметіне жүгінетін, сондай-ақ ақпарат алу үшін интернет-ресурс/портал қызметін пайдаланатын тұлға, тұлғалар тобы немесе ұйым;</w:t>
      </w:r>
      <w:r>
        <w:br/>
      </w:r>
      <w:r>
        <w:rPr>
          <w:rFonts w:ascii="Times New Roman"/>
          <w:b w:val="false"/>
          <w:i w:val="false"/>
          <w:color w:val="000000"/>
          <w:sz w:val="28"/>
        </w:rPr>
        <w:t>
</w:t>
      </w:r>
      <w:r>
        <w:rPr>
          <w:rFonts w:ascii="Times New Roman"/>
          <w:b w:val="false"/>
          <w:i w:val="false"/>
          <w:color w:val="000000"/>
          <w:sz w:val="28"/>
        </w:rPr>
        <w:t>
      9) кітапхана интернет-ресурсына (порталына) кіру – қаралған парақ беттерінің немесе элементтер санына қарамастан және кітапханаға дәстүрлі барумен салыстырылатын кітапхана шегінен тыс пайдаланушылардың интернет-ресурсқа/порталға жүгінуі;</w:t>
      </w:r>
      <w:r>
        <w:br/>
      </w:r>
      <w:r>
        <w:rPr>
          <w:rFonts w:ascii="Times New Roman"/>
          <w:b w:val="false"/>
          <w:i w:val="false"/>
          <w:color w:val="000000"/>
          <w:sz w:val="28"/>
        </w:rPr>
        <w:t>
</w:t>
      </w:r>
      <w:r>
        <w:rPr>
          <w:rFonts w:ascii="Times New Roman"/>
          <w:b w:val="false"/>
          <w:i w:val="false"/>
          <w:color w:val="000000"/>
          <w:sz w:val="28"/>
        </w:rPr>
        <w:t xml:space="preserve">
      10) кітапханалық қор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 </w:t>
      </w:r>
      <w:r>
        <w:br/>
      </w:r>
      <w:r>
        <w:rPr>
          <w:rFonts w:ascii="Times New Roman"/>
          <w:b w:val="false"/>
          <w:i w:val="false"/>
          <w:color w:val="000000"/>
          <w:sz w:val="28"/>
        </w:rPr>
        <w:t>
</w:t>
      </w:r>
      <w:r>
        <w:rPr>
          <w:rFonts w:ascii="Times New Roman"/>
          <w:b w:val="false"/>
          <w:i w:val="false"/>
          <w:color w:val="000000"/>
          <w:sz w:val="28"/>
        </w:rPr>
        <w:t>
      11) газеттер – өзекті қоғамдық-саяси, ғылыми, өндірістік және басқа да, сондай-ақ әдеби шығармалар, иллюстрациялар, фотографиялар және жарнамалар бойынша ресми материалдарды, жедел ақпаратты және мақалаларды қамтитын мерзімдік мәтіндік басылымдар;</w:t>
      </w:r>
      <w:r>
        <w:br/>
      </w:r>
      <w:r>
        <w:rPr>
          <w:rFonts w:ascii="Times New Roman"/>
          <w:b w:val="false"/>
          <w:i w:val="false"/>
          <w:color w:val="000000"/>
          <w:sz w:val="28"/>
        </w:rPr>
        <w:t>
</w:t>
      </w:r>
      <w:r>
        <w:rPr>
          <w:rFonts w:ascii="Times New Roman"/>
          <w:b w:val="false"/>
          <w:i w:val="false"/>
          <w:color w:val="000000"/>
          <w:sz w:val="28"/>
        </w:rPr>
        <w:t>
      12) басқа да әдебиеттер - ноталық, картографиялық басылымдар, бейнебасылымдар;</w:t>
      </w:r>
      <w:r>
        <w:br/>
      </w:r>
      <w:r>
        <w:rPr>
          <w:rFonts w:ascii="Times New Roman"/>
          <w:b w:val="false"/>
          <w:i w:val="false"/>
          <w:color w:val="000000"/>
          <w:sz w:val="28"/>
        </w:rPr>
        <w:t>
</w:t>
      </w:r>
      <w:r>
        <w:rPr>
          <w:rFonts w:ascii="Times New Roman"/>
          <w:b w:val="false"/>
          <w:i w:val="false"/>
          <w:color w:val="000000"/>
          <w:sz w:val="28"/>
        </w:rPr>
        <w:t>
      13) журналдар – тұрақты айдары бар және тұрмыстың әртүрлі мәселелері, табиғат, ғылым, әдеби, иллюстрациялық шығармалар бойынша мақалаларды қамтитын мерзімдік түптестірілген баспасөз басылымдары;</w:t>
      </w:r>
      <w:r>
        <w:br/>
      </w:r>
      <w:r>
        <w:rPr>
          <w:rFonts w:ascii="Times New Roman"/>
          <w:b w:val="false"/>
          <w:i w:val="false"/>
          <w:color w:val="000000"/>
          <w:sz w:val="28"/>
        </w:rPr>
        <w:t>
</w:t>
      </w:r>
      <w:r>
        <w:rPr>
          <w:rFonts w:ascii="Times New Roman"/>
          <w:b w:val="false"/>
          <w:i w:val="false"/>
          <w:color w:val="000000"/>
          <w:sz w:val="28"/>
        </w:rPr>
        <w:t>
      14) кітап – көлемі 48 беттен асатын жазу, картография кестелері шығармаларының, ондағы басылған шығармаларды жақсы пайдалану үшін әдеби рәсімделген аппаратпен, құралдармен уақыт пен кеңістікте орнықтыру және табыстау құралы болып табылатын мерзімдік емес мәтіндік кітаби басылым;</w:t>
      </w:r>
      <w:r>
        <w:br/>
      </w:r>
      <w:r>
        <w:rPr>
          <w:rFonts w:ascii="Times New Roman"/>
          <w:b w:val="false"/>
          <w:i w:val="false"/>
          <w:color w:val="000000"/>
          <w:sz w:val="28"/>
        </w:rPr>
        <w:t>
</w:t>
      </w:r>
      <w:r>
        <w:rPr>
          <w:rFonts w:ascii="Times New Roman"/>
          <w:b w:val="false"/>
          <w:i w:val="false"/>
          <w:color w:val="000000"/>
          <w:sz w:val="28"/>
        </w:rPr>
        <w:t>
      15) электронды басылымдарды беру – электронды басылымдарды есепке алу бірлігін анықтау кезінде берілген даналар бойынша деректерді пайдалану. Электронды басылымдар үшін даналар дискет пен оптикалық диск болып табылады;</w:t>
      </w:r>
      <w:r>
        <w:br/>
      </w:r>
      <w:r>
        <w:rPr>
          <w:rFonts w:ascii="Times New Roman"/>
          <w:b w:val="false"/>
          <w:i w:val="false"/>
          <w:color w:val="000000"/>
          <w:sz w:val="28"/>
        </w:rPr>
        <w:t>
</w:t>
      </w:r>
      <w:r>
        <w:rPr>
          <w:rFonts w:ascii="Times New Roman"/>
          <w:b w:val="false"/>
          <w:i w:val="false"/>
          <w:color w:val="000000"/>
          <w:sz w:val="28"/>
        </w:rPr>
        <w:t>
      16) электронды каталог - машина есептейтін нысанда, нақты уақыт мерзімінде жұмыс істейтін, жергілікті және алыс жерлердегі кітапхана пайдаланушыларына ұсынылатын кітапхана каталогы;</w:t>
      </w:r>
      <w:r>
        <w:br/>
      </w:r>
      <w:r>
        <w:rPr>
          <w:rFonts w:ascii="Times New Roman"/>
          <w:b w:val="false"/>
          <w:i w:val="false"/>
          <w:color w:val="000000"/>
          <w:sz w:val="28"/>
        </w:rPr>
        <w:t>
</w:t>
      </w:r>
      <w:r>
        <w:rPr>
          <w:rFonts w:ascii="Times New Roman"/>
          <w:b w:val="false"/>
          <w:i w:val="false"/>
          <w:color w:val="000000"/>
          <w:sz w:val="28"/>
        </w:rPr>
        <w:t xml:space="preserve">
      17) кітапхананың интернет-ресурсы – Интернет желісіндегі кітапхананың ресми мекенжайы. Интернет-ресурста кітапхананың қызметі, кітапхананың көрсететін қызметі мен ақпараттық ресурстары, кітапхананың электрондық каталогына қолжетімділік туралы барлық ақпарат көрсетіледі. </w:t>
      </w:r>
      <w:r>
        <w:br/>
      </w:r>
      <w:r>
        <w:rPr>
          <w:rFonts w:ascii="Times New Roman"/>
          <w:b w:val="false"/>
          <w:i w:val="false"/>
          <w:color w:val="000000"/>
          <w:sz w:val="28"/>
        </w:rPr>
        <w:t>
</w:t>
      </w:r>
      <w:r>
        <w:rPr>
          <w:rFonts w:ascii="Times New Roman"/>
          <w:b w:val="false"/>
          <w:i w:val="false"/>
          <w:color w:val="000000"/>
          <w:sz w:val="28"/>
        </w:rPr>
        <w:t xml:space="preserve">
      3. Осы статистикалық нысанды толтыру кезінде АКБІС (Ақпарат, кітапхана және баспа ісі жүйесіндегі стандарттар), «Кітапханалық статистика» мемлекетаралық 7.20-2000 МЕМСТ және «Ақпараттық-кітапханалық қызмет, библиография. Терминдер және анықтамалар» 7.0-99 МЕМСТ басшылыққа алынады. </w:t>
      </w:r>
      <w:r>
        <w:br/>
      </w:r>
      <w:r>
        <w:rPr>
          <w:rFonts w:ascii="Times New Roman"/>
          <w:b w:val="false"/>
          <w:i w:val="false"/>
          <w:color w:val="000000"/>
          <w:sz w:val="28"/>
        </w:rPr>
        <w:t>
</w:t>
      </w: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r>
        <w:br/>
      </w:r>
      <w:r>
        <w:rPr>
          <w:rFonts w:ascii="Times New Roman"/>
          <w:b w:val="false"/>
          <w:i w:val="false"/>
          <w:color w:val="000000"/>
          <w:sz w:val="28"/>
        </w:rPr>
        <w:t>
</w:t>
      </w:r>
      <w:r>
        <w:rPr>
          <w:rFonts w:ascii="Times New Roman"/>
          <w:b w:val="false"/>
          <w:i w:val="false"/>
          <w:color w:val="000000"/>
          <w:sz w:val="28"/>
        </w:rPr>
        <w:t>
      Егер құрылымдық бөлімшеге заңды тұлға статистикалық нысанды тапсыру бойынша өкілеттік берген жағдайда, онда ол өзі орналасқан жердегі статистика органдарына осы есепті тапсырады. Егер құрылымдық бөлімшенің статистикалық нысанды тапсыру бойынша өкілеттіктері болмаған жағдайда, онда заңды тұлға есепті өзі орналасқан жердегі статистика органдарына олардың аумақтарын орналасқан жерлерін көрсете отырып, өзінің құрылымдық бөлімшелері бөлінісінде тапсырады.</w:t>
      </w:r>
      <w:r>
        <w:br/>
      </w:r>
      <w:r>
        <w:rPr>
          <w:rFonts w:ascii="Times New Roman"/>
          <w:b w:val="false"/>
          <w:i w:val="false"/>
          <w:color w:val="000000"/>
          <w:sz w:val="28"/>
        </w:rPr>
        <w:t>
</w:t>
      </w:r>
      <w:r>
        <w:rPr>
          <w:rFonts w:ascii="Times New Roman"/>
          <w:b w:val="false"/>
          <w:i w:val="false"/>
          <w:color w:val="000000"/>
          <w:sz w:val="28"/>
        </w:rPr>
        <w:t>
      Кітапханалар нысаналы мақсаты, тұтынушылар контингенті, қорларының тақырыптық және түрлілік құрамы бойынша сараланады.</w:t>
      </w:r>
      <w:r>
        <w:br/>
      </w:r>
      <w:r>
        <w:rPr>
          <w:rFonts w:ascii="Times New Roman"/>
          <w:b w:val="false"/>
          <w:i w:val="false"/>
          <w:color w:val="000000"/>
          <w:sz w:val="28"/>
        </w:rPr>
        <w:t>
</w:t>
      </w:r>
      <w:r>
        <w:rPr>
          <w:rFonts w:ascii="Times New Roman"/>
          <w:b w:val="false"/>
          <w:i w:val="false"/>
          <w:color w:val="000000"/>
          <w:sz w:val="28"/>
        </w:rPr>
        <w:t xml:space="preserve">
      Есепті жылы жұмыс істемеген, бірақ материалдық базасы бар кітапханалар 3-бөлімнің 2-7 жолдарын және 7-бөлімді толтырмайды. </w:t>
      </w:r>
      <w:r>
        <w:br/>
      </w:r>
      <w:r>
        <w:rPr>
          <w:rFonts w:ascii="Times New Roman"/>
          <w:b w:val="false"/>
          <w:i w:val="false"/>
          <w:color w:val="000000"/>
          <w:sz w:val="28"/>
        </w:rPr>
        <w:t>
</w:t>
      </w:r>
      <w:r>
        <w:rPr>
          <w:rFonts w:ascii="Times New Roman"/>
          <w:b w:val="false"/>
          <w:i w:val="false"/>
          <w:color w:val="000000"/>
          <w:sz w:val="28"/>
        </w:rPr>
        <w:t xml:space="preserve">
      4. 1-бөлімнің 1-жолында кітапхананың құрылымдық бөлімшесі саналатын кітап беру пунктілері, жылжымалы кітапханалардың барлық түрлері, оқу залдары, балалар бөлімдері кітапханалық мекеме ретінде есепті бірлікке қабылданбайды. Кітапханалардың бұл бөлімшелерінің кітап қорлары мен қызметі олар құрамына кіретін кітапханалардың есебінде көрсетіледі. Бұл жол бойынша кітапхана теңгеріміндегі құрылымдық (ведомстволық бағыныстағы) бірліктер саны (есеп берген ұйымдар саны) көрсетіледі. </w:t>
      </w:r>
      <w:r>
        <w:br/>
      </w:r>
      <w:r>
        <w:rPr>
          <w:rFonts w:ascii="Times New Roman"/>
          <w:b w:val="false"/>
          <w:i w:val="false"/>
          <w:color w:val="000000"/>
          <w:sz w:val="28"/>
        </w:rPr>
        <w:t>
</w:t>
      </w:r>
      <w:r>
        <w:rPr>
          <w:rFonts w:ascii="Times New Roman"/>
          <w:b w:val="false"/>
          <w:i w:val="false"/>
          <w:color w:val="000000"/>
          <w:sz w:val="28"/>
        </w:rPr>
        <w:t xml:space="preserve">
      5. 2-бөлімнің 3, 4 - жолдарында күрделі жөндеуді талап ететін және апатты жағдайдағы кітапханалар ғимараттарының (үй-жайларының) саны кітапхана ғимаратының (үй-жайының) техникалық жағдайын сипаттайтын акт (қорытынды) негізінде немесе белгіленген тәртіпте жазылған өзге де құжаттың негізінде толтырылады. Кітапханалар үй-жайларына мемлекеттік мекемелер, клубтар ғимараттарына және тағы басқаларда орналасқан үй-жайлар жатады. </w:t>
      </w:r>
      <w:r>
        <w:br/>
      </w:r>
      <w:r>
        <w:rPr>
          <w:rFonts w:ascii="Times New Roman"/>
          <w:b w:val="false"/>
          <w:i w:val="false"/>
          <w:color w:val="000000"/>
          <w:sz w:val="28"/>
        </w:rPr>
        <w:t>
</w:t>
      </w:r>
      <w:r>
        <w:rPr>
          <w:rFonts w:ascii="Times New Roman"/>
          <w:b w:val="false"/>
          <w:i w:val="false"/>
          <w:color w:val="000000"/>
          <w:sz w:val="28"/>
        </w:rPr>
        <w:t>
      6. 3 - бөлімнің 2 жолында оқырмандар санына есепті кезең ішінде ең болмаса бір рет үйіне немесе кітапхана ішінде оқу үшін кітап, кітапша, журнал және басқа басылымдар алған адамдар есептеледі, ал олардың жыл ішіндегі келіп-кету саны есепке алынбайды. Оқырмандар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Пайдаланушы болып кітапханада немесе одан тыс құжаттарды және қызметтерді пайдалану үшін кітапханада тіркелген адамдар немесе ұйымдар, кәсіпорындар, мекемелер саналады.</w:t>
      </w:r>
      <w:r>
        <w:br/>
      </w:r>
      <w:r>
        <w:rPr>
          <w:rFonts w:ascii="Times New Roman"/>
          <w:b w:val="false"/>
          <w:i w:val="false"/>
          <w:color w:val="000000"/>
          <w:sz w:val="28"/>
        </w:rPr>
        <w:t>
</w:t>
      </w:r>
      <w:r>
        <w:rPr>
          <w:rFonts w:ascii="Times New Roman"/>
          <w:b w:val="false"/>
          <w:i w:val="false"/>
          <w:color w:val="000000"/>
          <w:sz w:val="28"/>
        </w:rPr>
        <w:t>
      3 - жолда кітапхана интернет-ресурсына (порталына) жүгінген пайдаланушыларды есептеу бірлігі ретінде кітапхананың серверінде тіркелген логин немесе пайдаланушының (адамның немесе ұйымның) ip-мекенжайы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r>
        <w:br/>
      </w:r>
      <w:r>
        <w:rPr>
          <w:rFonts w:ascii="Times New Roman"/>
          <w:b w:val="false"/>
          <w:i w:val="false"/>
          <w:color w:val="000000"/>
          <w:sz w:val="28"/>
        </w:rPr>
        <w:t>
</w:t>
      </w:r>
      <w:r>
        <w:rPr>
          <w:rFonts w:ascii="Times New Roman"/>
          <w:b w:val="false"/>
          <w:i w:val="false"/>
          <w:color w:val="000000"/>
          <w:sz w:val="28"/>
        </w:rPr>
        <w:t>
      5 - жолда оқырман формулярында немесе кітапханада қабылданған басқа да құжаттамада, сондай-ақ автоматтандырылған және механикаландырылған құралдарда тіркелген оқырмандардың кітапханаға (жазылуға, қайта тіркелуге, алуға, айырбастауға, басылымдар мен материалдарды қайтаруға, оларды қолдану мерзімін ұзартуға, газеттер мен журналдар қарауға, сондай-ақ кітапхана өткізетін көпшілік іс-шараларына қатысуға) келушілер саны көрсетіледі. Жеке абонемент бойынша жыл ішінде кітап алған оқырмандар саны жыл ішіндегі соңғы формулярдың реттік нөмірімен белгіленеді.</w:t>
      </w:r>
      <w:r>
        <w:br/>
      </w:r>
      <w:r>
        <w:rPr>
          <w:rFonts w:ascii="Times New Roman"/>
          <w:b w:val="false"/>
          <w:i w:val="false"/>
          <w:color w:val="000000"/>
          <w:sz w:val="28"/>
        </w:rPr>
        <w:t>
</w:t>
      </w:r>
      <w:r>
        <w:rPr>
          <w:rFonts w:ascii="Times New Roman"/>
          <w:b w:val="false"/>
          <w:i w:val="false"/>
          <w:color w:val="000000"/>
          <w:sz w:val="28"/>
        </w:rPr>
        <w:t xml:space="preserve">
      6 - жолда кітапхана интернет-ресурсына (порталына) кіргендердің санын есептеу бірлігі кітапхана серверіне арналған бір өтініші болып табылады. Кіргендердің саны статистика есебі бойынша функционал немесе интернет-ресурсқа/порталға кірушілердің санаушысы арқылы есептеледі. </w:t>
      </w:r>
      <w:r>
        <w:br/>
      </w:r>
      <w:r>
        <w:rPr>
          <w:rFonts w:ascii="Times New Roman"/>
          <w:b w:val="false"/>
          <w:i w:val="false"/>
          <w:color w:val="000000"/>
          <w:sz w:val="28"/>
        </w:rPr>
        <w:t>
</w:t>
      </w:r>
      <w:r>
        <w:rPr>
          <w:rFonts w:ascii="Times New Roman"/>
          <w:b w:val="false"/>
          <w:i w:val="false"/>
          <w:color w:val="000000"/>
          <w:sz w:val="28"/>
        </w:rPr>
        <w:t>
      7-жолда халыққа көрсетілген қызметтерден түскен (берілген оқырмандар билеттері, көшірме жасау үшін төлем, оқу залынан әдебиетті үйге бергендігі үшін төлем және т.б.) ақшалай қаражат қамтылады.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7. 8-бөлімнің 1-жолында библиографиялық деректер базасындағы библиографиялық жазбалар саны көрсетіледі.</w:t>
      </w:r>
      <w:r>
        <w:br/>
      </w:r>
      <w:r>
        <w:rPr>
          <w:rFonts w:ascii="Times New Roman"/>
          <w:b w:val="false"/>
          <w:i w:val="false"/>
          <w:color w:val="000000"/>
          <w:sz w:val="28"/>
        </w:rPr>
        <w:t>
</w:t>
      </w:r>
      <w:r>
        <w:rPr>
          <w:rFonts w:ascii="Times New Roman"/>
          <w:b w:val="false"/>
          <w:i w:val="false"/>
          <w:color w:val="000000"/>
          <w:sz w:val="28"/>
        </w:rPr>
        <w:t>
      2-жолда Интернет желісіне қатынау мүмкіндігі бар кітапханалар саны, 3-жолда Интернет желісіне сымсыз технология құралдары (WiFi) арқылы қатынау мүмкіндігі бар кітапханалар саны, 4-жолда пайдаланатын компьютерлер саны, 5-жолда жергілікті желі арқылы 
</w:t>
      </w:r>
      <w:r>
        <w:rPr>
          <w:rFonts w:ascii="Times New Roman"/>
          <w:b w:val="false"/>
          <w:i w:val="false"/>
          <w:color w:val="000000"/>
          <w:sz w:val="28"/>
        </w:rPr>
        <w:t>
</w:t>
      </w:r>
      <w:r>
        <w:rPr>
          <w:rFonts w:ascii="Times New Roman"/>
          <w:b w:val="false"/>
          <w:i w:val="false"/>
          <w:color w:val="000000"/>
          <w:sz w:val="28"/>
        </w:rPr>
        <w:t>
 интернет желісіне қатынау мүмкіндігі бар компьютерлер саны, 6-жолда көшірме-көбейту техникаларының саны, 7-жолда интернет-ресурстары бар кітапханалар саны көрсетіледі.</w:t>
      </w:r>
      <w:r>
        <w:br/>
      </w:r>
      <w:r>
        <w:rPr>
          <w:rFonts w:ascii="Times New Roman"/>
          <w:b w:val="false"/>
          <w:i w:val="false"/>
          <w:color w:val="000000"/>
          <w:sz w:val="28"/>
        </w:rPr>
        <w:t>
</w:t>
      </w:r>
      <w:r>
        <w:rPr>
          <w:rFonts w:ascii="Times New Roman"/>
          <w:b w:val="false"/>
          <w:i w:val="false"/>
          <w:color w:val="000000"/>
          <w:sz w:val="28"/>
        </w:rPr>
        <w:t>
      8-жолда телефон нөмірлері санына кітапханада тіркелген және қызметте пайдаланылатын телефон нөмірлері жазылады.</w:t>
      </w:r>
      <w:r>
        <w:br/>
      </w:r>
      <w:r>
        <w:rPr>
          <w:rFonts w:ascii="Times New Roman"/>
          <w:b w:val="false"/>
          <w:i w:val="false"/>
          <w:color w:val="000000"/>
          <w:sz w:val="28"/>
        </w:rPr>
        <w:t>
</w:t>
      </w:r>
      <w:r>
        <w:rPr>
          <w:rFonts w:ascii="Times New Roman"/>
          <w:b w:val="false"/>
          <w:i w:val="false"/>
          <w:color w:val="000000"/>
          <w:sz w:val="28"/>
        </w:rPr>
        <w:t>
      9-жолда көлік құралдарының санына кітапхана қызметінде пайдаланылатын, кітапхана теңгеріміндегі көлік құралдары жазылады.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«Кітапханалардың негізгі типтері»:</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w:t>
      </w:r>
      <w:r>
        <w:br/>
      </w:r>
      <w:r>
        <w:rPr>
          <w:rFonts w:ascii="Times New Roman"/>
          <w:b w:val="false"/>
          <w:i w:val="false"/>
          <w:color w:val="000000"/>
          <w:sz w:val="28"/>
        </w:rPr>
        <w:t>
</w:t>
      </w:r>
      <w:r>
        <w:rPr>
          <w:rFonts w:ascii="Times New Roman"/>
          <w:b w:val="false"/>
          <w:i w:val="false"/>
          <w:color w:val="000000"/>
          <w:sz w:val="28"/>
        </w:rPr>
        <w:t>
      2) 2-бөлім. «Кітапханалар ғимараттарының (үй-жайларының) саны және олардың аумағы»:</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 </w:t>
      </w:r>
      <w:r>
        <w:br/>
      </w:r>
      <w:r>
        <w:rPr>
          <w:rFonts w:ascii="Times New Roman"/>
          <w:b w:val="false"/>
          <w:i w:val="false"/>
          <w:color w:val="000000"/>
          <w:sz w:val="28"/>
        </w:rPr>
        <w:t>
</w:t>
      </w:r>
      <w:r>
        <w:rPr>
          <w:rFonts w:ascii="Times New Roman"/>
          <w:b w:val="false"/>
          <w:i w:val="false"/>
          <w:color w:val="000000"/>
          <w:sz w:val="28"/>
        </w:rPr>
        <w:t>
      3) 3-бөлім. «Кітапхана қызметтерінің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4-жолдан әр баған үшін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5-жолдан әр баған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6-жолдан әр баған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r>
        <w:br/>
      </w:r>
      <w:r>
        <w:rPr>
          <w:rFonts w:ascii="Times New Roman"/>
          <w:b w:val="false"/>
          <w:i w:val="false"/>
          <w:color w:val="000000"/>
          <w:sz w:val="28"/>
        </w:rPr>
        <w:t>
</w:t>
      </w:r>
      <w:r>
        <w:rPr>
          <w:rFonts w:ascii="Times New Roman"/>
          <w:b w:val="false"/>
          <w:i w:val="false"/>
          <w:color w:val="000000"/>
          <w:sz w:val="28"/>
        </w:rPr>
        <w:t>
      4) 4-бөлім. «Кітапхана қорының басылымдар тілдері бойынша қозғалысы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4-жолдардан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6 – 8-жолдардан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9-жол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10 – 12-жолдардан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13-жол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14 – 16-жолдардан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13-жол = 1 жол + 5 жол – 9-жол әр баған үшін </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7-бағандардан әр жол үшін </w:t>
      </w:r>
      <w:r>
        <w:br/>
      </w:r>
      <w:r>
        <w:rPr>
          <w:rFonts w:ascii="Times New Roman"/>
          <w:b w:val="false"/>
          <w:i w:val="false"/>
          <w:color w:val="000000"/>
          <w:sz w:val="28"/>
        </w:rPr>
        <w:t>
</w:t>
      </w:r>
      <w:r>
        <w:rPr>
          <w:rFonts w:ascii="Times New Roman"/>
          <w:b w:val="false"/>
          <w:i w:val="false"/>
          <w:color w:val="000000"/>
          <w:sz w:val="28"/>
        </w:rPr>
        <w:t>
      5) 5-бөлім. «Кітапхана қорының себептер бойынша жыл ішінде шығып қалғаны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4-жолдардан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7-бағандардан әр жол үшін </w:t>
      </w:r>
      <w:r>
        <w:br/>
      </w:r>
      <w:r>
        <w:rPr>
          <w:rFonts w:ascii="Times New Roman"/>
          <w:b w:val="false"/>
          <w:i w:val="false"/>
          <w:color w:val="000000"/>
          <w:sz w:val="28"/>
        </w:rPr>
        <w:t>
</w:t>
      </w:r>
      <w:r>
        <w:rPr>
          <w:rFonts w:ascii="Times New Roman"/>
          <w:b w:val="false"/>
          <w:i w:val="false"/>
          <w:color w:val="000000"/>
          <w:sz w:val="28"/>
        </w:rPr>
        <w:t>
      6) 6-бөлім. «Кітапхана қорының жыл соңына білім салалары бойынша жағдайы»:</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2 - 7 - бағандардан </w:t>
      </w:r>
      <w:r>
        <w:br/>
      </w:r>
      <w:r>
        <w:rPr>
          <w:rFonts w:ascii="Times New Roman"/>
          <w:b w:val="false"/>
          <w:i w:val="false"/>
          <w:color w:val="000000"/>
          <w:sz w:val="28"/>
        </w:rPr>
        <w:t>
</w:t>
      </w:r>
      <w:r>
        <w:rPr>
          <w:rFonts w:ascii="Times New Roman"/>
          <w:b w:val="false"/>
          <w:i w:val="false"/>
          <w:color w:val="000000"/>
          <w:sz w:val="28"/>
        </w:rPr>
        <w:t>
      7) 7-бөлім. «Әдебиетті беру туралы мәліметтер»:</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 3-жолдардан әр баған үшін</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 7-бағандардан әр жол үшін </w:t>
      </w:r>
      <w:r>
        <w:br/>
      </w:r>
      <w:r>
        <w:rPr>
          <w:rFonts w:ascii="Times New Roman"/>
          <w:b w:val="false"/>
          <w:i w:val="false"/>
          <w:color w:val="000000"/>
          <w:sz w:val="28"/>
        </w:rPr>
        <w:t>
</w:t>
      </w:r>
      <w:r>
        <w:rPr>
          <w:rFonts w:ascii="Times New Roman"/>
          <w:b w:val="false"/>
          <w:i w:val="false"/>
          <w:color w:val="000000"/>
          <w:sz w:val="28"/>
        </w:rPr>
        <w:t xml:space="preserve">
      8) 8-бөлім. «Кітапханадағы ақпараттық-коммуникациялық технологиялардың бары»: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 </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әр баған үшін.</w:t>
      </w:r>
    </w:p>
    <w:bookmarkEnd w:id="12"/>
    <w:bookmarkStart w:name="z9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3-қосымша  </w:t>
      </w:r>
    </w:p>
    <w:bookmarkEnd w:id="13"/>
    <w:p>
      <w:pPr>
        <w:spacing w:after="0"/>
        <w:ind w:left="0"/>
        <w:jc w:val="both"/>
      </w:pPr>
      <w:r>
        <w:rPr>
          <w:rFonts w:ascii="Times New Roman"/>
          <w:b w:val="false"/>
          <w:i w:val="false"/>
          <w:color w:val="ff0000"/>
          <w:sz w:val="28"/>
        </w:rPr>
        <w:t xml:space="preserve">      Ескерту. 3-қосымша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2010 жылғы 20 қыркүйектегі</w:t>
            </w:r>
            <w:r>
              <w:br/>
            </w:r>
            <w:r>
              <w:rPr>
                <w:rFonts w:ascii="Times New Roman"/>
                <w:b w:val="false"/>
                <w:i w:val="false"/>
                <w:color w:val="000000"/>
                <w:sz w:val="20"/>
              </w:rPr>
              <w:t>
</w:t>
            </w:r>
            <w:r>
              <w:rPr>
                <w:rFonts w:ascii="Times New Roman"/>
                <w:b w:val="false"/>
                <w:i w:val="false"/>
                <w:color w:val="000000"/>
                <w:sz w:val="20"/>
              </w:rPr>
              <w:t>№ 264 бұйрығына 3-қосымша</w:t>
            </w:r>
            <w:r>
              <w:br/>
            </w:r>
            <w:r>
              <w:rPr>
                <w:rFonts w:ascii="Times New Roman"/>
                <w:b w:val="false"/>
                <w:i w:val="false"/>
                <w:color w:val="000000"/>
                <w:sz w:val="20"/>
              </w:rPr>
              <w:t>
</w:t>
            </w: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зоопарка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 қызметін жүзеге асыратын заңды тұлғалар және дара кәсіпкерлер, сондай-ақ өз теңгерімінде хайуанаттар паркі бар кәсіпорындар (экономикалық қызмет түрлерінің номенклатурасы бойынша коды 91.04.1)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зоопарков, а также предприятия, имеющие на своем балансе зоопарки (код по Номенклатуре видов экономической деятельности 91.04.1).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Start w:name="z99" w:id="14"/>
    <w:p>
      <w:pPr>
        <w:spacing w:after="0"/>
        <w:ind w:left="0"/>
        <w:jc w:val="both"/>
      </w:pPr>
      <w:r>
        <w:rPr>
          <w:rFonts w:ascii="Times New Roman"/>
          <w:b w:val="false"/>
          <w:i w:val="false"/>
          <w:color w:val="000000"/>
          <w:sz w:val="28"/>
        </w:rPr>
        <w:t>
</w:t>
      </w:r>
      <w:r>
        <w:rPr>
          <w:rFonts w:ascii="Times New Roman"/>
          <w:b/>
          <w:i w:val="false"/>
          <w:color w:val="000000"/>
          <w:sz w:val="28"/>
        </w:rPr>
        <w:t>1. Хайуанаттар паркі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8021"/>
        <w:gridCol w:w="3188"/>
      </w:tblGrid>
      <w:tr>
        <w:trPr>
          <w:trHeight w:val="39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w:t>
            </w:r>
            <w:r>
              <w:rPr>
                <w:rFonts w:ascii="Times New Roman"/>
                <w:b w:val="false"/>
                <w:i w:val="false"/>
                <w:color w:val="000000"/>
                <w:sz w:val="20"/>
              </w:rPr>
              <w:t>Число зоопарков, единиц</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Площадь помещений для животных, птиц, рыб, квадратных метров</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 тысяч тенге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 тенге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5"/>
    <w:p>
      <w:pPr>
        <w:spacing w:after="0"/>
        <w:ind w:left="0"/>
        <w:jc w:val="both"/>
      </w:pPr>
      <w:r>
        <w:rPr>
          <w:rFonts w:ascii="Times New Roman"/>
          <w:b w:val="false"/>
          <w:i w:val="false"/>
          <w:color w:val="000000"/>
          <w:sz w:val="28"/>
        </w:rPr>
        <w:t>
</w:t>
      </w: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5363"/>
        <w:gridCol w:w="2823"/>
        <w:gridCol w:w="3009"/>
      </w:tblGrid>
      <w:tr>
        <w:trPr>
          <w:trHeight w:val="54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 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жорғалайтындар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______________(Ф.И.О., подпись) 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9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4-қосымша  </w:t>
      </w:r>
    </w:p>
    <w:bookmarkEnd w:id="16"/>
    <w:p>
      <w:pPr>
        <w:spacing w:after="0"/>
        <w:ind w:left="0"/>
        <w:jc w:val="both"/>
      </w:pPr>
      <w:r>
        <w:rPr>
          <w:rFonts w:ascii="Times New Roman"/>
          <w:b w:val="false"/>
          <w:i w:val="false"/>
          <w:color w:val="ff0000"/>
          <w:sz w:val="28"/>
        </w:rPr>
        <w:t xml:space="preserve">      Ескерту. 4-қосымша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bookmarkStart w:name="z101" w:id="17"/>
    <w:p>
      <w:pPr>
        <w:spacing w:after="0"/>
        <w:ind w:left="0"/>
        <w:jc w:val="left"/>
      </w:pPr>
      <w:r>
        <w:rPr>
          <w:rFonts w:ascii="Times New Roman"/>
          <w:b/>
          <w:i w:val="false"/>
          <w:color w:val="000000"/>
        </w:rPr>
        <w:t xml:space="preserve"> 
«Хайуанаттар паркінің қызметі туралы есеп»</w:t>
      </w:r>
      <w:r>
        <w:br/>
      </w:r>
      <w:r>
        <w:rPr>
          <w:rFonts w:ascii="Times New Roman"/>
          <w:b/>
          <w:i w:val="false"/>
          <w:color w:val="000000"/>
        </w:rPr>
        <w:t>
(коды 0581104, индексі 1-хайуанаттар паркі, кезенділігі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7"/>
    <w:bookmarkStart w:name="z102" w:id="1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әзірленеді және «Хайуанаттар паркінің қызметі туралы есеп» (коды 0581104, индексі </w:t>
      </w:r>
      <w:r>
        <w:br/>
      </w:r>
      <w:r>
        <w:rPr>
          <w:rFonts w:ascii="Times New Roman"/>
          <w:b w:val="false"/>
          <w:i w:val="false"/>
          <w:color w:val="000000"/>
          <w:sz w:val="28"/>
        </w:rPr>
        <w:t>
</w:t>
      </w:r>
      <w:r>
        <w:rPr>
          <w:rFonts w:ascii="Times New Roman"/>
          <w:b w:val="false"/>
          <w:i w:val="false"/>
          <w:color w:val="000000"/>
          <w:sz w:val="28"/>
        </w:rPr>
        <w:t>
1-хайуанаттар паркі, кезенділігі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балық – омыртқалы су жануарының бір тобы;</w:t>
      </w:r>
      <w:r>
        <w:br/>
      </w:r>
      <w:r>
        <w:rPr>
          <w:rFonts w:ascii="Times New Roman"/>
          <w:b w:val="false"/>
          <w:i w:val="false"/>
          <w:color w:val="000000"/>
          <w:sz w:val="28"/>
        </w:rPr>
        <w:t>
</w:t>
      </w:r>
      <w:r>
        <w:rPr>
          <w:rFonts w:ascii="Times New Roman"/>
          <w:b w:val="false"/>
          <w:i w:val="false"/>
          <w:color w:val="000000"/>
          <w:sz w:val="28"/>
        </w:rPr>
        <w:t xml:space="preserve">
      2) бауырымен жорғалаушылар (рептилиялар) – құрғақта өмір сүруге бейімделген, омыртқалы жануарлар тобы; </w:t>
      </w:r>
      <w:r>
        <w:br/>
      </w:r>
      <w:r>
        <w:rPr>
          <w:rFonts w:ascii="Times New Roman"/>
          <w:b w:val="false"/>
          <w:i w:val="false"/>
          <w:color w:val="000000"/>
          <w:sz w:val="28"/>
        </w:rPr>
        <w:t>
</w:t>
      </w:r>
      <w:r>
        <w:rPr>
          <w:rFonts w:ascii="Times New Roman"/>
          <w:b w:val="false"/>
          <w:i w:val="false"/>
          <w:color w:val="000000"/>
          <w:sz w:val="28"/>
        </w:rPr>
        <w:t>
      3) көрме – экономика, ғылым, техника, мәдениет, көркемөнер және қоғамдық өмірдің басқа салаларындағы жетістіктерді көпшілікке көрсету;</w:t>
      </w:r>
      <w:r>
        <w:br/>
      </w:r>
      <w:r>
        <w:rPr>
          <w:rFonts w:ascii="Times New Roman"/>
          <w:b w:val="false"/>
          <w:i w:val="false"/>
          <w:color w:val="000000"/>
          <w:sz w:val="28"/>
        </w:rPr>
        <w:t>
</w:t>
      </w:r>
      <w:r>
        <w:rPr>
          <w:rFonts w:ascii="Times New Roman"/>
          <w:b w:val="false"/>
          <w:i w:val="false"/>
          <w:color w:val="000000"/>
          <w:sz w:val="28"/>
        </w:rPr>
        <w:t xml:space="preserve">
      4) қосмекенділер (амфибиялар) – суда өмір сүруден су мен құрғақта өмір сүруге ауысқан жер үстінде мекендейтін омыртқалы жануарлар тобы; </w:t>
      </w:r>
      <w:r>
        <w:br/>
      </w:r>
      <w:r>
        <w:rPr>
          <w:rFonts w:ascii="Times New Roman"/>
          <w:b w:val="false"/>
          <w:i w:val="false"/>
          <w:color w:val="000000"/>
          <w:sz w:val="28"/>
        </w:rPr>
        <w:t>
</w:t>
      </w:r>
      <w:r>
        <w:rPr>
          <w:rFonts w:ascii="Times New Roman"/>
          <w:b w:val="false"/>
          <w:i w:val="false"/>
          <w:color w:val="000000"/>
          <w:sz w:val="28"/>
        </w:rPr>
        <w:t xml:space="preserve">
      5) құстар – басынан бастап ұшуға бейімделген қанатты, жылы қандылар, жұмыртқалайтын омыртқалылар; </w:t>
      </w:r>
      <w:r>
        <w:br/>
      </w:r>
      <w:r>
        <w:rPr>
          <w:rFonts w:ascii="Times New Roman"/>
          <w:b w:val="false"/>
          <w:i w:val="false"/>
          <w:color w:val="000000"/>
          <w:sz w:val="28"/>
        </w:rPr>
        <w:t>
</w:t>
      </w:r>
      <w:r>
        <w:rPr>
          <w:rFonts w:ascii="Times New Roman"/>
          <w:b w:val="false"/>
          <w:i w:val="false"/>
          <w:color w:val="000000"/>
          <w:sz w:val="28"/>
        </w:rPr>
        <w:t>
      6) сүтқоректілер – бұл ұйымшылдығы анағұрлым жоғары омыртқалылар;</w:t>
      </w:r>
      <w:r>
        <w:br/>
      </w:r>
      <w:r>
        <w:rPr>
          <w:rFonts w:ascii="Times New Roman"/>
          <w:b w:val="false"/>
          <w:i w:val="false"/>
          <w:color w:val="000000"/>
          <w:sz w:val="28"/>
        </w:rPr>
        <w:t>
</w:t>
      </w:r>
      <w:r>
        <w:rPr>
          <w:rFonts w:ascii="Times New Roman"/>
          <w:b w:val="false"/>
          <w:i w:val="false"/>
          <w:color w:val="000000"/>
          <w:sz w:val="28"/>
        </w:rPr>
        <w:t>
      7) хайуанаттар паркі – жабайы жануарларды халыққа көрсету, зерделеу, сақтау және өрбіту, сондай-ақ оларды кейін табиғи елді мекендерге жіберу мақсатында көбінесе еріксіз қамауда (торда, торлы қораларда) немесе жартылай қамауда (үлкен қоршалған алаңдарда) ұстауға арналған ғылыми-ағартушылық мекеме;</w:t>
      </w:r>
      <w:r>
        <w:br/>
      </w:r>
      <w:r>
        <w:rPr>
          <w:rFonts w:ascii="Times New Roman"/>
          <w:b w:val="false"/>
          <w:i w:val="false"/>
          <w:color w:val="000000"/>
          <w:sz w:val="28"/>
        </w:rPr>
        <w:t>
</w:t>
      </w:r>
      <w:r>
        <w:rPr>
          <w:rFonts w:ascii="Times New Roman"/>
          <w:b w:val="false"/>
          <w:i w:val="false"/>
          <w:color w:val="000000"/>
          <w:sz w:val="28"/>
        </w:rPr>
        <w:t xml:space="preserve">
      8) хайуанаттар паркіне келушілер – хайуанаттар паркіне кіру билеттері бойынша немесе белгіленген тәртіпте экскурсиялық жолдамалармен ресімделген келуші адамдар; </w:t>
      </w:r>
      <w:r>
        <w:br/>
      </w:r>
      <w:r>
        <w:rPr>
          <w:rFonts w:ascii="Times New Roman"/>
          <w:b w:val="false"/>
          <w:i w:val="false"/>
          <w:color w:val="000000"/>
          <w:sz w:val="28"/>
        </w:rPr>
        <w:t>
</w:t>
      </w:r>
      <w:r>
        <w:rPr>
          <w:rFonts w:ascii="Times New Roman"/>
          <w:b w:val="false"/>
          <w:i w:val="false"/>
          <w:color w:val="000000"/>
          <w:sz w:val="28"/>
        </w:rPr>
        <w:t>
      9) экскурсия – көрнекі орындарға ғылыми, оқу немесе мәдени-ағартушылық мақсаттармен бару.</w:t>
      </w:r>
      <w:r>
        <w:br/>
      </w:r>
      <w:r>
        <w:rPr>
          <w:rFonts w:ascii="Times New Roman"/>
          <w:b w:val="false"/>
          <w:i w:val="false"/>
          <w:color w:val="000000"/>
          <w:sz w:val="28"/>
        </w:rPr>
        <w:t>
</w:t>
      </w:r>
      <w:r>
        <w:rPr>
          <w:rFonts w:ascii="Times New Roman"/>
          <w:b w:val="false"/>
          <w:i w:val="false"/>
          <w:color w:val="000000"/>
          <w:sz w:val="28"/>
        </w:rPr>
        <w:t>
      3. Уақытша жабылған немесе келушілерге қайта ашылған хайуанаттар паркі статистикалық нысанды өзі жұмыс істеген кезеңге толтырады.</w:t>
      </w:r>
      <w:r>
        <w:br/>
      </w:r>
      <w:r>
        <w:rPr>
          <w:rFonts w:ascii="Times New Roman"/>
          <w:b w:val="false"/>
          <w:i w:val="false"/>
          <w:color w:val="000000"/>
          <w:sz w:val="28"/>
        </w:rPr>
        <w:t>
</w:t>
      </w:r>
      <w:r>
        <w:rPr>
          <w:rFonts w:ascii="Times New Roman"/>
          <w:b w:val="false"/>
          <w:i w:val="false"/>
          <w:color w:val="000000"/>
          <w:sz w:val="28"/>
        </w:rPr>
        <w:t>
      1-бөлімнің 2-жолында аумақтың жалпы алаңы жерге берілген Мемлекеттік акті негізінде көрсетіледі, оған жануарларды, құстар мен балықтарды ұстауға арналған торлы қораларды, жануарларды, құстар мен балықтарды қоректендіретін қоршаудың алаңдары, әкімшілік және қызметтік үй-жайлардың алаңдары, су қоймаларының алаңы кіреді.</w:t>
      </w:r>
      <w:r>
        <w:br/>
      </w:r>
      <w:r>
        <w:rPr>
          <w:rFonts w:ascii="Times New Roman"/>
          <w:b w:val="false"/>
          <w:i w:val="false"/>
          <w:color w:val="000000"/>
          <w:sz w:val="28"/>
        </w:rPr>
        <w:t>
</w:t>
      </w:r>
      <w:r>
        <w:rPr>
          <w:rFonts w:ascii="Times New Roman"/>
          <w:b w:val="false"/>
          <w:i w:val="false"/>
          <w:color w:val="000000"/>
          <w:sz w:val="28"/>
        </w:rPr>
        <w:t>
      3-жолда жануарларды, құстарды және балықтарды асырауға арналған үй-жайдың алаңы көрсетіледі.</w:t>
      </w:r>
      <w:r>
        <w:br/>
      </w:r>
      <w:r>
        <w:rPr>
          <w:rFonts w:ascii="Times New Roman"/>
          <w:b w:val="false"/>
          <w:i w:val="false"/>
          <w:color w:val="000000"/>
          <w:sz w:val="28"/>
        </w:rPr>
        <w:t>
</w:t>
      </w:r>
      <w:r>
        <w:rPr>
          <w:rFonts w:ascii="Times New Roman"/>
          <w:b w:val="false"/>
          <w:i w:val="false"/>
          <w:color w:val="000000"/>
          <w:sz w:val="28"/>
        </w:rPr>
        <w:t>
      4-жолда есепті жылы хайуанаттар паркіне келушілердің жалпы саны көрсетіледі. Келушілер санына кіру (ақылы және ақысыз) билеттері бойынша есептелетін жеке келушілер, экскурсиялық қызмет көрсетулер және экскурсиялық жолдама (жекелеген келушілер құралған топтар үшін) билеттері бойынша келушілер саны қосылады.</w:t>
      </w:r>
      <w:r>
        <w:br/>
      </w:r>
      <w:r>
        <w:rPr>
          <w:rFonts w:ascii="Times New Roman"/>
          <w:b w:val="false"/>
          <w:i w:val="false"/>
          <w:color w:val="000000"/>
          <w:sz w:val="28"/>
        </w:rPr>
        <w:t>
</w:t>
      </w:r>
      <w:r>
        <w:rPr>
          <w:rFonts w:ascii="Times New Roman"/>
          <w:b w:val="false"/>
          <w:i w:val="false"/>
          <w:color w:val="000000"/>
          <w:sz w:val="28"/>
        </w:rPr>
        <w:t>
      5 және 6-жолдарда жолда өткізілген экскурсиялар және ұйымдастырылған көрмелер саны хайуанаттар паркінің іс-шараларын тіркеу журналдарында жасалған жазбалар негізінде толтырылады.</w:t>
      </w:r>
      <w:r>
        <w:br/>
      </w:r>
      <w:r>
        <w:rPr>
          <w:rFonts w:ascii="Times New Roman"/>
          <w:b w:val="false"/>
          <w:i w:val="false"/>
          <w:color w:val="000000"/>
          <w:sz w:val="28"/>
        </w:rPr>
        <w:t>
</w:t>
      </w:r>
      <w:r>
        <w:rPr>
          <w:rFonts w:ascii="Times New Roman"/>
          <w:b w:val="false"/>
          <w:i w:val="false"/>
          <w:color w:val="000000"/>
          <w:sz w:val="28"/>
        </w:rPr>
        <w:t>
      7-жолда көрсетілген қызметтен түскен табыстарға кіру билетінің құны, хайуанаттар паркінің өз күшімен өткізілген экскурсиялық қызметі, цирк көрсетілімдері үшін төлем кіреді.</w:t>
      </w:r>
      <w:r>
        <w:br/>
      </w:r>
      <w:r>
        <w:rPr>
          <w:rFonts w:ascii="Times New Roman"/>
          <w:b w:val="false"/>
          <w:i w:val="false"/>
          <w:color w:val="000000"/>
          <w:sz w:val="28"/>
        </w:rPr>
        <w:t>
</w:t>
      </w:r>
      <w:r>
        <w:rPr>
          <w:rFonts w:ascii="Times New Roman"/>
          <w:b w:val="false"/>
          <w:i w:val="false"/>
          <w:color w:val="000000"/>
          <w:sz w:val="28"/>
        </w:rPr>
        <w:t>
      2-бөлімнің 1 және 2-бағандарында жануарлар түрлері мен дана саны жануарлар қозғалысы туралы ай сайынғы жазбалар негізінде қалыптасатын Жануарларды түгендеу тізімдемесі және Бүкіләлемдік жануарлар есебін «ARKS» (егер бар болса) компьютерлік бағдарламасы негізінде толтырылады.</w:t>
      </w:r>
      <w:r>
        <w:br/>
      </w:r>
      <w:r>
        <w:rPr>
          <w:rFonts w:ascii="Times New Roman"/>
          <w:b w:val="false"/>
          <w:i w:val="false"/>
          <w:color w:val="000000"/>
          <w:sz w:val="28"/>
        </w:rPr>
        <w:t>
</w:t>
      </w:r>
      <w:r>
        <w:rPr>
          <w:rFonts w:ascii="Times New Roman"/>
          <w:b w:val="false"/>
          <w:i w:val="false"/>
          <w:color w:val="000000"/>
          <w:sz w:val="28"/>
        </w:rPr>
        <w:t>
      4.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1-бөлім. «Хайуанаттар паркі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3-жол &lt; 2-жолдан;</w:t>
      </w:r>
      <w:r>
        <w:br/>
      </w:r>
      <w:r>
        <w:rPr>
          <w:rFonts w:ascii="Times New Roman"/>
          <w:b w:val="false"/>
          <w:i w:val="false"/>
          <w:color w:val="000000"/>
          <w:sz w:val="28"/>
        </w:rPr>
        <w:t>
</w:t>
      </w:r>
      <w:r>
        <w:rPr>
          <w:rFonts w:ascii="Times New Roman"/>
          <w:b w:val="false"/>
          <w:i w:val="false"/>
          <w:color w:val="000000"/>
          <w:sz w:val="28"/>
        </w:rPr>
        <w:t>
      2) 2-бөлім. «Жылдың соңына жануарлар, құстар, балықтардың түрлері мен даналар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2- 7-жолдардан әр бағандар үшін.</w:t>
      </w:r>
    </w:p>
    <w:bookmarkEnd w:id="18"/>
    <w:bookmarkStart w:name="z12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5-қосымша  </w:t>
      </w:r>
    </w:p>
    <w:bookmarkEnd w:id="19"/>
    <w:p>
      <w:pPr>
        <w:spacing w:after="0"/>
        <w:ind w:left="0"/>
        <w:jc w:val="both"/>
      </w:pPr>
      <w:r>
        <w:rPr>
          <w:rFonts w:ascii="Times New Roman"/>
          <w:b w:val="false"/>
          <w:i w:val="false"/>
          <w:color w:val="ff0000"/>
          <w:sz w:val="28"/>
        </w:rPr>
        <w:t xml:space="preserve">      Ескерту. 5-қосымша жаңа редакцияда - ҚР Статистика агенттігі төрағасының 2011.08.23 </w:t>
      </w:r>
      <w:r>
        <w:rPr>
          <w:rFonts w:ascii="Times New Roman"/>
          <w:b w:val="false"/>
          <w:i w:val="false"/>
          <w:color w:val="ff0000"/>
          <w:sz w:val="28"/>
        </w:rPr>
        <w:t>№ 244</w:t>
      </w:r>
      <w:r>
        <w:rPr>
          <w:rFonts w:ascii="Times New Roman"/>
          <w:b w:val="false"/>
          <w:i w:val="false"/>
          <w:color w:val="ff0000"/>
          <w:sz w:val="28"/>
        </w:rPr>
        <w:t>  (2012.01.01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416"/>
        <w:gridCol w:w="2418"/>
        <w:gridCol w:w="54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68400" cy="838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20 қыркүйектегі № 264 бұйрығына 5-қосымша</w:t>
            </w:r>
            <w:r>
              <w:br/>
            </w:r>
            <w:r>
              <w:rPr>
                <w:rFonts w:ascii="Times New Roman"/>
                <w:b w:val="false"/>
                <w:i w:val="false"/>
                <w:color w:val="000000"/>
                <w:sz w:val="20"/>
              </w:rPr>
              <w:t>
</w:t>
            </w:r>
            <w:r>
              <w:rPr>
                <w:rFonts w:ascii="Times New Roman"/>
                <w:b w:val="false"/>
                <w:i w:val="false"/>
                <w:color w:val="000000"/>
                <w:sz w:val="20"/>
              </w:rPr>
              <w:t>Приложение 5 к приказу Председателя Агентства Республики Казахстан по статистике от 20 сентября 2010 года №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1 часа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rPr>
                      <w:rFonts w:ascii="Times New Roman"/>
                      <w:b w:val="false"/>
                      <w:i w:val="false"/>
                      <w:color w:val="000000"/>
                      <w:sz w:val="20"/>
                    </w:rPr>
                    <w:t xml:space="preserve"> 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0591104</w:t>
            </w:r>
            <w:r>
              <w:br/>
            </w:r>
            <w:r>
              <w:rPr>
                <w:rFonts w:ascii="Times New Roman"/>
                <w:b w:val="false"/>
                <w:i w:val="false"/>
                <w:color w:val="000000"/>
                <w:sz w:val="20"/>
              </w:rPr>
              <w:t>
</w:t>
            </w:r>
            <w:r>
              <w:rPr>
                <w:rFonts w:ascii="Times New Roman"/>
                <w:b w:val="false"/>
                <w:i w:val="false"/>
                <w:color w:val="000000"/>
                <w:sz w:val="20"/>
              </w:rPr>
              <w:t>код статистической формы 0591104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организаций, осуществляющих кинопоказ и производство кинофильмов</w:t>
            </w:r>
          </w:p>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кино</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5-таңбалы ЭҚЖЖ-нің 59.11.0 кодына сәйкес кино, бейнефильмдер және телевизиялық бағдарламаларды шығаруды жүзеге асыратын заңды тұлғалар тапсырылады.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кинофильмов,согласно коду по Номенклатуре видов экономической деятельности (далее - ОКЭД 5-ти значного-59.11.0.и юридические лица,осуществляющие деятельность,связанную с производством кино-,видеофильмов и телевизионных программ согласно коду ОКЭД 5-ти значного-59.11.0.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ЖСН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ИИН  |_|_|_|_|_|_|_|_|_|_|_|_|</w:t>
            </w:r>
          </w:p>
        </w:tc>
      </w:tr>
    </w:tbl>
    <w:bookmarkStart w:name="z161" w:id="20"/>
    <w:p>
      <w:pPr>
        <w:spacing w:after="0"/>
        <w:ind w:left="0"/>
        <w:jc w:val="both"/>
      </w:pPr>
      <w:r>
        <w:rPr>
          <w:rFonts w:ascii="Times New Roman"/>
          <w:b w:val="false"/>
          <w:i w:val="false"/>
          <w:color w:val="000000"/>
          <w:sz w:val="28"/>
        </w:rPr>
        <w:t>
</w:t>
      </w:r>
      <w:r>
        <w:rPr>
          <w:rFonts w:ascii="Times New Roman"/>
          <w:b/>
          <w:i w:val="false"/>
          <w:color w:val="000000"/>
          <w:sz w:val="28"/>
        </w:rPr>
        <w:t>1-кесте. Кннотеатрлар санын көрсетіңіз, бірлік</w:t>
      </w:r>
      <w:r>
        <w:br/>
      </w:r>
      <w:r>
        <w:rPr>
          <w:rFonts w:ascii="Times New Roman"/>
          <w:b w:val="false"/>
          <w:i w:val="false"/>
          <w:color w:val="000000"/>
          <w:sz w:val="28"/>
        </w:rPr>
        <w:t>
Таблица 1. Укажите число кинотеатров,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933"/>
        <w:gridCol w:w="2573"/>
        <w:gridCol w:w="34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w:t>
            </w:r>
            <w:r>
              <w:rPr>
                <w:rFonts w:ascii="Times New Roman"/>
                <w:b w:val="false"/>
                <w:i w:val="false"/>
                <w:color w:val="000000"/>
                <w:sz w:val="20"/>
              </w:rPr>
              <w:t>Количество кинотеатров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w:t>
            </w:r>
            <w:r>
              <w:rPr>
                <w:rFonts w:ascii="Times New Roman"/>
                <w:b w:val="false"/>
                <w:i w:val="false"/>
                <w:color w:val="000000"/>
                <w:sz w:val="20"/>
              </w:rPr>
              <w:t>крытые кинотеатры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i w:val="false"/>
                <w:color w:val="000000"/>
                <w:sz w:val="20"/>
              </w:rPr>
              <w:t xml:space="preserve">1 </w:t>
            </w:r>
            <w:r>
              <w:rPr>
                <w:rFonts w:ascii="Times New Roman"/>
                <w:b w:val="false"/>
                <w:i w:val="false"/>
                <w:color w:val="000000"/>
                <w:sz w:val="20"/>
              </w:rPr>
              <w:t>экраном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w:t>
            </w:r>
            <w:r>
              <w:rPr>
                <w:rFonts w:ascii="Times New Roman"/>
                <w:b w:val="false"/>
                <w:i w:val="false"/>
                <w:color w:val="000000"/>
                <w:sz w:val="20"/>
              </w:rPr>
              <w:t>с 2-7 экранами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w:t>
            </w:r>
            <w:r>
              <w:br/>
            </w:r>
            <w:r>
              <w:rPr>
                <w:rFonts w:ascii="Times New Roman"/>
                <w:b w:val="false"/>
                <w:i w:val="false"/>
                <w:color w:val="000000"/>
                <w:sz w:val="20"/>
              </w:rPr>
              <w:t>
</w:t>
            </w:r>
            <w:r>
              <w:rPr>
                <w:rFonts w:ascii="Times New Roman"/>
                <w:b w:val="false"/>
                <w:i w:val="false"/>
                <w:color w:val="000000"/>
                <w:sz w:val="20"/>
              </w:rPr>
              <w:t>с 8 и более экранами (многозальные)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w:t>
            </w:r>
            <w:r>
              <w:rPr>
                <w:rFonts w:ascii="Times New Roman"/>
                <w:b w:val="false"/>
                <w:i w:val="false"/>
                <w:color w:val="000000"/>
                <w:sz w:val="20"/>
              </w:rPr>
              <w:t>количество крытых цифровых кинотеатров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val="false"/>
                <w:i w:val="false"/>
                <w:color w:val="000000"/>
                <w:sz w:val="20"/>
              </w:rPr>
              <w:t> </w:t>
            </w:r>
            <w:r>
              <w:rPr>
                <w:rFonts w:ascii="Times New Roman"/>
                <w:b/>
                <w:i w:val="false"/>
                <w:color w:val="000000"/>
                <w:sz w:val="20"/>
              </w:rPr>
              <w:t>да кинотеатрлар</w:t>
            </w:r>
            <w:r>
              <w:br/>
            </w:r>
            <w:r>
              <w:rPr>
                <w:rFonts w:ascii="Times New Roman"/>
                <w:b w:val="false"/>
                <w:i w:val="false"/>
                <w:color w:val="000000"/>
                <w:sz w:val="20"/>
              </w:rPr>
              <w:t>
</w:t>
            </w:r>
            <w:r>
              <w:rPr>
                <w:rFonts w:ascii="Times New Roman"/>
                <w:b w:val="false"/>
                <w:i w:val="false"/>
                <w:color w:val="000000"/>
                <w:sz w:val="20"/>
              </w:rPr>
              <w:t>другие кинотеатры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видеокөрініс</w:t>
            </w:r>
            <w:r>
              <w:br/>
            </w:r>
            <w:r>
              <w:rPr>
                <w:rFonts w:ascii="Times New Roman"/>
                <w:b w:val="false"/>
                <w:i w:val="false"/>
                <w:color w:val="000000"/>
                <w:sz w:val="20"/>
              </w:rPr>
              <w:t>
</w:t>
            </w:r>
            <w:r>
              <w:rPr>
                <w:rFonts w:ascii="Times New Roman"/>
                <w:b w:val="false"/>
                <w:i w:val="false"/>
                <w:color w:val="000000"/>
                <w:sz w:val="20"/>
              </w:rPr>
              <w:t>видеоизображение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аппаратура</w:t>
            </w:r>
            <w:r>
              <w:br/>
            </w:r>
            <w:r>
              <w:rPr>
                <w:rFonts w:ascii="Times New Roman"/>
                <w:b w:val="false"/>
                <w:i w:val="false"/>
                <w:color w:val="000000"/>
                <w:sz w:val="20"/>
              </w:rPr>
              <w:t>
</w:t>
            </w:r>
            <w:r>
              <w:rPr>
                <w:rFonts w:ascii="Times New Roman"/>
                <w:b w:val="false"/>
                <w:i w:val="false"/>
                <w:color w:val="000000"/>
                <w:sz w:val="20"/>
              </w:rPr>
              <w:t>другая аппаратура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21"/>
    <w:p>
      <w:pPr>
        <w:spacing w:after="0"/>
        <w:ind w:left="0"/>
        <w:jc w:val="both"/>
      </w:pPr>
      <w:r>
        <w:rPr>
          <w:rFonts w:ascii="Times New Roman"/>
          <w:b w:val="false"/>
          <w:i w:val="false"/>
          <w:color w:val="000000"/>
          <w:sz w:val="28"/>
        </w:rPr>
        <w:t>
</w:t>
      </w:r>
      <w:r>
        <w:rPr>
          <w:rFonts w:ascii="Times New Roman"/>
          <w:b/>
          <w:i w:val="false"/>
          <w:color w:val="000000"/>
          <w:sz w:val="28"/>
        </w:rPr>
        <w:t>2-кесте. Кино көрсетуді жүзеге асыратын ұйымдар қызметінің негізгі сипаттамаларын көрсетіңіз</w:t>
      </w:r>
      <w:r>
        <w:br/>
      </w:r>
      <w:r>
        <w:rPr>
          <w:rFonts w:ascii="Times New Roman"/>
          <w:b w:val="false"/>
          <w:i w:val="false"/>
          <w:color w:val="000000"/>
          <w:sz w:val="28"/>
        </w:rPr>
        <w:t>
Таблица 2.Укажите основные характеристики деятельности организаций, осуществляющих кинопоказ</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673"/>
        <w:gridCol w:w="1953"/>
        <w:gridCol w:w="46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rPr>
                <w:rFonts w:ascii="Times New Roman"/>
                <w:b w:val="false"/>
                <w:i w:val="false"/>
                <w:color w:val="000000"/>
                <w:sz w:val="20"/>
              </w:rPr>
              <w:t xml:space="preserve">- </w:t>
            </w: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Количество кинозалов в кинотеатрах,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кинозалов в крытых кинотеатрах,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 сандық кинозалдар саны</w:t>
            </w:r>
            <w:r>
              <w:br/>
            </w:r>
            <w:r>
              <w:rPr>
                <w:rFonts w:ascii="Times New Roman"/>
                <w:b w:val="false"/>
                <w:i w:val="false"/>
                <w:color w:val="000000"/>
                <w:sz w:val="20"/>
              </w:rPr>
              <w:t>
</w:t>
            </w:r>
            <w:r>
              <w:rPr>
                <w:rFonts w:ascii="Times New Roman"/>
                <w:b w:val="false"/>
                <w:i w:val="false"/>
                <w:color w:val="000000"/>
                <w:sz w:val="20"/>
              </w:rPr>
              <w:t>из них цифровые кинозалы в крытых кинотеатрах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w:t>
            </w:r>
            <w:r>
              <w:rPr>
                <w:rFonts w:ascii="Times New Roman"/>
                <w:b w:val="false"/>
                <w:i w:val="false"/>
                <w:color w:val="000000"/>
                <w:sz w:val="20"/>
              </w:rPr>
              <w:t>Количество мест в кинозалах,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жабық кинотеатрлардағы орындар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мест в кинозалах крытых кинотеатров,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кинотеатров, квадратных метров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киноустановок,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 бірлік</w:t>
            </w:r>
            <w:r>
              <w:br/>
            </w:r>
            <w:r>
              <w:rPr>
                <w:rFonts w:ascii="Times New Roman"/>
                <w:b w:val="false"/>
                <w:i w:val="false"/>
                <w:color w:val="000000"/>
                <w:sz w:val="20"/>
              </w:rPr>
              <w:t>
</w:t>
            </w:r>
            <w:r>
              <w:rPr>
                <w:rFonts w:ascii="Times New Roman"/>
                <w:b w:val="false"/>
                <w:i w:val="false"/>
                <w:color w:val="000000"/>
                <w:sz w:val="20"/>
              </w:rPr>
              <w:t>Количество передвижных киноустановок,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жүзеге асыратын ұйымдардың нақты бары, бірлік</w:t>
            </w:r>
            <w:r>
              <w:br/>
            </w:r>
            <w:r>
              <w:rPr>
                <w:rFonts w:ascii="Times New Roman"/>
                <w:b w:val="false"/>
                <w:i w:val="false"/>
                <w:color w:val="000000"/>
                <w:sz w:val="20"/>
              </w:rPr>
              <w:t>
</w:t>
            </w:r>
            <w:r>
              <w:rPr>
                <w:rFonts w:ascii="Times New Roman"/>
                <w:b w:val="false"/>
                <w:i w:val="false"/>
                <w:color w:val="000000"/>
                <w:sz w:val="20"/>
              </w:rPr>
              <w:t>Наличие организаций, осуществляющих кинопоказ, единиц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22"/>
    <w:p>
      <w:pPr>
        <w:spacing w:after="0"/>
        <w:ind w:left="0"/>
        <w:jc w:val="both"/>
      </w:pPr>
      <w:r>
        <w:rPr>
          <w:rFonts w:ascii="Times New Roman"/>
          <w:b w:val="false"/>
          <w:i w:val="false"/>
          <w:color w:val="000000"/>
          <w:sz w:val="28"/>
        </w:rPr>
        <w:t>
</w:t>
      </w:r>
      <w:r>
        <w:rPr>
          <w:rFonts w:ascii="Times New Roman"/>
          <w:b/>
          <w:i w:val="false"/>
          <w:color w:val="000000"/>
          <w:sz w:val="28"/>
        </w:rPr>
        <w:t>3-кесте.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Таблица 3. Укажите число киносеансов, число посетителей и доходы от оказанных услуг</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273"/>
        <w:gridCol w:w="1293"/>
        <w:gridCol w:w="1653"/>
        <w:gridCol w:w="1693"/>
        <w:gridCol w:w="335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киносеансов, единиц</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rPr>
                <w:rFonts w:ascii="Times New Roman"/>
                <w:b w:val="false"/>
                <w:i w:val="false"/>
                <w:color w:val="000000"/>
                <w:sz w:val="20"/>
              </w:rPr>
              <w:t xml:space="preserve"> национальные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rPr>
                <w:rFonts w:ascii="Times New Roman"/>
                <w:b w:val="false"/>
                <w:i w:val="false"/>
                <w:color w:val="000000"/>
                <w:sz w:val="20"/>
              </w:rPr>
              <w:t xml:space="preserve"> зарубежные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23"/>
    <w:p>
      <w:pPr>
        <w:spacing w:after="0"/>
        <w:ind w:left="0"/>
        <w:jc w:val="both"/>
      </w:pPr>
      <w:r>
        <w:rPr>
          <w:rFonts w:ascii="Times New Roman"/>
          <w:b w:val="false"/>
          <w:i w:val="false"/>
          <w:color w:val="000000"/>
          <w:sz w:val="28"/>
        </w:rPr>
        <w:t>
</w:t>
      </w:r>
      <w:r>
        <w:rPr>
          <w:rFonts w:ascii="Times New Roman"/>
          <w:b/>
          <w:i w:val="false"/>
          <w:color w:val="000000"/>
          <w:sz w:val="28"/>
        </w:rPr>
        <w:t>4-кесте. Киносеансқа келуші балалар санын көрсетіңіз</w:t>
      </w:r>
      <w:r>
        <w:br/>
      </w:r>
      <w:r>
        <w:rPr>
          <w:rFonts w:ascii="Times New Roman"/>
          <w:b w:val="false"/>
          <w:i w:val="false"/>
          <w:color w:val="000000"/>
          <w:sz w:val="28"/>
        </w:rPr>
        <w:t>
Таблица 4.Укажите число детей, посетивших киносенсы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5173"/>
        <w:gridCol w:w="2153"/>
        <w:gridCol w:w="333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киносеансов для детей, единиц</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посетителей - детей, человек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24"/>
    <w:p>
      <w:pPr>
        <w:spacing w:after="0"/>
        <w:ind w:left="0"/>
        <w:jc w:val="both"/>
      </w:pPr>
      <w:r>
        <w:rPr>
          <w:rFonts w:ascii="Times New Roman"/>
          <w:b w:val="false"/>
          <w:i w:val="false"/>
          <w:color w:val="000000"/>
          <w:sz w:val="28"/>
        </w:rPr>
        <w:t>
</w:t>
      </w:r>
      <w:r>
        <w:rPr>
          <w:rFonts w:ascii="Times New Roman"/>
          <w:b/>
          <w:i w:val="false"/>
          <w:color w:val="000000"/>
          <w:sz w:val="28"/>
        </w:rPr>
        <w:t>5-кесте. Фильмнің шығу елі бойынша көрсетілген толық метражды фильмдерге келушілер санын көрсетіңіз. Келушілер санын алдыңғы 5 ел бойынша азаюы тәртібінде көрсетіледі, бірлік</w:t>
      </w:r>
      <w:r>
        <w:br/>
      </w:r>
      <w:r>
        <w:rPr>
          <w:rFonts w:ascii="Times New Roman"/>
          <w:b w:val="false"/>
          <w:i w:val="false"/>
          <w:color w:val="000000"/>
          <w:sz w:val="28"/>
        </w:rPr>
        <w:t>
Таблица 5. Укажите число посещений демонстрировавшихся полнометражных фильмов по стране производства фильма. Число посетителей указывается в порядке убывания 5-ти ведущих стран,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6153"/>
        <w:gridCol w:w="247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фильмдерді шығарған мемлекеттер</w:t>
            </w:r>
            <w:r>
              <w:br/>
            </w:r>
            <w:r>
              <w:rPr>
                <w:rFonts w:ascii="Times New Roman"/>
                <w:b w:val="false"/>
                <w:i w:val="false"/>
                <w:color w:val="000000"/>
                <w:sz w:val="20"/>
              </w:rPr>
              <w:t>
</w:t>
            </w:r>
            <w:r>
              <w:rPr>
                <w:rFonts w:ascii="Times New Roman"/>
                <w:b w:val="false"/>
                <w:i w:val="false"/>
                <w:color w:val="000000"/>
                <w:sz w:val="20"/>
              </w:rPr>
              <w:t>Страна происхождения показанных полнометражных фильмов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25"/>
    <w:p>
      <w:pPr>
        <w:spacing w:after="0"/>
        <w:ind w:left="0"/>
        <w:jc w:val="both"/>
      </w:pPr>
      <w:r>
        <w:rPr>
          <w:rFonts w:ascii="Times New Roman"/>
          <w:b w:val="false"/>
          <w:i w:val="false"/>
          <w:color w:val="000000"/>
          <w:sz w:val="28"/>
        </w:rPr>
        <w:t>
</w:t>
      </w:r>
      <w:r>
        <w:rPr>
          <w:rFonts w:ascii="Times New Roman"/>
          <w:b/>
          <w:i w:val="false"/>
          <w:color w:val="000000"/>
          <w:sz w:val="28"/>
        </w:rPr>
        <w:t>6-кесте. Жасап шығарылған фильмдердің түрлері бойынша санын көрсетіңіз, бірлік</w:t>
      </w:r>
      <w:r>
        <w:br/>
      </w:r>
      <w:r>
        <w:rPr>
          <w:rFonts w:ascii="Times New Roman"/>
          <w:b w:val="false"/>
          <w:i w:val="false"/>
          <w:color w:val="000000"/>
          <w:sz w:val="28"/>
        </w:rPr>
        <w:t>
Таблица 6. Укажите количество созданных фильмов по видам, единиц</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773"/>
        <w:gridCol w:w="1533"/>
        <w:gridCol w:w="2593"/>
        <w:gridCol w:w="257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Количество созданных фильмов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көркем</w:t>
            </w:r>
            <w:r>
              <w:br/>
            </w:r>
            <w:r>
              <w:rPr>
                <w:rFonts w:ascii="Times New Roman"/>
                <w:b w:val="false"/>
                <w:i w:val="false"/>
                <w:color w:val="000000"/>
                <w:sz w:val="20"/>
              </w:rPr>
              <w:t>
</w:t>
            </w:r>
            <w:r>
              <w:rPr>
                <w:rFonts w:ascii="Times New Roman"/>
                <w:b w:val="false"/>
                <w:i w:val="false"/>
                <w:color w:val="000000"/>
                <w:sz w:val="20"/>
              </w:rPr>
              <w:t>художественные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деректі</w:t>
            </w:r>
            <w:r>
              <w:br/>
            </w:r>
            <w:r>
              <w:rPr>
                <w:rFonts w:ascii="Times New Roman"/>
                <w:b w:val="false"/>
                <w:i w:val="false"/>
                <w:color w:val="000000"/>
                <w:sz w:val="20"/>
              </w:rPr>
              <w:t>
</w:t>
            </w:r>
            <w:r>
              <w:rPr>
                <w:rFonts w:ascii="Times New Roman"/>
                <w:b w:val="false"/>
                <w:i w:val="false"/>
                <w:color w:val="000000"/>
                <w:sz w:val="20"/>
              </w:rPr>
              <w:t>документальные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w:t>
            </w:r>
            <w:r>
              <w:rPr>
                <w:rFonts w:ascii="Times New Roman"/>
                <w:b w:val="false"/>
                <w:i w:val="false"/>
                <w:color w:val="000000"/>
                <w:sz w:val="20"/>
              </w:rPr>
              <w:t>анимационные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26"/>
    <w:p>
      <w:pPr>
        <w:spacing w:after="0"/>
        <w:ind w:left="0"/>
        <w:jc w:val="both"/>
      </w:pPr>
      <w:r>
        <w:rPr>
          <w:rFonts w:ascii="Times New Roman"/>
          <w:b w:val="false"/>
          <w:i w:val="false"/>
          <w:color w:val="000000"/>
          <w:sz w:val="28"/>
        </w:rPr>
        <w:t>
</w:t>
      </w:r>
      <w:r>
        <w:rPr>
          <w:rFonts w:ascii="Times New Roman"/>
          <w:b/>
          <w:i w:val="false"/>
          <w:color w:val="000000"/>
          <w:sz w:val="28"/>
        </w:rPr>
        <w:t>7-кесте. Өндіру типі бойынша жасап шығарылған фильмдер санын көрсетіңіз, бірлік</w:t>
      </w:r>
      <w:r>
        <w:br/>
      </w:r>
      <w:r>
        <w:rPr>
          <w:rFonts w:ascii="Times New Roman"/>
          <w:b w:val="false"/>
          <w:i w:val="false"/>
          <w:color w:val="000000"/>
          <w:sz w:val="28"/>
        </w:rPr>
        <w:t>
Таблица 6. Укажите число созданных фильмов по типу производства,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193"/>
        <w:gridCol w:w="1993"/>
        <w:gridCol w:w="1613"/>
        <w:gridCol w:w="235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rPr>
                <w:rFonts w:ascii="Times New Roman"/>
                <w:b w:val="false"/>
                <w:i w:val="false"/>
                <w:color w:val="000000"/>
                <w:sz w:val="20"/>
              </w:rPr>
              <w:t xml:space="preserve"> короткометражные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Количество созданных фильмов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w:t>
            </w:r>
            <w:r>
              <w:rPr>
                <w:rFonts w:ascii="Times New Roman"/>
                <w:b w:val="false"/>
                <w:i w:val="false"/>
                <w:color w:val="000000"/>
                <w:sz w:val="20"/>
              </w:rPr>
              <w:t>национальное производство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бірлескен өндіріс</w:t>
            </w:r>
            <w:r>
              <w:br/>
            </w:r>
            <w:r>
              <w:rPr>
                <w:rFonts w:ascii="Times New Roman"/>
                <w:b w:val="false"/>
                <w:i w:val="false"/>
                <w:color w:val="000000"/>
                <w:sz w:val="20"/>
              </w:rPr>
              <w:t>
</w:t>
            </w:r>
            <w:r>
              <w:rPr>
                <w:rFonts w:ascii="Times New Roman"/>
                <w:b w:val="false"/>
                <w:i w:val="false"/>
                <w:color w:val="000000"/>
                <w:sz w:val="20"/>
              </w:rPr>
              <w:t>совместное производство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w:t>
            </w:r>
            <w:r>
              <w:rPr>
                <w:rFonts w:ascii="Times New Roman"/>
                <w:b w:val="false"/>
                <w:i w:val="false"/>
                <w:color w:val="000000"/>
                <w:sz w:val="20"/>
              </w:rPr>
              <w:t>мажоритарный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w:t>
            </w:r>
            <w:r>
              <w:rPr>
                <w:rFonts w:ascii="Times New Roman"/>
                <w:b w:val="false"/>
                <w:i w:val="false"/>
                <w:color w:val="000000"/>
                <w:sz w:val="20"/>
              </w:rPr>
              <w:t>миноритарный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w:t>
            </w:r>
            <w:r>
              <w:rPr>
                <w:rFonts w:ascii="Times New Roman"/>
                <w:b w:val="false"/>
                <w:i w:val="false"/>
                <w:color w:val="000000"/>
                <w:sz w:val="20"/>
              </w:rPr>
              <w:t>паритетный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27"/>
    <w:p>
      <w:pPr>
        <w:spacing w:after="0"/>
        <w:ind w:left="0"/>
        <w:jc w:val="both"/>
      </w:pPr>
      <w:r>
        <w:rPr>
          <w:rFonts w:ascii="Times New Roman"/>
          <w:b w:val="false"/>
          <w:i w:val="false"/>
          <w:color w:val="000000"/>
          <w:sz w:val="28"/>
        </w:rPr>
        <w:t>
</w:t>
      </w:r>
      <w:r>
        <w:rPr>
          <w:rFonts w:ascii="Times New Roman"/>
          <w:b/>
          <w:i w:val="false"/>
          <w:color w:val="000000"/>
          <w:sz w:val="28"/>
        </w:rPr>
        <w:t>8-кесте.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Таблица 8.Укажите общее число созданных национальных полнометражных фильмов по способу производства, единиц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7053"/>
        <w:gridCol w:w="20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w:t>
            </w:r>
            <w:r>
              <w:rPr>
                <w:rFonts w:ascii="Times New Roman"/>
                <w:b w:val="false"/>
                <w:i w:val="false"/>
                <w:color w:val="000000"/>
                <w:sz w:val="20"/>
              </w:rPr>
              <w:t>тасымалдауышта</w:t>
            </w:r>
            <w:r>
              <w:br/>
            </w:r>
            <w:r>
              <w:rPr>
                <w:rFonts w:ascii="Times New Roman"/>
                <w:b w:val="false"/>
                <w:i w:val="false"/>
                <w:color w:val="000000"/>
                <w:sz w:val="20"/>
              </w:rPr>
              <w:t>
</w:t>
            </w:r>
            <w:r>
              <w:rPr>
                <w:rFonts w:ascii="Times New Roman"/>
                <w:b w:val="false"/>
                <w:i w:val="false"/>
                <w:color w:val="000000"/>
                <w:sz w:val="20"/>
              </w:rPr>
              <w:t>цифровые носители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w:t>
            </w:r>
            <w:r>
              <w:rPr>
                <w:rFonts w:ascii="Times New Roman"/>
                <w:b w:val="false"/>
                <w:i w:val="false"/>
                <w:color w:val="000000"/>
                <w:sz w:val="20"/>
              </w:rPr>
              <w:t>нецифровые носители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4" w:id="28"/>
    <w:p>
      <w:pPr>
        <w:spacing w:after="0"/>
        <w:ind w:left="0"/>
        <w:jc w:val="both"/>
      </w:pPr>
      <w:r>
        <w:rPr>
          <w:rFonts w:ascii="Times New Roman"/>
          <w:b w:val="false"/>
          <w:i w:val="false"/>
          <w:color w:val="000000"/>
          <w:sz w:val="28"/>
        </w:rPr>
        <w:t>
</w:t>
      </w:r>
      <w:r>
        <w:rPr>
          <w:rFonts w:ascii="Times New Roman"/>
          <w:b/>
          <w:i w:val="false"/>
          <w:color w:val="000000"/>
          <w:sz w:val="28"/>
        </w:rPr>
        <w:t>9-кесте. Фильмнің түпнұсқасының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Таблица 9. Укажите число созданных национальных полнометражных фильмов по языку оригинала,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233"/>
        <w:gridCol w:w="26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казахский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тілде</w:t>
            </w:r>
            <w:r>
              <w:br/>
            </w:r>
            <w:r>
              <w:rPr>
                <w:rFonts w:ascii="Times New Roman"/>
                <w:b w:val="false"/>
                <w:i w:val="false"/>
                <w:color w:val="000000"/>
                <w:sz w:val="20"/>
              </w:rPr>
              <w:t>
</w:t>
            </w:r>
            <w:r>
              <w:rPr>
                <w:rFonts w:ascii="Times New Roman"/>
                <w:b w:val="false"/>
                <w:i w:val="false"/>
                <w:color w:val="000000"/>
                <w:sz w:val="20"/>
              </w:rPr>
              <w:t>многоязычные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тілдерде</w:t>
            </w:r>
            <w:r>
              <w:br/>
            </w:r>
            <w:r>
              <w:rPr>
                <w:rFonts w:ascii="Times New Roman"/>
                <w:b w:val="false"/>
                <w:i w:val="false"/>
                <w:color w:val="000000"/>
                <w:sz w:val="20"/>
              </w:rPr>
              <w:t>
</w:t>
            </w:r>
            <w:r>
              <w:rPr>
                <w:rFonts w:ascii="Times New Roman"/>
                <w:b w:val="false"/>
                <w:i w:val="false"/>
                <w:color w:val="000000"/>
                <w:sz w:val="20"/>
              </w:rPr>
              <w:t>другие языки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29"/>
    <w:p>
      <w:pPr>
        <w:spacing w:after="0"/>
        <w:ind w:left="0"/>
        <w:jc w:val="both"/>
      </w:pPr>
      <w:r>
        <w:rPr>
          <w:rFonts w:ascii="Times New Roman"/>
          <w:b w:val="false"/>
          <w:i w:val="false"/>
          <w:color w:val="000000"/>
          <w:sz w:val="28"/>
        </w:rPr>
        <w:t>
</w:t>
      </w:r>
      <w:r>
        <w:rPr>
          <w:rFonts w:ascii="Times New Roman"/>
          <w:b/>
          <w:i w:val="false"/>
          <w:color w:val="000000"/>
          <w:sz w:val="28"/>
        </w:rPr>
        <w:t>10-кесте. Бірлесіп толық метражды фильмдер жасап шығарған алғашқы он елді көрсетіңіз, бірлік</w:t>
      </w:r>
      <w:r>
        <w:br/>
      </w:r>
      <w:r>
        <w:rPr>
          <w:rFonts w:ascii="Times New Roman"/>
          <w:b w:val="false"/>
          <w:i w:val="false"/>
          <w:color w:val="000000"/>
          <w:sz w:val="28"/>
        </w:rPr>
        <w:t>
Таблица 10. Перечислите десять ведущих стран, с которыми совместно создавали полнометражные фильмы,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313"/>
        <w:gridCol w:w="36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Шығарған мемлекет</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Бірлесіп шығарылған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совместно созданных полнометражных фильмов</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w:t>
      </w:r>
    </w:p>
    <w:p>
      <w:pPr>
        <w:spacing w:after="0"/>
        <w:ind w:left="0"/>
        <w:jc w:val="both"/>
      </w:pPr>
      <w:r>
        <w:rPr>
          <w:rFonts w:ascii="Times New Roman"/>
          <w:b w:val="false"/>
          <w:i w:val="false"/>
          <w:color w:val="000000"/>
          <w:sz w:val="28"/>
        </w:rPr>
        <w:t>             ____________________  Тел..:___________________________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___________________Тел.__________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Руководитель_____________________(Ф.И.О., подпись) 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бухгалтер_________________(Ф.И.О., подпись)_________________</w:t>
      </w:r>
      <w:r>
        <w:br/>
      </w:r>
      <w:r>
        <w:rPr>
          <w:rFonts w:ascii="Times New Roman"/>
          <w:b w:val="false"/>
          <w:i w:val="false"/>
          <w:color w:val="000000"/>
          <w:sz w:val="28"/>
        </w:rPr>
        <w:t>
                                                          </w:t>
      </w:r>
      <w:r>
        <w:rPr>
          <w:rFonts w:ascii="Times New Roman"/>
          <w:b/>
          <w:i w:val="false"/>
          <w:color w:val="000000"/>
          <w:sz w:val="28"/>
        </w:rPr>
        <w:t xml:space="preserve"> М.О.</w:t>
      </w:r>
      <w:r>
        <w:br/>
      </w:r>
      <w:r>
        <w:rPr>
          <w:rFonts w:ascii="Times New Roman"/>
          <w:b w:val="false"/>
          <w:i w:val="false"/>
          <w:color w:val="000000"/>
          <w:sz w:val="28"/>
        </w:rPr>
        <w:t>
                                                           М.П.</w:t>
      </w:r>
    </w:p>
    <w:bookmarkStart w:name="z12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6-қосымша </w:t>
      </w:r>
    </w:p>
    <w:bookmarkEnd w:id="30"/>
    <w:p>
      <w:pPr>
        <w:spacing w:after="0"/>
        <w:ind w:left="0"/>
        <w:jc w:val="both"/>
      </w:pPr>
      <w:r>
        <w:rPr>
          <w:rFonts w:ascii="Times New Roman"/>
          <w:b w:val="false"/>
          <w:i w:val="false"/>
          <w:color w:val="ff0000"/>
          <w:sz w:val="28"/>
        </w:rPr>
        <w:t xml:space="preserve">      Ескерту. 6-қосымша жаңа редакцияда - ҚР Статистика агенттігі төрағасының 2011.08.23 </w:t>
      </w:r>
      <w:r>
        <w:rPr>
          <w:rFonts w:ascii="Times New Roman"/>
          <w:b w:val="false"/>
          <w:i w:val="false"/>
          <w:color w:val="ff0000"/>
          <w:sz w:val="28"/>
        </w:rPr>
        <w:t>№ 244</w:t>
      </w:r>
      <w:r>
        <w:rPr>
          <w:rFonts w:ascii="Times New Roman"/>
          <w:b w:val="false"/>
          <w:i w:val="false"/>
          <w:color w:val="ff0000"/>
          <w:sz w:val="28"/>
        </w:rPr>
        <w:t>  (2012.01.01 бастап қолданысқа енгізіледі) Бұйрығымен.</w:t>
      </w:r>
    </w:p>
    <w:bookmarkStart w:name="z32" w:id="31"/>
    <w:p>
      <w:pPr>
        <w:spacing w:after="0"/>
        <w:ind w:left="0"/>
        <w:jc w:val="left"/>
      </w:pPr>
      <w:r>
        <w:rPr>
          <w:rFonts w:ascii="Times New Roman"/>
          <w:b/>
          <w:i w:val="false"/>
          <w:color w:val="000000"/>
        </w:rPr>
        <w:t xml:space="preserve"> 
"Кино көрсетуді және кинофильмдерді шығаруды жүзеге асыратын ұйымдардың қызметі туралы есеп" (код 0591104, индексі 1 - кино, кезеңділігі жылдық) жалпымемлекеттік статистикалық байқаудың статистикалық нысанын толтыру жөніндегі нұсқаулық</w:t>
      </w:r>
    </w:p>
    <w:bookmarkEnd w:id="31"/>
    <w:bookmarkStart w:name="z33" w:id="3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"Кино көрсетуді және кинофильмдерді шығаруды жүзеге асыратын ұйымдардың қызметі туралы есеп" (код 0591104, индексі 1-кино)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анимациялық фильмдер - графикалық әдістерді және сурет өнері тәсілдерін, сондай-ақ іс әрекеттер мен қойылымдарды жандандырумен компьютерлік графика мүмкіндіктерін пайдалану арқылы жасап шығарылған фильм;</w:t>
      </w:r>
      <w:r>
        <w:br/>
      </w:r>
      <w:r>
        <w:rPr>
          <w:rFonts w:ascii="Times New Roman"/>
          <w:b w:val="false"/>
          <w:i w:val="false"/>
          <w:color w:val="000000"/>
          <w:sz w:val="28"/>
        </w:rPr>
        <w:t>
</w:t>
      </w:r>
      <w:r>
        <w:rPr>
          <w:rFonts w:ascii="Times New Roman"/>
          <w:b w:val="false"/>
          <w:i w:val="false"/>
          <w:color w:val="000000"/>
          <w:sz w:val="28"/>
        </w:rPr>
        <w:t>
      2) балалар - халықтың 15 жасқа дейінгі санаты;</w:t>
      </w:r>
      <w:r>
        <w:br/>
      </w:r>
      <w:r>
        <w:rPr>
          <w:rFonts w:ascii="Times New Roman"/>
          <w:b w:val="false"/>
          <w:i w:val="false"/>
          <w:color w:val="000000"/>
          <w:sz w:val="28"/>
        </w:rPr>
        <w:t>
</w:t>
      </w:r>
      <w:r>
        <w:rPr>
          <w:rFonts w:ascii="Times New Roman"/>
          <w:b w:val="false"/>
          <w:i w:val="false"/>
          <w:color w:val="000000"/>
          <w:sz w:val="28"/>
        </w:rPr>
        <w:t>
      3) басқа да кинотеатрлар - видеоқұрылғыны немесе 16 мм және одан да төмен пленкалар үшін проекторларды пайдалану арқылы фильмдерді көрсетуге арналған басқа да коммерциялық объектілер сондай-ақ жылжымалы және ашық кинотеатрлар (жеке автокөліктен отырып көруге болатын жер);</w:t>
      </w:r>
      <w:r>
        <w:br/>
      </w:r>
      <w:r>
        <w:rPr>
          <w:rFonts w:ascii="Times New Roman"/>
          <w:b w:val="false"/>
          <w:i w:val="false"/>
          <w:color w:val="000000"/>
          <w:sz w:val="28"/>
        </w:rPr>
        <w:t>
</w:t>
      </w:r>
      <w:r>
        <w:rPr>
          <w:rFonts w:ascii="Times New Roman"/>
          <w:b w:val="false"/>
          <w:i w:val="false"/>
          <w:color w:val="000000"/>
          <w:sz w:val="28"/>
        </w:rPr>
        <w:t>
      4) бірлесіп шығарылған фильм - шетелдік кинематографиялық ұйымдармен бірлесіп жасалған фильм. Бірлесіп шығару мажоритарлық немесе миноритарлық, паритетті болуы мүмкін;</w:t>
      </w:r>
      <w:r>
        <w:br/>
      </w:r>
      <w:r>
        <w:rPr>
          <w:rFonts w:ascii="Times New Roman"/>
          <w:b w:val="false"/>
          <w:i w:val="false"/>
          <w:color w:val="000000"/>
          <w:sz w:val="28"/>
        </w:rPr>
        <w:t>
</w:t>
      </w:r>
      <w:r>
        <w:rPr>
          <w:rFonts w:ascii="Times New Roman"/>
          <w:b w:val="false"/>
          <w:i w:val="false"/>
          <w:color w:val="000000"/>
          <w:sz w:val="28"/>
        </w:rPr>
        <w:t>
      5) деректі фильм - режиссер операторлық өнер құралдары мен монтаж құралдары және басқа да құралдар арқылы баяндалатын көкейкесті оқиғалар, жиынтықта ақиқат фактілері тіркелген, қойылым сюжеті негізінде жасап шығаратын фильмдер;</w:t>
      </w:r>
      <w:r>
        <w:br/>
      </w:r>
      <w:r>
        <w:rPr>
          <w:rFonts w:ascii="Times New Roman"/>
          <w:b w:val="false"/>
          <w:i w:val="false"/>
          <w:color w:val="000000"/>
          <w:sz w:val="28"/>
        </w:rPr>
        <w:t>
</w:t>
      </w:r>
      <w:r>
        <w:rPr>
          <w:rFonts w:ascii="Times New Roman"/>
          <w:b w:val="false"/>
          <w:i w:val="false"/>
          <w:color w:val="000000"/>
          <w:sz w:val="28"/>
        </w:rPr>
        <w:t>
      6) жабық кинотеатрлар - фильмдерді 35-мм пленкада және рұқсаттылығы 1,3К кем емес сандық проекторлар арқылы көрсетуге арналған тұрақты коммерциялық құрылғы;</w:t>
      </w:r>
      <w:r>
        <w:br/>
      </w:r>
      <w:r>
        <w:rPr>
          <w:rFonts w:ascii="Times New Roman"/>
          <w:b w:val="false"/>
          <w:i w:val="false"/>
          <w:color w:val="000000"/>
          <w:sz w:val="28"/>
        </w:rPr>
        <w:t>
</w:t>
      </w:r>
      <w:r>
        <w:rPr>
          <w:rFonts w:ascii="Times New Roman"/>
          <w:b w:val="false"/>
          <w:i w:val="false"/>
          <w:color w:val="000000"/>
          <w:sz w:val="28"/>
        </w:rPr>
        <w:t>
      7) жылжымалы киноқондырғылар - аппаратурасы тек фильмдерді көрсету уақытында ғана орналастырылып, бір елді мекеннен екінші бір елді мекенге жеткізілетін немесе бір үй-жайдан екінші бір үй-жайға ауыстырылатын киноқондырғылар;</w:t>
      </w:r>
      <w:r>
        <w:br/>
      </w:r>
      <w:r>
        <w:rPr>
          <w:rFonts w:ascii="Times New Roman"/>
          <w:b w:val="false"/>
          <w:i w:val="false"/>
          <w:color w:val="000000"/>
          <w:sz w:val="28"/>
        </w:rPr>
        <w:t>
</w:t>
      </w:r>
      <w:r>
        <w:rPr>
          <w:rFonts w:ascii="Times New Roman"/>
          <w:b w:val="false"/>
          <w:i w:val="false"/>
          <w:color w:val="000000"/>
          <w:sz w:val="28"/>
        </w:rPr>
        <w:t>
      8) кинозал - фильмдер көрсетілетін зал;</w:t>
      </w:r>
      <w:r>
        <w:br/>
      </w:r>
      <w:r>
        <w:rPr>
          <w:rFonts w:ascii="Times New Roman"/>
          <w:b w:val="false"/>
          <w:i w:val="false"/>
          <w:color w:val="000000"/>
          <w:sz w:val="28"/>
        </w:rPr>
        <w:t>
</w:t>
      </w:r>
      <w:r>
        <w:rPr>
          <w:rFonts w:ascii="Times New Roman"/>
          <w:b w:val="false"/>
          <w:i w:val="false"/>
          <w:color w:val="000000"/>
          <w:sz w:val="28"/>
        </w:rPr>
        <w:t>
      9) киноқондырғы - фильмдерді көрсету үшін жабдықтар кешені;</w:t>
      </w:r>
      <w:r>
        <w:br/>
      </w:r>
      <w:r>
        <w:rPr>
          <w:rFonts w:ascii="Times New Roman"/>
          <w:b w:val="false"/>
          <w:i w:val="false"/>
          <w:color w:val="000000"/>
          <w:sz w:val="28"/>
        </w:rPr>
        <w:t>
</w:t>
      </w:r>
      <w:r>
        <w:rPr>
          <w:rFonts w:ascii="Times New Roman"/>
          <w:b w:val="false"/>
          <w:i w:val="false"/>
          <w:color w:val="000000"/>
          <w:sz w:val="28"/>
        </w:rPr>
        <w:t>
      10) киносеанс -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w:t>
      </w:r>
      <w:r>
        <w:br/>
      </w:r>
      <w:r>
        <w:rPr>
          <w:rFonts w:ascii="Times New Roman"/>
          <w:b w:val="false"/>
          <w:i w:val="false"/>
          <w:color w:val="000000"/>
          <w:sz w:val="28"/>
        </w:rPr>
        <w:t>
</w:t>
      </w:r>
      <w:r>
        <w:rPr>
          <w:rFonts w:ascii="Times New Roman"/>
          <w:b w:val="false"/>
          <w:i w:val="false"/>
          <w:color w:val="000000"/>
          <w:sz w:val="28"/>
        </w:rPr>
        <w:t>
      11) киносеанстар саны - көрсетілген толық метражды немесе қысқа метражды фильмдер саны;</w:t>
      </w:r>
      <w:r>
        <w:br/>
      </w:r>
      <w:r>
        <w:rPr>
          <w:rFonts w:ascii="Times New Roman"/>
          <w:b w:val="false"/>
          <w:i w:val="false"/>
          <w:color w:val="000000"/>
          <w:sz w:val="28"/>
        </w:rPr>
        <w:t>
</w:t>
      </w:r>
      <w:r>
        <w:rPr>
          <w:rFonts w:ascii="Times New Roman"/>
          <w:b w:val="false"/>
          <w:i w:val="false"/>
          <w:color w:val="000000"/>
          <w:sz w:val="28"/>
        </w:rPr>
        <w:t>
      12) кинотеатр - көпшілікке фильмдерді көрсетуге арналған үй-жай, ғимарат;</w:t>
      </w:r>
      <w:r>
        <w:br/>
      </w:r>
      <w:r>
        <w:rPr>
          <w:rFonts w:ascii="Times New Roman"/>
          <w:b w:val="false"/>
          <w:i w:val="false"/>
          <w:color w:val="000000"/>
          <w:sz w:val="28"/>
        </w:rPr>
        <w:t>
</w:t>
      </w:r>
      <w:r>
        <w:rPr>
          <w:rFonts w:ascii="Times New Roman"/>
          <w:b w:val="false"/>
          <w:i w:val="false"/>
          <w:color w:val="000000"/>
          <w:sz w:val="28"/>
        </w:rPr>
        <w:t>
      13) кинотеатрларға бару - есепті жылда фильмдерге сатылған билеттер саны.</w:t>
      </w:r>
      <w:r>
        <w:br/>
      </w:r>
      <w:r>
        <w:rPr>
          <w:rFonts w:ascii="Times New Roman"/>
          <w:b w:val="false"/>
          <w:i w:val="false"/>
          <w:color w:val="000000"/>
          <w:sz w:val="28"/>
        </w:rPr>
        <w:t>
</w:t>
      </w:r>
      <w:r>
        <w:rPr>
          <w:rFonts w:ascii="Times New Roman"/>
          <w:b w:val="false"/>
          <w:i w:val="false"/>
          <w:color w:val="000000"/>
          <w:sz w:val="28"/>
        </w:rPr>
        <w:t>
      14) келушілер саны - киносеансқа келуші адамдар саны;</w:t>
      </w:r>
      <w:r>
        <w:br/>
      </w:r>
      <w:r>
        <w:rPr>
          <w:rFonts w:ascii="Times New Roman"/>
          <w:b w:val="false"/>
          <w:i w:val="false"/>
          <w:color w:val="000000"/>
          <w:sz w:val="28"/>
        </w:rPr>
        <w:t>
</w:t>
      </w:r>
      <w:r>
        <w:rPr>
          <w:rFonts w:ascii="Times New Roman"/>
          <w:b w:val="false"/>
          <w:i w:val="false"/>
          <w:color w:val="000000"/>
          <w:sz w:val="28"/>
        </w:rPr>
        <w:t>
      15) ойын фильмі - сценарийдің негізінде жасалатын және актер ойыны, режиссура, операторлық өнер, қоюшы-суретшінің, композитордың және кинематография саласындағы басқа да қатынас субъектілерінің шығармашылығы құралдарымен іске асырылатын көркем фильм;</w:t>
      </w:r>
      <w:r>
        <w:br/>
      </w:r>
      <w:r>
        <w:rPr>
          <w:rFonts w:ascii="Times New Roman"/>
          <w:b w:val="false"/>
          <w:i w:val="false"/>
          <w:color w:val="000000"/>
          <w:sz w:val="28"/>
        </w:rPr>
        <w:t>
</w:t>
      </w:r>
      <w:r>
        <w:rPr>
          <w:rFonts w:ascii="Times New Roman"/>
          <w:b w:val="false"/>
          <w:i w:val="false"/>
          <w:color w:val="000000"/>
          <w:sz w:val="28"/>
        </w:rPr>
        <w:t>
      16) көп залды кинотеатрлар - 8 және одан да көп экрандары бар және экрандардың барлық типтерін қамтитын кинотеатрлар;</w:t>
      </w:r>
      <w:r>
        <w:br/>
      </w:r>
      <w:r>
        <w:rPr>
          <w:rFonts w:ascii="Times New Roman"/>
          <w:b w:val="false"/>
          <w:i w:val="false"/>
          <w:color w:val="000000"/>
          <w:sz w:val="28"/>
        </w:rPr>
        <w:t>
</w:t>
      </w:r>
      <w:r>
        <w:rPr>
          <w:rFonts w:ascii="Times New Roman"/>
          <w:b w:val="false"/>
          <w:i w:val="false"/>
          <w:color w:val="000000"/>
          <w:sz w:val="28"/>
        </w:rPr>
        <w:t>
      17) көп тілді толық метражды фильмдер - өндіру барысында екі немесе одан да көп тілдер пайдаланылған фильмдер;</w:t>
      </w:r>
      <w:r>
        <w:br/>
      </w:r>
      <w:r>
        <w:rPr>
          <w:rFonts w:ascii="Times New Roman"/>
          <w:b w:val="false"/>
          <w:i w:val="false"/>
          <w:color w:val="000000"/>
          <w:sz w:val="28"/>
        </w:rPr>
        <w:t>
</w:t>
      </w:r>
      <w:r>
        <w:rPr>
          <w:rFonts w:ascii="Times New Roman"/>
          <w:b w:val="false"/>
          <w:i w:val="false"/>
          <w:color w:val="000000"/>
          <w:sz w:val="28"/>
        </w:rPr>
        <w:t>
      18) мажоритарлық бірлескен шығарылым - қазақстаннан шыққан өндірушілер қаржыландырудың үлкен үлесін ұсынатын толық метражды фильмді шығару;</w:t>
      </w:r>
      <w:r>
        <w:br/>
      </w:r>
      <w:r>
        <w:rPr>
          <w:rFonts w:ascii="Times New Roman"/>
          <w:b w:val="false"/>
          <w:i w:val="false"/>
          <w:color w:val="000000"/>
          <w:sz w:val="28"/>
        </w:rPr>
        <w:t>
</w:t>
      </w:r>
      <w:r>
        <w:rPr>
          <w:rFonts w:ascii="Times New Roman"/>
          <w:b w:val="false"/>
          <w:i w:val="false"/>
          <w:color w:val="000000"/>
          <w:sz w:val="28"/>
        </w:rPr>
        <w:t>
      19) миноритарлық бірлескен өндіріс - қазақстаннан шыққан өндірушілер қаржыландырудың аз үлесін ұсынатын толық метражды фильм шығару;</w:t>
      </w:r>
      <w:r>
        <w:br/>
      </w:r>
      <w:r>
        <w:rPr>
          <w:rFonts w:ascii="Times New Roman"/>
          <w:b w:val="false"/>
          <w:i w:val="false"/>
          <w:color w:val="000000"/>
          <w:sz w:val="28"/>
        </w:rPr>
        <w:t>
</w:t>
      </w:r>
      <w:r>
        <w:rPr>
          <w:rFonts w:ascii="Times New Roman"/>
          <w:b w:val="false"/>
          <w:i w:val="false"/>
          <w:color w:val="000000"/>
          <w:sz w:val="28"/>
        </w:rPr>
        <w:t>
      20)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w:t>
      </w:r>
      <w:r>
        <w:br/>
      </w:r>
      <w:r>
        <w:rPr>
          <w:rFonts w:ascii="Times New Roman"/>
          <w:b w:val="false"/>
          <w:i w:val="false"/>
          <w:color w:val="000000"/>
          <w:sz w:val="28"/>
        </w:rPr>
        <w:t>
</w:t>
      </w:r>
      <w:r>
        <w:rPr>
          <w:rFonts w:ascii="Times New Roman"/>
          <w:b w:val="false"/>
          <w:i w:val="false"/>
          <w:color w:val="000000"/>
          <w:sz w:val="28"/>
        </w:rPr>
        <w:t>
      21) сандық кинотеатр - кинематографиялық және аудиовизуалды шығармаларды сандық форматта көрсету үшін жабдықталған орын;</w:t>
      </w:r>
      <w:r>
        <w:br/>
      </w:r>
      <w:r>
        <w:rPr>
          <w:rFonts w:ascii="Times New Roman"/>
          <w:b w:val="false"/>
          <w:i w:val="false"/>
          <w:color w:val="000000"/>
          <w:sz w:val="28"/>
        </w:rPr>
        <w:t>
</w:t>
      </w:r>
      <w:r>
        <w:rPr>
          <w:rFonts w:ascii="Times New Roman"/>
          <w:b w:val="false"/>
          <w:i w:val="false"/>
          <w:color w:val="000000"/>
          <w:sz w:val="28"/>
        </w:rPr>
        <w:t>
      22) сандық кинозал - экранның сандық жобалық жабдығы бар кинозал;</w:t>
      </w:r>
      <w:r>
        <w:br/>
      </w:r>
      <w:r>
        <w:rPr>
          <w:rFonts w:ascii="Times New Roman"/>
          <w:b w:val="false"/>
          <w:i w:val="false"/>
          <w:color w:val="000000"/>
          <w:sz w:val="28"/>
        </w:rPr>
        <w:t>
</w:t>
      </w:r>
      <w:r>
        <w:rPr>
          <w:rFonts w:ascii="Times New Roman"/>
          <w:b w:val="false"/>
          <w:i w:val="false"/>
          <w:color w:val="000000"/>
          <w:sz w:val="28"/>
        </w:rPr>
        <w:t>
      23) тұрақты киноқондырғылар - аппаратурасы арнайы жабдықталған киноаппараттық, көрермендер залынан бөлек үй-жайда тұрақты негізде орналастырылған киноқондырғылар;</w:t>
      </w:r>
      <w:r>
        <w:br/>
      </w:r>
      <w:r>
        <w:rPr>
          <w:rFonts w:ascii="Times New Roman"/>
          <w:b w:val="false"/>
          <w:i w:val="false"/>
          <w:color w:val="000000"/>
          <w:sz w:val="28"/>
        </w:rPr>
        <w:t>
</w:t>
      </w:r>
      <w:r>
        <w:rPr>
          <w:rFonts w:ascii="Times New Roman"/>
          <w:b w:val="false"/>
          <w:i w:val="false"/>
          <w:color w:val="000000"/>
          <w:sz w:val="28"/>
        </w:rPr>
        <w:t>
      24) қазақстандық фильмдер - Қазақстан Республикасында шығарылған фильм;</w:t>
      </w:r>
      <w:r>
        <w:br/>
      </w:r>
      <w:r>
        <w:rPr>
          <w:rFonts w:ascii="Times New Roman"/>
          <w:b w:val="false"/>
          <w:i w:val="false"/>
          <w:color w:val="000000"/>
          <w:sz w:val="28"/>
        </w:rPr>
        <w:t>
</w:t>
      </w:r>
      <w:r>
        <w:rPr>
          <w:rFonts w:ascii="Times New Roman"/>
          <w:b w:val="false"/>
          <w:i w:val="false"/>
          <w:color w:val="000000"/>
          <w:sz w:val="28"/>
        </w:rPr>
        <w:t>
      25) фильм - шығармашылық ой негізінде, кез келген нысанда және әртүрлі жанрда құрылған, кинопленкада, магнитті пленкада немесе тасымалдауыштардың басқа да түрлерінде басылған және бір-бірімен тізбектеліп байланысқан кадрлардың тақырыптық біртұтас біріктірілген бейнелерден, дыбыстық сүйемелдеуден тұратын және тиісті техникалық құралдардың көмегімен қабылдауға арналған аудиовизуалды шығарма;</w:t>
      </w:r>
      <w:r>
        <w:br/>
      </w:r>
      <w:r>
        <w:rPr>
          <w:rFonts w:ascii="Times New Roman"/>
          <w:b w:val="false"/>
          <w:i w:val="false"/>
          <w:color w:val="000000"/>
          <w:sz w:val="28"/>
        </w:rPr>
        <w:t>
</w:t>
      </w:r>
      <w:r>
        <w:rPr>
          <w:rFonts w:ascii="Times New Roman"/>
          <w:b w:val="false"/>
          <w:i w:val="false"/>
          <w:color w:val="000000"/>
          <w:sz w:val="28"/>
        </w:rPr>
        <w:t>
      26) фильм шығару - нәтижесінде аудиовизуалды шығарма пайда болатын автордың шығармашылық ойын жүзеге асыру процесі,;</w:t>
      </w:r>
      <w:r>
        <w:br/>
      </w:r>
      <w:r>
        <w:rPr>
          <w:rFonts w:ascii="Times New Roman"/>
          <w:b w:val="false"/>
          <w:i w:val="false"/>
          <w:color w:val="000000"/>
          <w:sz w:val="28"/>
        </w:rPr>
        <w:t>
</w:t>
      </w:r>
      <w:r>
        <w:rPr>
          <w:rFonts w:ascii="Times New Roman"/>
          <w:b w:val="false"/>
          <w:i w:val="false"/>
          <w:color w:val="000000"/>
          <w:sz w:val="28"/>
        </w:rPr>
        <w:t>
      27) шетелдік фильм - Қазақстан Республикасына жалға беру және жария көрсету (демонстрациялау) үшін әкелінген (жеткізілген) фильм.</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 номенклатурасының:</w:t>
      </w:r>
      <w:r>
        <w:br/>
      </w:r>
      <w:r>
        <w:rPr>
          <w:rFonts w:ascii="Times New Roman"/>
          <w:b w:val="false"/>
          <w:i w:val="false"/>
          <w:color w:val="000000"/>
          <w:sz w:val="28"/>
        </w:rPr>
        <w:t>
</w:t>
      </w:r>
      <w:r>
        <w:rPr>
          <w:rFonts w:ascii="Times New Roman"/>
          <w:b w:val="false"/>
          <w:i w:val="false"/>
          <w:color w:val="000000"/>
          <w:sz w:val="28"/>
        </w:rPr>
        <w:t>
      59.14.0 - кинофильмдерді көрсету бойынша қызмет;</w:t>
      </w:r>
      <w:r>
        <w:br/>
      </w:r>
      <w:r>
        <w:rPr>
          <w:rFonts w:ascii="Times New Roman"/>
          <w:b w:val="false"/>
          <w:i w:val="false"/>
          <w:color w:val="000000"/>
          <w:sz w:val="28"/>
        </w:rPr>
        <w:t>
</w:t>
      </w:r>
      <w:r>
        <w:rPr>
          <w:rFonts w:ascii="Times New Roman"/>
          <w:b w:val="false"/>
          <w:i w:val="false"/>
          <w:color w:val="000000"/>
          <w:sz w:val="28"/>
        </w:rPr>
        <w:t>
      59.11.0 - кино-, бейнефильмдер және телевизиялық бағдарламаларды шығару бойынша қызмет кодтарына сәйкес кинофильмдерді көрсетумен байланысты қызметті жүзеге асыратын заңды тұлғалар және дара кәсіпкерлер және кинофильмдерді шығарумен байланысты қызметті жүзеге асыратын заңды тұлғалар жыл сайын толтырып,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1-кестенің 1-жолында кинотеатрлар санына бөлек тұрған ғимараттарда орналасқан, сонымен бірге сауда орталықтары, ойын-сауық кешендері және басқа да үй-жайлар аумағында орналасқан кинотеатрлар саны көрсетіледі.</w:t>
      </w:r>
      <w:r>
        <w:br/>
      </w:r>
      <w:r>
        <w:rPr>
          <w:rFonts w:ascii="Times New Roman"/>
          <w:b w:val="false"/>
          <w:i w:val="false"/>
          <w:color w:val="000000"/>
          <w:sz w:val="28"/>
        </w:rPr>
        <w:t>
</w:t>
      </w:r>
      <w:r>
        <w:rPr>
          <w:rFonts w:ascii="Times New Roman"/>
          <w:b w:val="false"/>
          <w:i w:val="false"/>
          <w:color w:val="000000"/>
          <w:sz w:val="28"/>
        </w:rPr>
        <w:t>
      3, 4, 5 жолдарында 1, 2-7 және 8 экранды жабық кинотеатрлардың саны көрсетіледі.</w:t>
      </w:r>
      <w:r>
        <w:br/>
      </w:r>
      <w:r>
        <w:rPr>
          <w:rFonts w:ascii="Times New Roman"/>
          <w:b w:val="false"/>
          <w:i w:val="false"/>
          <w:color w:val="000000"/>
          <w:sz w:val="28"/>
        </w:rPr>
        <w:t>
</w:t>
      </w:r>
      <w:r>
        <w:rPr>
          <w:rFonts w:ascii="Times New Roman"/>
          <w:b w:val="false"/>
          <w:i w:val="false"/>
          <w:color w:val="000000"/>
          <w:sz w:val="28"/>
        </w:rPr>
        <w:t>
      6-жолда жабық сандық кинотеатрлар саны толтырылады. Сандық кескінді құрылғылы кинотеатрлар дәстүрлі кинопленкалардағы (35мм) сияқты мөлшерде және бірдей сапада көріністерді көрсетуге мүкіншілігі болады. Фильмнің көшірмесі серверде сақталатын сандық файлға ауыстырылады. Кинотеатрды сандық деп қарастыру үшін онда 1,3К кем емес рұқсаттылық қолданылуы тиіс (Көріністердің көлденең рұқсаттылығы 1300 пиксел).</w:t>
      </w:r>
      <w:r>
        <w:br/>
      </w:r>
      <w:r>
        <w:rPr>
          <w:rFonts w:ascii="Times New Roman"/>
          <w:b w:val="false"/>
          <w:i w:val="false"/>
          <w:color w:val="000000"/>
          <w:sz w:val="28"/>
        </w:rPr>
        <w:t>
</w:t>
      </w:r>
      <w:r>
        <w:rPr>
          <w:rFonts w:ascii="Times New Roman"/>
          <w:b w:val="false"/>
          <w:i w:val="false"/>
          <w:color w:val="000000"/>
          <w:sz w:val="28"/>
        </w:rPr>
        <w:t>
      8, 9-жолдарда видеожабдықтарды немесе басқа да аппаратураларды пайдаланатын басқа да кинотеатрлар саны көрсетіледі.</w:t>
      </w:r>
      <w:r>
        <w:br/>
      </w:r>
      <w:r>
        <w:rPr>
          <w:rFonts w:ascii="Times New Roman"/>
          <w:b w:val="false"/>
          <w:i w:val="false"/>
          <w:color w:val="000000"/>
          <w:sz w:val="28"/>
        </w:rPr>
        <w:t>
</w:t>
      </w:r>
      <w:r>
        <w:rPr>
          <w:rFonts w:ascii="Times New Roman"/>
          <w:b w:val="false"/>
          <w:i w:val="false"/>
          <w:color w:val="000000"/>
          <w:sz w:val="28"/>
        </w:rPr>
        <w:t>
      5. 2-кестенің 7-жолында ойын-сауық кешендерінде және басқа да үй-жайларда орналасқан кинотеатрлардың алаңы көрсетіледі, жеке меншік, сондай-ақ жалға алынған алаң қамтылады.</w:t>
      </w:r>
      <w:r>
        <w:br/>
      </w:r>
      <w:r>
        <w:rPr>
          <w:rFonts w:ascii="Times New Roman"/>
          <w:b w:val="false"/>
          <w:i w:val="false"/>
          <w:color w:val="000000"/>
          <w:sz w:val="28"/>
        </w:rPr>
        <w:t>
</w:t>
      </w:r>
      <w:r>
        <w:rPr>
          <w:rFonts w:ascii="Times New Roman"/>
          <w:b w:val="false"/>
          <w:i w:val="false"/>
          <w:color w:val="000000"/>
          <w:sz w:val="28"/>
        </w:rPr>
        <w:t>
      10-жолды кино көрсетуді жүзеге асыратын ұйымдар санын - заңды тұлғаның мәртебесі берілген, жеке құрылымдық бөлімше болып табылатын, жабық және басқа да кинотеатрларда кинокерсетуді жүзеге асыратын ұйымдар толтырады.</w:t>
      </w:r>
      <w:r>
        <w:br/>
      </w:r>
      <w:r>
        <w:rPr>
          <w:rFonts w:ascii="Times New Roman"/>
          <w:b w:val="false"/>
          <w:i w:val="false"/>
          <w:color w:val="000000"/>
          <w:sz w:val="28"/>
        </w:rPr>
        <w:t>
</w:t>
      </w:r>
      <w:r>
        <w:rPr>
          <w:rFonts w:ascii="Times New Roman"/>
          <w:b w:val="false"/>
          <w:i w:val="false"/>
          <w:color w:val="000000"/>
          <w:sz w:val="28"/>
        </w:rPr>
        <w:t>
      6. 3-кестенің 1-жолында көрсетілген екі сериялы толық метражды фильмдерді есепке алуда көрсетілім болып әрбір серия есептеледі.</w:t>
      </w:r>
      <w:r>
        <w:br/>
      </w:r>
      <w:r>
        <w:rPr>
          <w:rFonts w:ascii="Times New Roman"/>
          <w:b w:val="false"/>
          <w:i w:val="false"/>
          <w:color w:val="000000"/>
          <w:sz w:val="28"/>
        </w:rPr>
        <w:t>
</w:t>
      </w:r>
      <w:r>
        <w:rPr>
          <w:rFonts w:ascii="Times New Roman"/>
          <w:b w:val="false"/>
          <w:i w:val="false"/>
          <w:color w:val="000000"/>
          <w:sz w:val="28"/>
        </w:rPr>
        <w:t>
      3, 6, 9-жолдарда ресейлік және шетелдік фильмдер есептелінеді.</w:t>
      </w:r>
      <w:r>
        <w:br/>
      </w:r>
      <w:r>
        <w:rPr>
          <w:rFonts w:ascii="Times New Roman"/>
          <w:b w:val="false"/>
          <w:i w:val="false"/>
          <w:color w:val="000000"/>
          <w:sz w:val="28"/>
        </w:rPr>
        <w:t>
      4-жолда келушілер саны киносеанстарға сатылған билеттер саны және қайырымдылық киносеанстарына келушілер саны бойынша анықталады.</w:t>
      </w:r>
      <w:r>
        <w:br/>
      </w:r>
      <w:r>
        <w:rPr>
          <w:rFonts w:ascii="Times New Roman"/>
          <w:b w:val="false"/>
          <w:i w:val="false"/>
          <w:color w:val="000000"/>
          <w:sz w:val="28"/>
        </w:rPr>
        <w:t>
</w:t>
      </w:r>
      <w:r>
        <w:rPr>
          <w:rFonts w:ascii="Times New Roman"/>
          <w:b w:val="false"/>
          <w:i w:val="false"/>
          <w:color w:val="000000"/>
          <w:sz w:val="28"/>
        </w:rPr>
        <w:t>
      7-жолда көрсетілген қызметтерден түскен табыстарға кинофильмдерге сатылған билеттерден түскен ақша жиынтығын, сондай-ақ өткізілуден түскен жиынтықтан, ұйымдардан, кино көрсетуді жүзеге асыратын іс-шаралардан (мысалы,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r>
        <w:br/>
      </w:r>
      <w:r>
        <w:rPr>
          <w:rFonts w:ascii="Times New Roman"/>
          <w:b w:val="false"/>
          <w:i w:val="false"/>
          <w:color w:val="000000"/>
          <w:sz w:val="28"/>
        </w:rPr>
        <w:t>
</w:t>
      </w:r>
      <w:r>
        <w:rPr>
          <w:rFonts w:ascii="Times New Roman"/>
          <w:b w:val="false"/>
          <w:i w:val="false"/>
          <w:color w:val="000000"/>
          <w:sz w:val="28"/>
        </w:rPr>
        <w:t>
7.5-кестені толтыру кезінде бірлескен өндірістегі көрсетілген фильмдер бір шығарған ел ретінде көрсетіледі. Бұл көрсеткіш фильмді шығаруға көбірек үлес қосқан елдің алатын орнына негізделуі немесе кинопрокатшылардың елін көрсетуге негізделуі керек.</w:t>
      </w:r>
      <w:r>
        <w:br/>
      </w:r>
      <w:r>
        <w:rPr>
          <w:rFonts w:ascii="Times New Roman"/>
          <w:b w:val="false"/>
          <w:i w:val="false"/>
          <w:color w:val="000000"/>
          <w:sz w:val="28"/>
        </w:rPr>
        <w:t>
</w:t>
      </w:r>
      <w:r>
        <w:rPr>
          <w:rFonts w:ascii="Times New Roman"/>
          <w:b w:val="false"/>
          <w:i w:val="false"/>
          <w:color w:val="000000"/>
          <w:sz w:val="28"/>
        </w:rPr>
        <w:t>
      8.6-10 кестелерін кино шығару саласында қызметін жүзеге асыратын субъектілер толтырады.</w:t>
      </w:r>
      <w:r>
        <w:br/>
      </w:r>
      <w:r>
        <w:rPr>
          <w:rFonts w:ascii="Times New Roman"/>
          <w:b w:val="false"/>
          <w:i w:val="false"/>
          <w:color w:val="000000"/>
          <w:sz w:val="28"/>
        </w:rPr>
        <w:t>
</w:t>
      </w:r>
      <w:r>
        <w:rPr>
          <w:rFonts w:ascii="Times New Roman"/>
          <w:b w:val="false"/>
          <w:i w:val="false"/>
          <w:color w:val="000000"/>
          <w:sz w:val="28"/>
        </w:rPr>
        <w:t>
      6-кестеде толық метражды фильмдер өндіру және қысқа метражды көркем, деректі және анимациялық фильмдер саны толтырылады. Фильмдерді есептеу көпшілікке көрсету (көрсету), теледидар эфирінде трансляциялау мақсатында жалға беру сәтінен басталады. Ұзақтығы алпыс минуттан кем емес фильмдер толық метражды фильмдер, ал ұзақтығы алпыс минуттан кем қысқа метражды болып табылады.</w:t>
      </w:r>
      <w:r>
        <w:br/>
      </w:r>
      <w:r>
        <w:rPr>
          <w:rFonts w:ascii="Times New Roman"/>
          <w:b w:val="false"/>
          <w:i w:val="false"/>
          <w:color w:val="000000"/>
          <w:sz w:val="28"/>
        </w:rPr>
        <w:t>
</w:t>
      </w:r>
      <w:r>
        <w:rPr>
          <w:rFonts w:ascii="Times New Roman"/>
          <w:b w:val="false"/>
          <w:i w:val="false"/>
          <w:color w:val="000000"/>
          <w:sz w:val="28"/>
        </w:rPr>
        <w:t>
      9. 8-кестеде өндіру әдісі бойынша жасап шығарылған толық метражды фильмдер саны толтырылады.</w:t>
      </w:r>
      <w:r>
        <w:br/>
      </w:r>
      <w:r>
        <w:rPr>
          <w:rFonts w:ascii="Times New Roman"/>
          <w:b w:val="false"/>
          <w:i w:val="false"/>
          <w:color w:val="000000"/>
          <w:sz w:val="28"/>
        </w:rPr>
        <w:t>
</w:t>
      </w:r>
      <w:r>
        <w:rPr>
          <w:rFonts w:ascii="Times New Roman"/>
          <w:b w:val="false"/>
          <w:i w:val="false"/>
          <w:color w:val="000000"/>
          <w:sz w:val="28"/>
        </w:rPr>
        <w:t>
      10. 9-кестеде шетел тілдеріне аударма жасалатын толық метражды фильмнің түпнұсқасында қолданылатын, шығарылған фильмдердің тілі бойынша саны көрсетіледі.</w:t>
      </w:r>
      <w:r>
        <w:br/>
      </w:r>
      <w:r>
        <w:rPr>
          <w:rFonts w:ascii="Times New Roman"/>
          <w:b w:val="false"/>
          <w:i w:val="false"/>
          <w:color w:val="000000"/>
          <w:sz w:val="28"/>
        </w:rPr>
        <w:t>
</w:t>
      </w:r>
      <w:r>
        <w:rPr>
          <w:rFonts w:ascii="Times New Roman"/>
          <w:b w:val="false"/>
          <w:i w:val="false"/>
          <w:color w:val="000000"/>
          <w:sz w:val="28"/>
        </w:rPr>
        <w:t>
      11. 10-кестеде толық метражды фильмдерді өндірушілермен бірлесіп толық метражды фильмдер жасап шығарған жетекші он ел көрсетіледі.</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1-кесте. Кинотеатрлар санын көрсетіңіз</w:t>
      </w:r>
      <w:r>
        <w:br/>
      </w:r>
      <w:r>
        <w:rPr>
          <w:rFonts w:ascii="Times New Roman"/>
          <w:b w:val="false"/>
          <w:i w:val="false"/>
          <w:color w:val="000000"/>
          <w:sz w:val="28"/>
        </w:rPr>
        <w:t xml:space="preserve">
      1-бағаннан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жолдар бойынша 2 бағаннан;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2 жолдан;</w:t>
      </w:r>
      <w:r>
        <w:br/>
      </w:r>
      <w:r>
        <w:rPr>
          <w:rFonts w:ascii="Times New Roman"/>
          <w:b w:val="false"/>
          <w:i w:val="false"/>
          <w:color w:val="000000"/>
          <w:sz w:val="28"/>
        </w:rPr>
        <w:t xml:space="preserve">
      1-жол = барлық бағандар бойынша 2, 7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барлық бағандар бойынша 3-5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6 жолдан;</w:t>
      </w:r>
      <w:r>
        <w:br/>
      </w:r>
      <w:r>
        <w:rPr>
          <w:rFonts w:ascii="Times New Roman"/>
          <w:b w:val="false"/>
          <w:i w:val="false"/>
          <w:color w:val="000000"/>
          <w:sz w:val="28"/>
        </w:rPr>
        <w:t xml:space="preserve">
      7-жол = барлық бағандар бойынша 8, 9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2-кесте. Кино көрсетуді жүзеге асыратын ұйымдар қызметінің негізгі сипаттамалары</w:t>
      </w:r>
      <w:r>
        <w:br/>
      </w:r>
      <w:r>
        <w:rPr>
          <w:rFonts w:ascii="Times New Roman"/>
          <w:b w:val="false"/>
          <w:i w:val="false"/>
          <w:color w:val="000000"/>
          <w:sz w:val="28"/>
        </w:rPr>
        <w:t xml:space="preserve">
      1-бағаннан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жолдар бойынша 2 бағаннан;</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2 жолдан;</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3 жолдан;</w:t>
      </w:r>
      <w:r>
        <w:br/>
      </w:r>
      <w:r>
        <w:rPr>
          <w:rFonts w:ascii="Times New Roman"/>
          <w:b w:val="false"/>
          <w:i w:val="false"/>
          <w:color w:val="000000"/>
          <w:sz w:val="28"/>
        </w:rPr>
        <w:t xml:space="preserve">
      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5 жолдан;</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6 жолдан;</w:t>
      </w:r>
      <w:r>
        <w:br/>
      </w:r>
      <w:r>
        <w:rPr>
          <w:rFonts w:ascii="Times New Roman"/>
          <w:b w:val="false"/>
          <w:i w:val="false"/>
          <w:color w:val="000000"/>
          <w:sz w:val="28"/>
        </w:rPr>
        <w:t>
</w:t>
      </w:r>
      <w:r>
        <w:rPr>
          <w:rFonts w:ascii="Times New Roman"/>
          <w:b w:val="false"/>
          <w:i w:val="false"/>
          <w:color w:val="000000"/>
          <w:sz w:val="28"/>
        </w:rPr>
        <w:t>
      3) 3-кесте.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xml:space="preserve">
      1-жол = барлық бағандар бойынша 2, 3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4-жол = барлық бағандар бойынша 5, 6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7-жол = барлық бағандар бойынша 8, 9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4) 4 кесте. Киносеансқа келуші балалар санын көрсетіңіз</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барлық бағандар бойынша 2 жолдан;</w:t>
      </w:r>
      <w:r>
        <w:br/>
      </w:r>
      <w:r>
        <w:rPr>
          <w:rFonts w:ascii="Times New Roman"/>
          <w:b w:val="false"/>
          <w:i w:val="false"/>
          <w:color w:val="000000"/>
          <w:sz w:val="28"/>
        </w:rPr>
        <w:t>
</w:t>
      </w:r>
      <w:r>
        <w:rPr>
          <w:rFonts w:ascii="Times New Roman"/>
          <w:b w:val="false"/>
          <w:i w:val="false"/>
          <w:color w:val="000000"/>
          <w:sz w:val="28"/>
        </w:rPr>
        <w:t>
      5) 6-кесте. Жасап шығарылған фильмдердің түрлері бойынша санын көрсетіңіз</w:t>
      </w:r>
      <w:r>
        <w:br/>
      </w:r>
      <w:r>
        <w:rPr>
          <w:rFonts w:ascii="Times New Roman"/>
          <w:b w:val="false"/>
          <w:i w:val="false"/>
          <w:color w:val="000000"/>
          <w:sz w:val="28"/>
        </w:rPr>
        <w:t xml:space="preserve">
      1-баған = барлық жолдар бойынша 2, 3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барлық бағандар бойынша 2-4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7-кесте. Өндіру типі бойынша жасап шығарылған фильмдер санын көрсетіңіз</w:t>
      </w:r>
      <w:r>
        <w:br/>
      </w:r>
      <w:r>
        <w:rPr>
          <w:rFonts w:ascii="Times New Roman"/>
          <w:b w:val="false"/>
          <w:i w:val="false"/>
          <w:color w:val="000000"/>
          <w:sz w:val="28"/>
        </w:rPr>
        <w:t xml:space="preserve">
      1-баған = барлық жолдар бойынша 2, 3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барлық бағандар бойынша 2, 3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 жол = барлық бағандар бойынша 4-6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7) 8-кесте. Өндіру тәсілі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барлық бағандар бойынша 2, 3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8) 9-кесте. Фильмнің түпнұсқасының тілі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барлық бағандар бойынша 2-5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9) 6-кестенің 1-жолы = барлық бағандар бойынша 7-кестенің 1-жолына</w:t>
      </w:r>
      <w:r>
        <w:br/>
      </w:r>
      <w:r>
        <w:rPr>
          <w:rFonts w:ascii="Times New Roman"/>
          <w:b w:val="false"/>
          <w:i w:val="false"/>
          <w:color w:val="000000"/>
          <w:sz w:val="28"/>
        </w:rPr>
        <w:t>
      8-кестенің 1-жолы = 10-кестенің 1-жолына.</w:t>
      </w:r>
    </w:p>
    <w:bookmarkEnd w:id="32"/>
    <w:bookmarkStart w:name="z16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7-қосымша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4178"/>
        <w:gridCol w:w="4844"/>
      </w:tblGrid>
      <w:tr>
        <w:trPr>
          <w:trHeight w:val="30" w:hRule="atLeast"/>
        </w:trPr>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68400" cy="838200"/>
                          </a:xfrm>
                          <a:prstGeom prst="rect">
                            <a:avLst/>
                          </a:prstGeom>
                        </pic:spPr>
                      </pic:pic>
                    </a:graphicData>
                  </a:graphic>
                </wp:inline>
              </w:drawing>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7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973"/>
              <w:gridCol w:w="1093"/>
              <w:gridCol w:w="1193"/>
              <w:gridCol w:w="109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заңнамасына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0541104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Клуб типтес мекемелерінің қызметі туралы есеп</w:t>
            </w:r>
            <w:r>
              <w:br/>
            </w:r>
            <w:r>
              <w:rPr>
                <w:rFonts w:ascii="Times New Roman"/>
                <w:b/>
                <w:i w:val="false"/>
                <w:color w:val="000000"/>
              </w:rPr>
              <w:t>
Отчет о деятельности учреждения культуры клубного типа</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клубтар</w:t>
            </w:r>
            <w:r>
              <w:br/>
            </w:r>
            <w:r>
              <w:rPr>
                <w:rFonts w:ascii="Times New Roman"/>
                <w:b w:val="false"/>
                <w:i w:val="false"/>
                <w:color w:val="000000"/>
                <w:sz w:val="20"/>
              </w:rPr>
              <w:t>
</w:t>
            </w:r>
            <w:r>
              <w:rPr>
                <w:rFonts w:ascii="Times New Roman"/>
                <w:b w:val="false"/>
                <w:i w:val="false"/>
                <w:color w:val="000000"/>
                <w:sz w:val="20"/>
              </w:rPr>
              <w:t>1 - клубы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 бойынша - 93.29.9 кодына сәйкес клуб мәдениет мекемелері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еятельность, учреждений культуры клубного типа, согласно кодам по Номенклатуре видов экономической деятельности (далее – ОКЭД 5-ти значный)-93.29.9.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С</w:t>
            </w:r>
            <w:r>
              <w:rPr>
                <w:rFonts w:ascii="Times New Roman"/>
                <w:b w:val="false"/>
                <w:i w:val="false"/>
                <w:color w:val="000000"/>
                <w:sz w:val="20"/>
              </w:rPr>
              <w:t>рок представления – 10 января</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48" w:id="34"/>
    <w:p>
      <w:pPr>
        <w:spacing w:after="0"/>
        <w:ind w:left="0"/>
        <w:jc w:val="both"/>
      </w:pPr>
      <w:r>
        <w:rPr>
          <w:rFonts w:ascii="Times New Roman"/>
          <w:b w:val="false"/>
          <w:i w:val="false"/>
          <w:color w:val="000000"/>
          <w:sz w:val="28"/>
        </w:rPr>
        <w:t>
</w:t>
      </w:r>
      <w:r>
        <w:rPr>
          <w:rFonts w:ascii="Times New Roman"/>
          <w:b/>
          <w:i w:val="false"/>
          <w:color w:val="000000"/>
          <w:sz w:val="28"/>
        </w:rPr>
        <w:t>1. Клуб типтес мәдениет мекемелерінің негізгі түрлерін көрсетіңіз, бірлік</w:t>
      </w:r>
      <w:r>
        <w:br/>
      </w:r>
      <w:r>
        <w:rPr>
          <w:rFonts w:ascii="Times New Roman"/>
          <w:b w:val="false"/>
          <w:i w:val="false"/>
          <w:color w:val="000000"/>
          <w:sz w:val="28"/>
        </w:rPr>
        <w:t>
</w:t>
      </w:r>
      <w:r>
        <w:rPr>
          <w:rFonts w:ascii="Times New Roman"/>
          <w:b w:val="false"/>
          <w:i w:val="false"/>
          <w:color w:val="000000"/>
          <w:sz w:val="28"/>
        </w:rPr>
        <w:t>   Укажите основные виды учреждений культуры клубного типа, единиц</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5951"/>
        <w:gridCol w:w="2486"/>
        <w:gridCol w:w="1915"/>
        <w:gridCol w:w="1536"/>
      </w:tblGrid>
      <w:tr>
        <w:trPr>
          <w:trHeight w:val="73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үйі </w:t>
            </w:r>
            <w:r>
              <w:rPr>
                <w:rFonts w:ascii="Times New Roman"/>
                <w:b/>
                <w:i w:val="false"/>
                <w:color w:val="000000"/>
                <w:sz w:val="20"/>
              </w:rPr>
              <w:t>(сарайы)</w:t>
            </w:r>
            <w:r>
              <w:br/>
            </w:r>
            <w:r>
              <w:rPr>
                <w:rFonts w:ascii="Times New Roman"/>
                <w:b w:val="false"/>
                <w:i w:val="false"/>
                <w:color w:val="000000"/>
                <w:sz w:val="20"/>
              </w:rPr>
              <w:t>
</w:t>
            </w:r>
            <w:r>
              <w:rPr>
                <w:rFonts w:ascii="Times New Roman"/>
                <w:b w:val="false"/>
                <w:i w:val="false"/>
                <w:color w:val="000000"/>
                <w:sz w:val="20"/>
              </w:rPr>
              <w:t>Дом (дворец) культуры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Клубтар</w:t>
            </w:r>
            <w:r>
              <w:br/>
            </w:r>
            <w:r>
              <w:rPr>
                <w:rFonts w:ascii="Times New Roman"/>
                <w:b w:val="false"/>
                <w:i w:val="false"/>
                <w:color w:val="000000"/>
                <w:sz w:val="20"/>
              </w:rPr>
              <w:t>
</w:t>
            </w:r>
            <w:r>
              <w:rPr>
                <w:rFonts w:ascii="Times New Roman"/>
                <w:b w:val="false"/>
                <w:i w:val="false"/>
                <w:color w:val="000000"/>
                <w:sz w:val="20"/>
              </w:rPr>
              <w:t>Клуб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1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мекемелерінің саны - барлығы</w:t>
            </w:r>
            <w:r>
              <w:br/>
            </w:r>
            <w:r>
              <w:rPr>
                <w:rFonts w:ascii="Times New Roman"/>
                <w:b w:val="false"/>
                <w:i w:val="false"/>
                <w:color w:val="000000"/>
                <w:sz w:val="20"/>
              </w:rPr>
              <w:t>
</w:t>
            </w:r>
            <w:r>
              <w:rPr>
                <w:rFonts w:ascii="Times New Roman"/>
                <w:b w:val="false"/>
                <w:i w:val="false"/>
                <w:color w:val="000000"/>
                <w:sz w:val="20"/>
              </w:rPr>
              <w:t>Количество учреждений культуры клубного типа – всего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клуб типтес мәдениет мекемелерінің саны</w:t>
            </w:r>
            <w:r>
              <w:br/>
            </w:r>
            <w:r>
              <w:rPr>
                <w:rFonts w:ascii="Times New Roman"/>
                <w:b w:val="false"/>
                <w:i w:val="false"/>
                <w:color w:val="000000"/>
                <w:sz w:val="20"/>
              </w:rPr>
              <w:t>
</w:t>
            </w:r>
            <w:r>
              <w:rPr>
                <w:rFonts w:ascii="Times New Roman"/>
                <w:b w:val="false"/>
                <w:i w:val="false"/>
                <w:color w:val="000000"/>
                <w:sz w:val="20"/>
              </w:rPr>
              <w:t>Количество учреждений культуры клубного типа в сельской местности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9" w:id="35"/>
    <w:p>
      <w:pPr>
        <w:spacing w:after="0"/>
        <w:ind w:left="0"/>
        <w:jc w:val="both"/>
      </w:pPr>
      <w:r>
        <w:rPr>
          <w:rFonts w:ascii="Times New Roman"/>
          <w:b w:val="false"/>
          <w:i w:val="false"/>
          <w:color w:val="000000"/>
          <w:sz w:val="28"/>
        </w:rPr>
        <w:t>
</w:t>
      </w:r>
      <w:r>
        <w:rPr>
          <w:rFonts w:ascii="Times New Roman"/>
          <w:b/>
          <w:i w:val="false"/>
          <w:color w:val="000000"/>
          <w:sz w:val="28"/>
        </w:rPr>
        <w:t xml:space="preserve">2. Клуб типтес </w:t>
      </w:r>
      <w:r>
        <w:rPr>
          <w:rFonts w:ascii="Times New Roman"/>
          <w:b/>
          <w:i w:val="false"/>
          <w:color w:val="000000"/>
          <w:sz w:val="28"/>
        </w:rPr>
        <w:t>ғ</w:t>
      </w:r>
      <w:r>
        <w:rPr>
          <w:rFonts w:ascii="Times New Roman"/>
          <w:b/>
          <w:i w:val="false"/>
          <w:color w:val="000000"/>
          <w:sz w:val="28"/>
        </w:rPr>
        <w:t>имараттар саны мен оларды</w:t>
      </w:r>
      <w:r>
        <w:rPr>
          <w:rFonts w:ascii="Times New Roman"/>
          <w:b/>
          <w:i w:val="false"/>
          <w:color w:val="000000"/>
          <w:sz w:val="28"/>
        </w:rPr>
        <w:t>ң</w:t>
      </w:r>
      <w:r>
        <w:rPr>
          <w:rFonts w:ascii="Times New Roman"/>
          <w:b/>
          <w:i w:val="false"/>
          <w:color w:val="000000"/>
          <w:sz w:val="28"/>
        </w:rPr>
        <w:t xml:space="preserve"> аума</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количество зданий клубного типа и их площадь</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5856"/>
        <w:gridCol w:w="1766"/>
        <w:gridCol w:w="3958"/>
      </w:tblGrid>
      <w:tr>
        <w:trPr>
          <w:trHeight w:val="105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ауылды</w:t>
            </w:r>
            <w:r>
              <w:rPr>
                <w:rFonts w:ascii="Times New Roman"/>
                <w:b/>
                <w:i w:val="false"/>
                <w:color w:val="000000"/>
                <w:sz w:val="20"/>
              </w:rPr>
              <w:t xml:space="preserve">қ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 xml:space="preserve">Из них – в сельской </w:t>
            </w:r>
            <w:r>
              <w:rPr>
                <w:rFonts w:ascii="Times New Roman"/>
                <w:b w:val="false"/>
                <w:i w:val="false"/>
                <w:color w:val="000000"/>
                <w:sz w:val="20"/>
              </w:rPr>
              <w:t>местности</w:t>
            </w:r>
          </w:p>
        </w:tc>
      </w:tr>
      <w:tr>
        <w:trPr>
          <w:trHeight w:val="21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Клуб типтес </w:t>
            </w:r>
            <w:r>
              <w:rPr>
                <w:rFonts w:ascii="Times New Roman"/>
                <w:b/>
                <w:i w:val="false"/>
                <w:color w:val="000000"/>
                <w:sz w:val="20"/>
              </w:rPr>
              <w:t>ү</w:t>
            </w:r>
            <w:r>
              <w:rPr>
                <w:rFonts w:ascii="Times New Roman"/>
                <w:b/>
                <w:i w:val="false"/>
                <w:color w:val="000000"/>
                <w:sz w:val="20"/>
              </w:rPr>
              <w:t xml:space="preserve">й-жайлар </w:t>
            </w:r>
            <w:r>
              <w:rPr>
                <w:rFonts w:ascii="Times New Roman"/>
                <w:b/>
                <w:i w:val="false"/>
                <w:color w:val="000000"/>
                <w:sz w:val="20"/>
              </w:rPr>
              <w:t>саны - барлы</w:t>
            </w:r>
            <w:r>
              <w:rPr>
                <w:rFonts w:ascii="Times New Roman"/>
                <w:b/>
                <w:i w:val="false"/>
                <w:color w:val="000000"/>
                <w:sz w:val="20"/>
              </w:rPr>
              <w:t>ғ</w:t>
            </w:r>
            <w:r>
              <w:rPr>
                <w:rFonts w:ascii="Times New Roman"/>
                <w:b/>
                <w:i w:val="false"/>
                <w:color w:val="000000"/>
                <w:sz w:val="20"/>
              </w:rPr>
              <w:t>ы, бірлік</w:t>
            </w:r>
            <w:r>
              <w:br/>
            </w:r>
            <w:r>
              <w:rPr>
                <w:rFonts w:ascii="Times New Roman"/>
                <w:b w:val="false"/>
                <w:i w:val="false"/>
                <w:color w:val="000000"/>
                <w:sz w:val="20"/>
              </w:rPr>
              <w:t>
</w:t>
            </w:r>
            <w:r>
              <w:rPr>
                <w:rFonts w:ascii="Times New Roman"/>
                <w:b w:val="false"/>
                <w:i w:val="false"/>
                <w:color w:val="000000"/>
                <w:sz w:val="20"/>
              </w:rPr>
              <w:t xml:space="preserve">Количество зданий клубного </w:t>
            </w:r>
            <w:r>
              <w:rPr>
                <w:rFonts w:ascii="Times New Roman"/>
                <w:b w:val="false"/>
                <w:i w:val="false"/>
                <w:color w:val="000000"/>
                <w:sz w:val="20"/>
              </w:rPr>
              <w:t>типа - всего, единиц</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Клуб типтес </w:t>
            </w:r>
            <w:r>
              <w:rPr>
                <w:rFonts w:ascii="Times New Roman"/>
                <w:b/>
                <w:i w:val="false"/>
                <w:color w:val="000000"/>
                <w:sz w:val="20"/>
              </w:rPr>
              <w:t>ғ</w:t>
            </w:r>
            <w:r>
              <w:rPr>
                <w:rFonts w:ascii="Times New Roman"/>
                <w:b/>
                <w:i w:val="false"/>
                <w:color w:val="000000"/>
                <w:sz w:val="20"/>
              </w:rPr>
              <w:t>имараттарыны</w:t>
            </w:r>
            <w:r>
              <w:rPr>
                <w:rFonts w:ascii="Times New Roman"/>
                <w:b/>
                <w:i w:val="false"/>
                <w:color w:val="000000"/>
                <w:sz w:val="20"/>
              </w:rPr>
              <w:t xml:space="preserve">ң </w:t>
            </w:r>
            <w:r>
              <w:rPr>
                <w:rFonts w:ascii="Times New Roman"/>
                <w:b/>
                <w:i w:val="false"/>
                <w:color w:val="000000"/>
                <w:sz w:val="20"/>
              </w:rPr>
              <w:t>жалпы аума</w:t>
            </w:r>
            <w:r>
              <w:rPr>
                <w:rFonts w:ascii="Times New Roman"/>
                <w:b/>
                <w:i w:val="false"/>
                <w:color w:val="000000"/>
                <w:sz w:val="20"/>
              </w:rPr>
              <w:t>ғ</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зданий клубного </w:t>
            </w:r>
            <w:r>
              <w:rPr>
                <w:rFonts w:ascii="Times New Roman"/>
                <w:b w:val="false"/>
                <w:i w:val="false"/>
                <w:color w:val="000000"/>
                <w:sz w:val="20"/>
              </w:rPr>
              <w:t>типа, квадратных метров</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рермендер залдарында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орындар саны, бірлік</w:t>
            </w:r>
            <w:r>
              <w:br/>
            </w:r>
            <w:r>
              <w:rPr>
                <w:rFonts w:ascii="Times New Roman"/>
                <w:b w:val="false"/>
                <w:i w:val="false"/>
                <w:color w:val="000000"/>
                <w:sz w:val="20"/>
              </w:rPr>
              <w:t>
</w:t>
            </w:r>
            <w:r>
              <w:rPr>
                <w:rFonts w:ascii="Times New Roman"/>
                <w:b w:val="false"/>
                <w:i w:val="false"/>
                <w:color w:val="000000"/>
                <w:sz w:val="20"/>
              </w:rPr>
              <w:t xml:space="preserve">Число мест в зрительных залах, </w:t>
            </w:r>
            <w:r>
              <w:rPr>
                <w:rFonts w:ascii="Times New Roman"/>
                <w:b w:val="false"/>
                <w:i w:val="false"/>
                <w:color w:val="000000"/>
                <w:sz w:val="20"/>
              </w:rPr>
              <w:t>единиц</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 w:id="36"/>
    <w:p>
      <w:pPr>
        <w:spacing w:after="0"/>
        <w:ind w:left="0"/>
        <w:jc w:val="both"/>
      </w:pPr>
      <w:r>
        <w:rPr>
          <w:rFonts w:ascii="Times New Roman"/>
          <w:b w:val="false"/>
          <w:i w:val="false"/>
          <w:color w:val="000000"/>
          <w:sz w:val="28"/>
        </w:rPr>
        <w:t>
</w:t>
      </w:r>
      <w:r>
        <w:rPr>
          <w:rFonts w:ascii="Times New Roman"/>
          <w:b/>
          <w:i w:val="false"/>
          <w:color w:val="000000"/>
          <w:sz w:val="28"/>
        </w:rPr>
        <w:t>3. Клуб типтес м</w:t>
      </w:r>
      <w:r>
        <w:rPr>
          <w:rFonts w:ascii="Times New Roman"/>
          <w:b/>
          <w:i w:val="false"/>
          <w:color w:val="000000"/>
          <w:sz w:val="28"/>
        </w:rPr>
        <w:t>ә</w:t>
      </w:r>
      <w:r>
        <w:rPr>
          <w:rFonts w:ascii="Times New Roman"/>
          <w:b/>
          <w:i w:val="false"/>
          <w:color w:val="000000"/>
          <w:sz w:val="28"/>
        </w:rPr>
        <w:t xml:space="preserve">дени мекемелері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негізгі сипаттамаларын көрсетіңіз</w:t>
      </w:r>
      <w:r>
        <w:br/>
      </w:r>
      <w:r>
        <w:rPr>
          <w:rFonts w:ascii="Times New Roman"/>
          <w:b w:val="false"/>
          <w:i w:val="false"/>
          <w:color w:val="000000"/>
          <w:sz w:val="28"/>
        </w:rPr>
        <w:t>
</w:t>
      </w:r>
      <w:r>
        <w:rPr>
          <w:rFonts w:ascii="Times New Roman"/>
          <w:b w:val="false"/>
          <w:i w:val="false"/>
          <w:color w:val="000000"/>
          <w:sz w:val="28"/>
        </w:rPr>
        <w:t>Укажите основные характеристики деятельности учреждений культуры клубного типа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5453"/>
        <w:gridCol w:w="1798"/>
        <w:gridCol w:w="3522"/>
      </w:tblGrid>
      <w:tr>
        <w:trPr>
          <w:trHeight w:val="91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ауылды</w:t>
            </w:r>
            <w:r>
              <w:rPr>
                <w:rFonts w:ascii="Times New Roman"/>
                <w:b/>
                <w:i w:val="false"/>
                <w:color w:val="000000"/>
                <w:sz w:val="20"/>
              </w:rPr>
              <w:t xml:space="preserve">қ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 xml:space="preserve">Из них – в сельской </w:t>
            </w:r>
            <w:r>
              <w:rPr>
                <w:rFonts w:ascii="Times New Roman"/>
                <w:b w:val="false"/>
                <w:i w:val="false"/>
                <w:color w:val="000000"/>
                <w:sz w:val="20"/>
              </w:rPr>
              <w:t>местности</w:t>
            </w:r>
          </w:p>
        </w:tc>
      </w:tr>
      <w:tr>
        <w:trPr>
          <w:trHeight w:val="21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ткізілген м</w:t>
            </w:r>
            <w:r>
              <w:rPr>
                <w:rFonts w:ascii="Times New Roman"/>
                <w:b/>
                <w:i w:val="false"/>
                <w:color w:val="000000"/>
                <w:sz w:val="20"/>
              </w:rPr>
              <w:t>ә</w:t>
            </w:r>
            <w:r>
              <w:rPr>
                <w:rFonts w:ascii="Times New Roman"/>
                <w:b/>
                <w:i w:val="false"/>
                <w:color w:val="000000"/>
                <w:sz w:val="20"/>
              </w:rPr>
              <w:t>дени-к</w:t>
            </w:r>
            <w:r>
              <w:rPr>
                <w:rFonts w:ascii="Times New Roman"/>
                <w:b/>
                <w:i w:val="false"/>
                <w:color w:val="000000"/>
                <w:sz w:val="20"/>
              </w:rPr>
              <w:t>ө</w:t>
            </w:r>
            <w:r>
              <w:rPr>
                <w:rFonts w:ascii="Times New Roman"/>
                <w:b/>
                <w:i w:val="false"/>
                <w:color w:val="000000"/>
                <w:sz w:val="20"/>
              </w:rPr>
              <w:t xml:space="preserve">пшілік </w:t>
            </w:r>
            <w:r>
              <w:rPr>
                <w:rFonts w:ascii="Times New Roman"/>
                <w:b/>
                <w:i w:val="false"/>
                <w:color w:val="000000"/>
                <w:sz w:val="20"/>
              </w:rPr>
              <w:t>шаралар саны – 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 xml:space="preserve">Число проведенных </w:t>
            </w:r>
            <w:r>
              <w:rPr>
                <w:rFonts w:ascii="Times New Roman"/>
                <w:b w:val="false"/>
                <w:i w:val="false"/>
                <w:color w:val="000000"/>
                <w:sz w:val="20"/>
              </w:rPr>
              <w:t>культурно-массовых мероприятий -</w:t>
            </w:r>
            <w:r>
              <w:rPr>
                <w:rFonts w:ascii="Times New Roman"/>
                <w:b w:val="false"/>
                <w:i w:val="false"/>
                <w:color w:val="000000"/>
                <w:sz w:val="20"/>
              </w:rPr>
              <w:t>всего, единиц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мәдени-көпшілік шаралар саны, бірлік</w:t>
            </w:r>
            <w:r>
              <w:br/>
            </w:r>
            <w:r>
              <w:rPr>
                <w:rFonts w:ascii="Times New Roman"/>
                <w:b w:val="false"/>
                <w:i w:val="false"/>
                <w:color w:val="000000"/>
                <w:sz w:val="20"/>
              </w:rPr>
              <w:t>
</w:t>
            </w:r>
            <w:r>
              <w:rPr>
                <w:rFonts w:ascii="Times New Roman"/>
                <w:b w:val="false"/>
                <w:i w:val="false"/>
                <w:color w:val="000000"/>
                <w:sz w:val="20"/>
              </w:rPr>
              <w:t xml:space="preserve">Число проведенных </w:t>
            </w:r>
            <w:r>
              <w:rPr>
                <w:rFonts w:ascii="Times New Roman"/>
                <w:b w:val="false"/>
                <w:i w:val="false"/>
                <w:color w:val="000000"/>
                <w:sz w:val="20"/>
              </w:rPr>
              <w:t xml:space="preserve">культурно-массовых мероприятий для </w:t>
            </w:r>
            <w:r>
              <w:rPr>
                <w:rFonts w:ascii="Times New Roman"/>
                <w:b w:val="false"/>
                <w:i w:val="false"/>
                <w:color w:val="000000"/>
                <w:sz w:val="20"/>
              </w:rPr>
              <w:t>детей, единиц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бірігулер және қызығушылықтары бойынша клубтар, қолданбалы шығармашылық пен қолданбалы білім үйірмелері, курстар саны - барлығы, бірлік</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 творчества и прикладных знаний, любительских объединений и клубы по интересам - всего, единиц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әуесқой бірігулер және қызығушылықтары бойынша клубтар, қолданбалы шығармашылық пен қолданбалы білім үйірмелері, курстар саны, бірлік</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 творчества и прикладных знаний, любительских объединений и клубы по интересам для детей, единиц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бірігулер және қызығушылықтары бойынша клубтар, қолданбалы шығармашылық пен қолданбалы білім үйірмелеріне, курстарға қатысушылар саны - барлығы, адам</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 прикладного творчества и прикладных знаний, любительских объединений и клубы по интересам - всего, человек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әуесқой бірігулер және қызығушылықтары бойынша клубтар, қолданбалы шығармашылық пен қолданбалы білім үйірмелеріне, курстарға қатысушылар саны, адам</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 прикладного творчества и прикладных знаний, любительских объединений и клубы по интересам для детей, человек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37"/>
    <w:p>
      <w:pPr>
        <w:spacing w:after="0"/>
        <w:ind w:left="0"/>
        <w:jc w:val="both"/>
      </w:pPr>
      <w:r>
        <w:rPr>
          <w:rFonts w:ascii="Times New Roman"/>
          <w:b w:val="false"/>
          <w:i w:val="false"/>
          <w:color w:val="000000"/>
          <w:sz w:val="28"/>
        </w:rPr>
        <w:t>
</w:t>
      </w:r>
      <w:r>
        <w:rPr>
          <w:rFonts w:ascii="Times New Roman"/>
          <w:b/>
          <w:i w:val="false"/>
          <w:color w:val="000000"/>
          <w:sz w:val="28"/>
        </w:rPr>
        <w:t>4. К</w:t>
      </w:r>
      <w:r>
        <w:rPr>
          <w:rFonts w:ascii="Times New Roman"/>
          <w:b/>
          <w:i w:val="false"/>
          <w:color w:val="000000"/>
          <w:sz w:val="28"/>
        </w:rPr>
        <w:t>ө</w:t>
      </w:r>
      <w:r>
        <w:rPr>
          <w:rFonts w:ascii="Times New Roman"/>
          <w:b/>
          <w:i w:val="false"/>
          <w:color w:val="000000"/>
          <w:sz w:val="28"/>
        </w:rPr>
        <w:t>ркем</w:t>
      </w:r>
      <w:r>
        <w:rPr>
          <w:rFonts w:ascii="Times New Roman"/>
          <w:b/>
          <w:i w:val="false"/>
          <w:color w:val="000000"/>
          <w:sz w:val="28"/>
        </w:rPr>
        <w:t>ө</w:t>
      </w:r>
      <w:r>
        <w:rPr>
          <w:rFonts w:ascii="Times New Roman"/>
          <w:b/>
          <w:i w:val="false"/>
          <w:color w:val="000000"/>
          <w:sz w:val="28"/>
        </w:rPr>
        <w:t>нерпаздар шы</w:t>
      </w:r>
      <w:r>
        <w:rPr>
          <w:rFonts w:ascii="Times New Roman"/>
          <w:b/>
          <w:i w:val="false"/>
          <w:color w:val="000000"/>
          <w:sz w:val="28"/>
        </w:rPr>
        <w:t>ғ</w:t>
      </w:r>
      <w:r>
        <w:rPr>
          <w:rFonts w:ascii="Times New Roman"/>
          <w:b/>
          <w:i w:val="false"/>
          <w:color w:val="000000"/>
          <w:sz w:val="28"/>
        </w:rPr>
        <w:t>армашылы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 ұ</w:t>
      </w:r>
      <w:r>
        <w:rPr>
          <w:rFonts w:ascii="Times New Roman"/>
          <w:b/>
          <w:i w:val="false"/>
          <w:color w:val="000000"/>
          <w:sz w:val="28"/>
        </w:rPr>
        <w:t>жымдарын жанрлары 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Укажите коллективы самодеятельного творчества по жанрам, единиц</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954"/>
        <w:gridCol w:w="1516"/>
        <w:gridCol w:w="1882"/>
        <w:gridCol w:w="1817"/>
        <w:gridCol w:w="2398"/>
      </w:tblGrid>
      <w:tr>
        <w:trPr>
          <w:trHeight w:val="60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жымдар саны</w:t>
            </w:r>
            <w:r>
              <w:br/>
            </w:r>
            <w:r>
              <w:rPr>
                <w:rFonts w:ascii="Times New Roman"/>
                <w:b w:val="false"/>
                <w:i w:val="false"/>
                <w:color w:val="000000"/>
                <w:sz w:val="20"/>
              </w:rPr>
              <w:t>
</w:t>
            </w: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ұжымдар саны</w:t>
            </w:r>
            <w:r>
              <w:br/>
            </w:r>
            <w:r>
              <w:rPr>
                <w:rFonts w:ascii="Times New Roman"/>
                <w:b w:val="false"/>
                <w:i w:val="false"/>
                <w:color w:val="000000"/>
                <w:sz w:val="20"/>
              </w:rPr>
              <w:t>
</w:t>
            </w:r>
            <w:r>
              <w:rPr>
                <w:rFonts w:ascii="Times New Roman"/>
                <w:b w:val="false"/>
                <w:i w:val="false"/>
                <w:color w:val="000000"/>
                <w:sz w:val="20"/>
              </w:rPr>
              <w:t>Число коллективов в сельской местности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r>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w:t>
            </w:r>
            <w:r>
              <w:rPr>
                <w:rFonts w:ascii="Times New Roman"/>
                <w:b/>
                <w:i w:val="false"/>
                <w:color w:val="000000"/>
                <w:sz w:val="20"/>
              </w:rPr>
              <w:t>ә</w:t>
            </w:r>
            <w:r>
              <w:rPr>
                <w:rFonts w:ascii="Times New Roman"/>
                <w:b/>
                <w:i w:val="false"/>
                <w:color w:val="000000"/>
                <w:sz w:val="20"/>
              </w:rPr>
              <w:t>не вокал</w:t>
            </w:r>
            <w:r>
              <w:br/>
            </w:r>
            <w:r>
              <w:rPr>
                <w:rFonts w:ascii="Times New Roman"/>
                <w:b w:val="false"/>
                <w:i w:val="false"/>
                <w:color w:val="000000"/>
                <w:sz w:val="20"/>
              </w:rPr>
              <w:t>
</w:t>
            </w:r>
            <w:r>
              <w:rPr>
                <w:rFonts w:ascii="Times New Roman"/>
                <w:b w:val="false"/>
                <w:i w:val="false"/>
                <w:color w:val="000000"/>
                <w:sz w:val="20"/>
              </w:rPr>
              <w:t xml:space="preserve">Хоровые и </w:t>
            </w:r>
            <w:r>
              <w:rPr>
                <w:rFonts w:ascii="Times New Roman"/>
                <w:b w:val="false"/>
                <w:i w:val="false"/>
                <w:color w:val="000000"/>
                <w:sz w:val="20"/>
              </w:rPr>
              <w:t>вокальные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н ж</w:t>
            </w:r>
            <w:r>
              <w:rPr>
                <w:rFonts w:ascii="Times New Roman"/>
                <w:b/>
                <w:i w:val="false"/>
                <w:color w:val="000000"/>
                <w:sz w:val="20"/>
              </w:rPr>
              <w:t>ә</w:t>
            </w:r>
            <w:r>
              <w:rPr>
                <w:rFonts w:ascii="Times New Roman"/>
                <w:b/>
                <w:i w:val="false"/>
                <w:color w:val="000000"/>
                <w:sz w:val="20"/>
              </w:rPr>
              <w:t xml:space="preserve">не би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Ансамбли песни и</w:t>
            </w:r>
            <w:r>
              <w:br/>
            </w:r>
            <w:r>
              <w:rPr>
                <w:rFonts w:ascii="Times New Roman"/>
                <w:b w:val="false"/>
                <w:i w:val="false"/>
                <w:color w:val="000000"/>
                <w:sz w:val="20"/>
              </w:rPr>
              <w:t>
</w:t>
            </w:r>
            <w:r>
              <w:rPr>
                <w:rFonts w:ascii="Times New Roman"/>
                <w:b w:val="false"/>
                <w:i w:val="false"/>
                <w:color w:val="000000"/>
                <w:sz w:val="20"/>
              </w:rPr>
              <w:t>танца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Фольклорные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 xml:space="preserve">Семейные </w:t>
            </w:r>
            <w:r>
              <w:rPr>
                <w:rFonts w:ascii="Times New Roman"/>
                <w:b w:val="false"/>
                <w:i w:val="false"/>
                <w:color w:val="000000"/>
                <w:sz w:val="20"/>
              </w:rPr>
              <w:t>ансамбли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 xml:space="preserve"> аспаптар оркестрлері</w:t>
            </w:r>
            <w:r>
              <w:br/>
            </w:r>
            <w:r>
              <w:rPr>
                <w:rFonts w:ascii="Times New Roman"/>
                <w:b w:val="false"/>
                <w:i w:val="false"/>
                <w:color w:val="000000"/>
                <w:sz w:val="20"/>
              </w:rPr>
              <w:t>
</w:t>
            </w:r>
            <w:r>
              <w:rPr>
                <w:rFonts w:ascii="Times New Roman"/>
                <w:b w:val="false"/>
                <w:i w:val="false"/>
                <w:color w:val="000000"/>
                <w:sz w:val="20"/>
              </w:rPr>
              <w:t>Оркестры</w:t>
            </w:r>
            <w:r>
              <w:br/>
            </w:r>
            <w:r>
              <w:rPr>
                <w:rFonts w:ascii="Times New Roman"/>
                <w:b w:val="false"/>
                <w:i w:val="false"/>
                <w:color w:val="000000"/>
                <w:sz w:val="20"/>
              </w:rPr>
              <w:t>
</w:t>
            </w:r>
            <w:r>
              <w:rPr>
                <w:rFonts w:ascii="Times New Roman"/>
                <w:b w:val="false"/>
                <w:i w:val="false"/>
                <w:color w:val="000000"/>
                <w:sz w:val="20"/>
              </w:rPr>
              <w:t>народных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Эстрадные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Прочие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38"/>
    <w:p>
      <w:pPr>
        <w:spacing w:after="0"/>
        <w:ind w:left="0"/>
        <w:jc w:val="both"/>
      </w:pPr>
      <w:r>
        <w:rPr>
          <w:rFonts w:ascii="Times New Roman"/>
          <w:b w:val="false"/>
          <w:i w:val="false"/>
          <w:color w:val="000000"/>
          <w:sz w:val="28"/>
        </w:rPr>
        <w:t>
</w:t>
      </w:r>
      <w:r>
        <w:rPr>
          <w:rFonts w:ascii="Times New Roman"/>
          <w:b/>
          <w:i w:val="false"/>
          <w:color w:val="000000"/>
          <w:sz w:val="28"/>
        </w:rPr>
        <w:t>5. Қатысушылар шығармашылығының ұжымдарын жанрлары бойынша көрсетіңіз, адам</w:t>
      </w:r>
      <w:r>
        <w:br/>
      </w:r>
      <w:r>
        <w:rPr>
          <w:rFonts w:ascii="Times New Roman"/>
          <w:b w:val="false"/>
          <w:i w:val="false"/>
          <w:color w:val="000000"/>
          <w:sz w:val="28"/>
        </w:rPr>
        <w:t>
</w:t>
      </w: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951"/>
        <w:gridCol w:w="1504"/>
        <w:gridCol w:w="1569"/>
        <w:gridCol w:w="2261"/>
        <w:gridCol w:w="2175"/>
      </w:tblGrid>
      <w:tr>
        <w:trPr>
          <w:trHeight w:val="24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қатысушылар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 в сельской местности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дети</w:t>
            </w:r>
          </w:p>
        </w:tc>
      </w:tr>
      <w:tr>
        <w:trPr>
          <w:trHeight w:val="24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w:t>
            </w:r>
            <w:r>
              <w:rPr>
                <w:rFonts w:ascii="Times New Roman"/>
                <w:b/>
                <w:i w:val="false"/>
                <w:color w:val="000000"/>
                <w:sz w:val="20"/>
              </w:rPr>
              <w:t>ә</w:t>
            </w:r>
            <w:r>
              <w:rPr>
                <w:rFonts w:ascii="Times New Roman"/>
                <w:b/>
                <w:i w:val="false"/>
                <w:color w:val="000000"/>
                <w:sz w:val="20"/>
              </w:rPr>
              <w:t>не вокал</w:t>
            </w:r>
            <w:r>
              <w:br/>
            </w:r>
            <w:r>
              <w:rPr>
                <w:rFonts w:ascii="Times New Roman"/>
                <w:b w:val="false"/>
                <w:i w:val="false"/>
                <w:color w:val="000000"/>
                <w:sz w:val="20"/>
              </w:rPr>
              <w:t>
</w:t>
            </w:r>
            <w:r>
              <w:rPr>
                <w:rFonts w:ascii="Times New Roman"/>
                <w:b w:val="false"/>
                <w:i w:val="false"/>
                <w:color w:val="000000"/>
                <w:sz w:val="20"/>
              </w:rPr>
              <w:t>Хоровые и</w:t>
            </w:r>
            <w:r>
              <w:br/>
            </w:r>
            <w:r>
              <w:rPr>
                <w:rFonts w:ascii="Times New Roman"/>
                <w:b w:val="false"/>
                <w:i w:val="false"/>
                <w:color w:val="000000"/>
                <w:sz w:val="20"/>
              </w:rPr>
              <w:t>
</w:t>
            </w:r>
            <w:r>
              <w:rPr>
                <w:rFonts w:ascii="Times New Roman"/>
                <w:b w:val="false"/>
                <w:i w:val="false"/>
                <w:color w:val="000000"/>
                <w:sz w:val="20"/>
              </w:rPr>
              <w:t>вокальные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н ж</w:t>
            </w:r>
            <w:r>
              <w:rPr>
                <w:rFonts w:ascii="Times New Roman"/>
                <w:b/>
                <w:i w:val="false"/>
                <w:color w:val="000000"/>
                <w:sz w:val="20"/>
              </w:rPr>
              <w:t>ә</w:t>
            </w:r>
            <w:r>
              <w:rPr>
                <w:rFonts w:ascii="Times New Roman"/>
                <w:b/>
                <w:i w:val="false"/>
                <w:color w:val="000000"/>
                <w:sz w:val="20"/>
              </w:rPr>
              <w:t xml:space="preserve">не би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Ансамбли песни и</w:t>
            </w:r>
            <w:r>
              <w:br/>
            </w:r>
            <w:r>
              <w:rPr>
                <w:rFonts w:ascii="Times New Roman"/>
                <w:b w:val="false"/>
                <w:i w:val="false"/>
                <w:color w:val="000000"/>
                <w:sz w:val="20"/>
              </w:rPr>
              <w:t>
</w:t>
            </w:r>
            <w:r>
              <w:rPr>
                <w:rFonts w:ascii="Times New Roman"/>
                <w:b w:val="false"/>
                <w:i w:val="false"/>
                <w:color w:val="000000"/>
                <w:sz w:val="20"/>
              </w:rPr>
              <w:t>танца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Фольклорные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Отбасы </w:t>
            </w:r>
            <w:r>
              <w:rPr>
                <w:rFonts w:ascii="Times New Roman"/>
                <w:b/>
                <w:i w:val="false"/>
                <w:color w:val="000000"/>
                <w:sz w:val="20"/>
              </w:rPr>
              <w:t>ансамбльдері</w:t>
            </w:r>
            <w:r>
              <w:br/>
            </w:r>
            <w:r>
              <w:rPr>
                <w:rFonts w:ascii="Times New Roman"/>
                <w:b w:val="false"/>
                <w:i w:val="false"/>
                <w:color w:val="000000"/>
                <w:sz w:val="20"/>
              </w:rPr>
              <w:t>
</w:t>
            </w:r>
            <w:r>
              <w:rPr>
                <w:rFonts w:ascii="Times New Roman"/>
                <w:b w:val="false"/>
                <w:i w:val="false"/>
                <w:color w:val="000000"/>
                <w:sz w:val="20"/>
              </w:rPr>
              <w:t>Семейные</w:t>
            </w:r>
            <w:r>
              <w:br/>
            </w:r>
            <w:r>
              <w:rPr>
                <w:rFonts w:ascii="Times New Roman"/>
                <w:b w:val="false"/>
                <w:i w:val="false"/>
                <w:color w:val="000000"/>
                <w:sz w:val="20"/>
              </w:rPr>
              <w:t>
</w:t>
            </w:r>
            <w:r>
              <w:rPr>
                <w:rFonts w:ascii="Times New Roman"/>
                <w:b w:val="false"/>
                <w:i w:val="false"/>
                <w:color w:val="000000"/>
                <w:sz w:val="20"/>
              </w:rPr>
              <w:t>ансамбли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 xml:space="preserve"> аспаптар</w:t>
            </w:r>
            <w:r>
              <w:rPr>
                <w:rFonts w:ascii="Times New Roman"/>
                <w:b/>
                <w:i w:val="false"/>
                <w:color w:val="000000"/>
                <w:sz w:val="20"/>
              </w:rPr>
              <w:t>оркестрлері</w:t>
            </w:r>
            <w:r>
              <w:br/>
            </w:r>
            <w:r>
              <w:rPr>
                <w:rFonts w:ascii="Times New Roman"/>
                <w:b w:val="false"/>
                <w:i w:val="false"/>
                <w:color w:val="000000"/>
                <w:sz w:val="20"/>
              </w:rPr>
              <w:t>
</w:t>
            </w:r>
            <w:r>
              <w:rPr>
                <w:rFonts w:ascii="Times New Roman"/>
                <w:b w:val="false"/>
                <w:i w:val="false"/>
                <w:color w:val="000000"/>
                <w:sz w:val="20"/>
              </w:rPr>
              <w:t>Оркестры</w:t>
            </w:r>
            <w:r>
              <w:br/>
            </w:r>
            <w:r>
              <w:rPr>
                <w:rFonts w:ascii="Times New Roman"/>
                <w:b w:val="false"/>
                <w:i w:val="false"/>
                <w:color w:val="000000"/>
                <w:sz w:val="20"/>
              </w:rPr>
              <w:t>
</w:t>
            </w:r>
            <w:r>
              <w:rPr>
                <w:rFonts w:ascii="Times New Roman"/>
                <w:b w:val="false"/>
                <w:i w:val="false"/>
                <w:color w:val="000000"/>
                <w:sz w:val="20"/>
              </w:rPr>
              <w:t>народных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Эстрадные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Прочие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                                               Адрес электронной  _____________________</w:t>
      </w:r>
      <w:r>
        <w:br/>
      </w:r>
      <w:r>
        <w:rPr>
          <w:rFonts w:ascii="Times New Roman"/>
          <w:b w:val="false"/>
          <w:i w:val="false"/>
          <w:color w:val="000000"/>
          <w:sz w:val="28"/>
        </w:rPr>
        <w:t>
</w:t>
      </w:r>
      <w:r>
        <w:rPr>
          <w:rFonts w:ascii="Times New Roman"/>
          <w:b w:val="false"/>
          <w:i w:val="false"/>
          <w:color w:val="000000"/>
          <w:sz w:val="28"/>
        </w:rPr>
        <w:t>                                               почты</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17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8-қосымша   </w:t>
      </w:r>
    </w:p>
    <w:bookmarkEnd w:id="39"/>
    <w:bookmarkStart w:name="z171" w:id="40"/>
    <w:p>
      <w:pPr>
        <w:spacing w:after="0"/>
        <w:ind w:left="0"/>
        <w:jc w:val="left"/>
      </w:pPr>
      <w:r>
        <w:rPr>
          <w:rFonts w:ascii="Times New Roman"/>
          <w:b/>
          <w:i w:val="false"/>
          <w:color w:val="000000"/>
        </w:rPr>
        <w:t xml:space="preserve"> 
«Клуб типтес мәдениет мекемесінің қызметі туралы есеп» (коды 0541104, индексі 1–клубтар, кезеңділігі жылдық), жалпымемлекеттік статистикалық байқаудың статистикалық нысанын толтыру жөніндегі нұсқаулық</w:t>
      </w:r>
    </w:p>
    <w:bookmarkEnd w:id="40"/>
    <w:bookmarkStart w:name="z172" w:id="4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әзірленді және «Клуб типтес мәдениет мекемесінің қызметі туралы есеп» (коды 0541104, индексі 1–клубтар,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әуесқой бірлестіктер – бос уақыт саласында түрлі рухани сұраныстарды қанағаттандыру мақсатында әлеуметтік пайдалы мәдени-демалыс қызметпен айналысатын ресми өз еркімен ұйымдастырылған адамдар бірлестігі.</w:t>
      </w:r>
      <w:r>
        <w:br/>
      </w:r>
      <w:r>
        <w:rPr>
          <w:rFonts w:ascii="Times New Roman"/>
          <w:b w:val="false"/>
          <w:i w:val="false"/>
          <w:color w:val="000000"/>
          <w:sz w:val="28"/>
        </w:rPr>
        <w:t>
</w:t>
      </w:r>
      <w:r>
        <w:rPr>
          <w:rFonts w:ascii="Times New Roman"/>
          <w:b w:val="false"/>
          <w:i w:val="false"/>
          <w:color w:val="000000"/>
          <w:sz w:val="28"/>
        </w:rPr>
        <w:t xml:space="preserve">
      2) клуб </w:t>
      </w:r>
      <w:r>
        <w:rPr>
          <w:rFonts w:ascii="Times New Roman"/>
          <w:b/>
          <w:i w:val="false"/>
          <w:color w:val="000000"/>
          <w:sz w:val="28"/>
        </w:rPr>
        <w:t xml:space="preserve">– </w:t>
      </w:r>
      <w:r>
        <w:rPr>
          <w:rFonts w:ascii="Times New Roman"/>
          <w:b w:val="false"/>
          <w:i w:val="false"/>
          <w:color w:val="000000"/>
          <w:sz w:val="28"/>
        </w:rPr>
        <w:t>ұйымдарға немесе ассоциацияларға біріккен, бірыңғай мүддедегі адамдар бірлестігі, клубтар спорттық, ойын-сауық, автоклубтар, саяси клубтар және тағы сол сияқтылар болып бөлінеді.</w:t>
      </w:r>
      <w:r>
        <w:br/>
      </w:r>
      <w:r>
        <w:rPr>
          <w:rFonts w:ascii="Times New Roman"/>
          <w:b w:val="false"/>
          <w:i w:val="false"/>
          <w:color w:val="000000"/>
          <w:sz w:val="28"/>
        </w:rPr>
        <w:t>
</w:t>
      </w:r>
      <w:r>
        <w:rPr>
          <w:rFonts w:ascii="Times New Roman"/>
          <w:b w:val="false"/>
          <w:i w:val="false"/>
          <w:color w:val="000000"/>
          <w:sz w:val="28"/>
        </w:rPr>
        <w:t>
      3) клуб типтес мәдениет мекемесі – халықтың бос уақытын, көркемөнерпаздардың халық шығармашылығы ұжымдарының және басқа да клубтық құрылымдардың қызметін ұйымдастыратын мәдени-ағарту мекемесі.</w:t>
      </w:r>
      <w:r>
        <w:br/>
      </w:r>
      <w:r>
        <w:rPr>
          <w:rFonts w:ascii="Times New Roman"/>
          <w:b w:val="false"/>
          <w:i w:val="false"/>
          <w:color w:val="000000"/>
          <w:sz w:val="28"/>
        </w:rPr>
        <w:t>
</w:t>
      </w:r>
      <w:r>
        <w:rPr>
          <w:rFonts w:ascii="Times New Roman"/>
          <w:b w:val="false"/>
          <w:i w:val="false"/>
          <w:color w:val="000000"/>
          <w:sz w:val="28"/>
        </w:rPr>
        <w:t>
      4) көркемөнерпаздардың шығармашылық ұжымы</w:t>
      </w:r>
      <w:r>
        <w:rPr>
          <w:rFonts w:ascii="Times New Roman"/>
          <w:b/>
          <w:i w:val="false"/>
          <w:color w:val="000000"/>
          <w:sz w:val="28"/>
        </w:rPr>
        <w:t xml:space="preserve"> – </w:t>
      </w:r>
      <w:r>
        <w:rPr>
          <w:rFonts w:ascii="Times New Roman"/>
          <w:b w:val="false"/>
          <w:i w:val="false"/>
          <w:color w:val="000000"/>
          <w:sz w:val="28"/>
        </w:rPr>
        <w:t>бейнелеу, декоративтік-қолданбалы, музыка, театр, хореография және цирктік өнерлері, киноөнері, фотография және басқалар саласындағы жалпы халықтың кәсіби емес көркем өнер шығармашылығы қызметіндегі құралдардың ортақтығымен, бір-бірімен бір мүддедегі, нормалар қажеттілігімен және өткізу ережесімен, бірігіп орындалатын қызметтермен байланысты тұлғалардың топтары.</w:t>
      </w:r>
      <w:r>
        <w:br/>
      </w:r>
      <w:r>
        <w:rPr>
          <w:rFonts w:ascii="Times New Roman"/>
          <w:b w:val="false"/>
          <w:i w:val="false"/>
          <w:color w:val="000000"/>
          <w:sz w:val="28"/>
        </w:rPr>
        <w:t>
</w:t>
      </w:r>
      <w:r>
        <w:rPr>
          <w:rFonts w:ascii="Times New Roman"/>
          <w:b w:val="false"/>
          <w:i w:val="false"/>
          <w:color w:val="000000"/>
          <w:sz w:val="28"/>
        </w:rPr>
        <w:t>
      5) қолданбалы шығармашылық пен қолданбалы білім курстары – шығармашылықпен айналысу үшін бір мүддедегі адамдар бірлестігі.</w:t>
      </w:r>
      <w:r>
        <w:br/>
      </w:r>
      <w:r>
        <w:rPr>
          <w:rFonts w:ascii="Times New Roman"/>
          <w:b w:val="false"/>
          <w:i w:val="false"/>
          <w:color w:val="000000"/>
          <w:sz w:val="28"/>
        </w:rPr>
        <w:t>
</w:t>
      </w:r>
      <w:r>
        <w:rPr>
          <w:rFonts w:ascii="Times New Roman"/>
          <w:b w:val="false"/>
          <w:i w:val="false"/>
          <w:color w:val="000000"/>
          <w:sz w:val="28"/>
        </w:rPr>
        <w:t>
      6) қызығушылықтары бойынша клубтар – клубтың әрбір мүшесі адамдар ортасына өзінің білімі мен дағдысын шығаруға тырысатын, басты критерий тәрбие болып табылатын қызығушылығы бірыңғай адамдар қоғамдастығы.</w:t>
      </w:r>
      <w:r>
        <w:br/>
      </w:r>
      <w:r>
        <w:rPr>
          <w:rFonts w:ascii="Times New Roman"/>
          <w:b w:val="false"/>
          <w:i w:val="false"/>
          <w:color w:val="000000"/>
          <w:sz w:val="28"/>
        </w:rPr>
        <w:t>
</w:t>
      </w:r>
      <w:r>
        <w:rPr>
          <w:rFonts w:ascii="Times New Roman"/>
          <w:b w:val="false"/>
          <w:i w:val="false"/>
          <w:color w:val="000000"/>
          <w:sz w:val="28"/>
        </w:rPr>
        <w:t xml:space="preserve">
      7) мәдениет үйі (сарайы) </w:t>
      </w:r>
      <w:r>
        <w:rPr>
          <w:rFonts w:ascii="Times New Roman"/>
          <w:b/>
          <w:i w:val="false"/>
          <w:color w:val="000000"/>
          <w:sz w:val="28"/>
        </w:rPr>
        <w:t xml:space="preserve">– </w:t>
      </w:r>
      <w:r>
        <w:rPr>
          <w:rFonts w:ascii="Times New Roman"/>
          <w:b w:val="false"/>
          <w:i w:val="false"/>
          <w:color w:val="000000"/>
          <w:sz w:val="28"/>
        </w:rPr>
        <w:t>мәдени-ағарту және мәдени-жалпы жұмыстар орталығы, клубтық мекеме.</w:t>
      </w:r>
      <w:r>
        <w:br/>
      </w:r>
      <w:r>
        <w:rPr>
          <w:rFonts w:ascii="Times New Roman"/>
          <w:b w:val="false"/>
          <w:i w:val="false"/>
          <w:color w:val="000000"/>
          <w:sz w:val="28"/>
        </w:rPr>
        <w:t>
</w:t>
      </w:r>
      <w:r>
        <w:rPr>
          <w:rFonts w:ascii="Times New Roman"/>
          <w:b w:val="false"/>
          <w:i w:val="false"/>
          <w:color w:val="000000"/>
          <w:sz w:val="28"/>
        </w:rPr>
        <w:t>
      8) үйірме</w:t>
      </w:r>
      <w:r>
        <w:rPr>
          <w:rFonts w:ascii="Times New Roman"/>
          <w:b/>
          <w:i w:val="false"/>
          <w:color w:val="000000"/>
          <w:sz w:val="28"/>
        </w:rPr>
        <w:t xml:space="preserve"> – </w:t>
      </w:r>
      <w:r>
        <w:rPr>
          <w:rFonts w:ascii="Times New Roman"/>
          <w:b w:val="false"/>
          <w:i w:val="false"/>
          <w:color w:val="000000"/>
          <w:sz w:val="28"/>
        </w:rPr>
        <w:t>шығармашылық, ғылым, техника тағы басқалар саласында бірлескен тұрақты оқу үшін біріккен жалпы қызығушылықпен байланысты тұлғалар тобы.</w:t>
      </w:r>
      <w:r>
        <w:br/>
      </w:r>
      <w:r>
        <w:rPr>
          <w:rFonts w:ascii="Times New Roman"/>
          <w:b w:val="false"/>
          <w:i w:val="false"/>
          <w:color w:val="000000"/>
          <w:sz w:val="28"/>
        </w:rPr>
        <w:t>
</w:t>
      </w:r>
      <w:r>
        <w:rPr>
          <w:rFonts w:ascii="Times New Roman"/>
          <w:b w:val="false"/>
          <w:i w:val="false"/>
          <w:color w:val="000000"/>
          <w:sz w:val="28"/>
        </w:rPr>
        <w:t>
      3. 1-клубтар статистикалық нысаны бойынша клубтық мәдени мекемелеріне жататын облыстық, аудандық, қалалық, ауылдық мәдениет сарайлары мен үйлері, клубтар, сонымен бірге клуб типтес мекемелер: автоклубтар, (халық аз тұратын елді мекенде, баратын жолы қиын және алыс аудандарда бос уақытта мәдени демалысты қызметті жүзеге асыратын), клуб жұмыстарын жүйелі жүргізетін және жалпы мәдени жұмыстар өткізу мен жан-жақты мәдени демалысты ұйымдастыру үшін барлық жағдай жасайтын кафе-клубтар, Интернет клубтар, мәдениет және демалыс орталықтары ұйымдары есеп береді.</w:t>
      </w:r>
      <w:r>
        <w:br/>
      </w:r>
      <w:r>
        <w:rPr>
          <w:rFonts w:ascii="Times New Roman"/>
          <w:b w:val="false"/>
          <w:i w:val="false"/>
          <w:color w:val="000000"/>
          <w:sz w:val="28"/>
        </w:rPr>
        <w:t>
</w:t>
      </w:r>
      <w:r>
        <w:rPr>
          <w:rFonts w:ascii="Times New Roman"/>
          <w:b w:val="false"/>
          <w:i w:val="false"/>
          <w:color w:val="000000"/>
          <w:sz w:val="28"/>
        </w:rPr>
        <w:t>
      4. 1-ші, 2-ші бөлімде мекемелер, ғимараттар санын және олардың аумағын, оларды өз теңгерімінде иеленетін кәсіпорындар көрсетеді.</w:t>
      </w:r>
      <w:r>
        <w:br/>
      </w:r>
      <w:r>
        <w:rPr>
          <w:rFonts w:ascii="Times New Roman"/>
          <w:b w:val="false"/>
          <w:i w:val="false"/>
          <w:color w:val="000000"/>
          <w:sz w:val="28"/>
        </w:rPr>
        <w:t>
</w:t>
      </w:r>
      <w:r>
        <w:rPr>
          <w:rFonts w:ascii="Times New Roman"/>
          <w:b w:val="false"/>
          <w:i w:val="false"/>
          <w:color w:val="000000"/>
          <w:sz w:val="28"/>
        </w:rPr>
        <w:t>
      5. 3-ші, 4-ші және 5-ші бөлімдерді клуб типтес мәдениет мекемесінің бөлігін жалға алатын кәсіпорындар толтырады.</w:t>
      </w:r>
      <w:r>
        <w:br/>
      </w:r>
      <w:r>
        <w:rPr>
          <w:rFonts w:ascii="Times New Roman"/>
          <w:b w:val="false"/>
          <w:i w:val="false"/>
          <w:color w:val="000000"/>
          <w:sz w:val="28"/>
        </w:rPr>
        <w:t>
</w:t>
      </w:r>
      <w:r>
        <w:rPr>
          <w:rFonts w:ascii="Times New Roman"/>
          <w:b w:val="false"/>
          <w:i w:val="false"/>
          <w:color w:val="000000"/>
          <w:sz w:val="28"/>
        </w:rPr>
        <w:t>
      6. Клуб типтес мәдениет мекемесін тұтасымен жалға алатын кәсіпорын бөлімдердің барлығын толтырады.</w:t>
      </w:r>
      <w:r>
        <w:br/>
      </w:r>
      <w:r>
        <w:rPr>
          <w:rFonts w:ascii="Times New Roman"/>
          <w:b w:val="false"/>
          <w:i w:val="false"/>
          <w:color w:val="000000"/>
          <w:sz w:val="28"/>
        </w:rPr>
        <w:t>
</w:t>
      </w:r>
      <w:r>
        <w:rPr>
          <w:rFonts w:ascii="Times New Roman"/>
          <w:b w:val="false"/>
          <w:i w:val="false"/>
          <w:color w:val="000000"/>
          <w:sz w:val="28"/>
        </w:rPr>
        <w:t>
      7. Статистикалық нысанға кіретін деректер клуб жұмысын есепке алу журналы кіретін материалдарына негізделуі қажет.</w:t>
      </w:r>
      <w:r>
        <w:br/>
      </w:r>
      <w:r>
        <w:rPr>
          <w:rFonts w:ascii="Times New Roman"/>
          <w:b w:val="false"/>
          <w:i w:val="false"/>
          <w:color w:val="000000"/>
          <w:sz w:val="28"/>
        </w:rPr>
        <w:t>
</w:t>
      </w:r>
      <w:r>
        <w:rPr>
          <w:rFonts w:ascii="Times New Roman"/>
          <w:b w:val="false"/>
          <w:i w:val="false"/>
          <w:color w:val="000000"/>
          <w:sz w:val="28"/>
        </w:rPr>
        <w:t>
      8. 3-ші бөлімде өткізілген іс-шаралар саны клуб мекемесінің жұмысын есепке алу журналында жазылған жазбалар негізінде толтырады. Есепке, өткізілген жеріне қарамастан (клубта, жатақханада, мектепте және тағы басқалар), клуб типтес мәдени мекемелер ұйымдастырған барлық іс-шаралар кіргізіледі. Мұның өзінде тақырыптық кештер, театрландырылған мерекелер мен көрсетілімдер барысында өткізілген дәрістер, баяндамалар, концерттер және басқа да іс-шараларда өткізілген іс-шаралар санына қосылады. Басқа мекемелердің клуб үй-жайында (мәдениет үйі, мәдениет сарайы) өткізген іс-шаралары, осы клубтың үй-жайының (мәдениет үйі, мәдениет сарайы) есебіне кірмейді.</w:t>
      </w:r>
      <w:r>
        <w:br/>
      </w:r>
      <w:r>
        <w:rPr>
          <w:rFonts w:ascii="Times New Roman"/>
          <w:b w:val="false"/>
          <w:i w:val="false"/>
          <w:color w:val="000000"/>
          <w:sz w:val="28"/>
        </w:rPr>
        <w:t>
</w:t>
      </w:r>
      <w:r>
        <w:rPr>
          <w:rFonts w:ascii="Times New Roman"/>
          <w:b w:val="false"/>
          <w:i w:val="false"/>
          <w:color w:val="000000"/>
          <w:sz w:val="28"/>
        </w:rPr>
        <w:t>
      Қатысушылар саны үйірме мүшелері, мазмұны және сабаққа қатысуы туралы деректер көрсетілетін клуб жұмысын есепке алу журналының мәліметтер негізінде толтырылады. Бірнеше үйірмеге (ұжымға) қатысатын адамдар, әр үйірме (ұжым) бойынша жеке-жеке есепке алынады.</w:t>
      </w:r>
      <w:r>
        <w:br/>
      </w:r>
      <w:r>
        <w:rPr>
          <w:rFonts w:ascii="Times New Roman"/>
          <w:b w:val="false"/>
          <w:i w:val="false"/>
          <w:color w:val="000000"/>
          <w:sz w:val="28"/>
        </w:rPr>
        <w:t>
</w:t>
      </w:r>
      <w:r>
        <w:rPr>
          <w:rFonts w:ascii="Times New Roman"/>
          <w:b w:val="false"/>
          <w:i w:val="false"/>
          <w:color w:val="000000"/>
          <w:sz w:val="28"/>
        </w:rPr>
        <w:t>
      Көрсетілген қызметтерден түскен табыстарға ақылы үйірмелерге қатысушылардан және клуб типтес мәдениет мекемелерімен өткізілген іс-шаралардан түскен табыстар қосылады.</w:t>
      </w:r>
      <w:r>
        <w:br/>
      </w:r>
      <w:r>
        <w:rPr>
          <w:rFonts w:ascii="Times New Roman"/>
          <w:b w:val="false"/>
          <w:i w:val="false"/>
          <w:color w:val="000000"/>
          <w:sz w:val="28"/>
        </w:rPr>
        <w:t>
</w:t>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Клуб типтес мәдениет мекемелерінің негізгі түрлері</w:t>
      </w:r>
      <w:r>
        <w:rPr>
          <w:rFonts w:ascii="Times New Roman"/>
          <w:b/>
          <w:i w:val="false"/>
          <w:color w:val="000000"/>
          <w:sz w:val="28"/>
        </w:rPr>
        <w:t xml:space="preserve">, </w:t>
      </w:r>
      <w:r>
        <w:rPr>
          <w:rFonts w:ascii="Times New Roman"/>
          <w:b w:val="false"/>
          <w:i w:val="false"/>
          <w:color w:val="000000"/>
          <w:sz w:val="28"/>
        </w:rPr>
        <w:t>бірлік</w:t>
      </w:r>
      <w:r>
        <w:br/>
      </w:r>
      <w:r>
        <w:rPr>
          <w:rFonts w:ascii="Times New Roman"/>
          <w:b w:val="false"/>
          <w:i w:val="false"/>
          <w:color w:val="000000"/>
          <w:sz w:val="28"/>
        </w:rPr>
        <w:t>
</w:t>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жолдан барлық бағандар бойынша</w:t>
      </w:r>
      <w:r>
        <w:br/>
      </w:r>
      <w:r>
        <w:rPr>
          <w:rFonts w:ascii="Times New Roman"/>
          <w:b w:val="false"/>
          <w:i w:val="false"/>
          <w:color w:val="000000"/>
          <w:sz w:val="28"/>
        </w:rPr>
        <w:t>
</w:t>
      </w:r>
      <w:r>
        <w:rPr>
          <w:rFonts w:ascii="Times New Roman"/>
          <w:b w:val="false"/>
          <w:i w:val="false"/>
          <w:color w:val="000000"/>
          <w:sz w:val="28"/>
        </w:rPr>
        <w:t>
      2) 2 бөлім. Клуб типтес ғимараттар саны мен олардың аумағы</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3) 3 бөлім. Клуб типтес мәдени мекемелері қызметтерінің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жолдан барлық бағандар бойынша</w:t>
      </w:r>
      <w:r>
        <w:br/>
      </w:r>
      <w:r>
        <w:rPr>
          <w:rFonts w:ascii="Times New Roman"/>
          <w:b w:val="false"/>
          <w:i w:val="false"/>
          <w:color w:val="000000"/>
          <w:sz w:val="28"/>
        </w:rPr>
        <w:t>
</w:t>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4 жолдан барлық бағандар бойынша</w:t>
      </w:r>
      <w:r>
        <w:br/>
      </w:r>
      <w:r>
        <w:rPr>
          <w:rFonts w:ascii="Times New Roman"/>
          <w:b w:val="false"/>
          <w:i w:val="false"/>
          <w:color w:val="000000"/>
          <w:sz w:val="28"/>
        </w:rPr>
        <w:t>
</w:t>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6 жолдан барлық бағандар бойынша</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4) 4 бөлім. Көркемөнерпаздар шығармашылығының ұжымдарын жанрлары бойынша, бірлік</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5) 5 бөлім. Қатысушылар шығармашылығының ұжымдарын жанрлары бойынша, адам</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бағаннан барлық жолдар бойынша</w:t>
      </w:r>
    </w:p>
    <w:bookmarkEnd w:id="41"/>
    <w:bookmarkStart w:name="z211"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9-қосымша  </w:t>
      </w:r>
    </w:p>
    <w:bookmarkEnd w:id="42"/>
    <w:p>
      <w:pPr>
        <w:spacing w:after="0"/>
        <w:ind w:left="0"/>
        <w:jc w:val="both"/>
      </w:pPr>
      <w:r>
        <w:rPr>
          <w:rFonts w:ascii="Times New Roman"/>
          <w:b w:val="false"/>
          <w:i w:val="false"/>
          <w:color w:val="ff0000"/>
          <w:sz w:val="28"/>
        </w:rPr>
        <w:t xml:space="preserve">      Ескерту. 9-қосымша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2010 жылғы 20 қыркүйектегі</w:t>
            </w:r>
            <w:r>
              <w:br/>
            </w:r>
            <w:r>
              <w:rPr>
                <w:rFonts w:ascii="Times New Roman"/>
                <w:b w:val="false"/>
                <w:i w:val="false"/>
                <w:color w:val="000000"/>
                <w:sz w:val="20"/>
              </w:rPr>
              <w:t>
</w:t>
            </w:r>
            <w:r>
              <w:rPr>
                <w:rFonts w:ascii="Times New Roman"/>
                <w:b w:val="false"/>
                <w:i w:val="false"/>
                <w:color w:val="000000"/>
                <w:sz w:val="20"/>
              </w:rPr>
              <w:t>№ 264 бұйрығына 9-қосымша</w:t>
            </w:r>
            <w:r>
              <w:br/>
            </w:r>
            <w:r>
              <w:rPr>
                <w:rFonts w:ascii="Times New Roman"/>
                <w:b w:val="false"/>
                <w:i w:val="false"/>
                <w:color w:val="000000"/>
                <w:sz w:val="20"/>
              </w:rPr>
              <w:t>
</w:t>
            </w:r>
            <w:r>
              <w:rPr>
                <w:rFonts w:ascii="Times New Roman"/>
                <w:b w:val="false"/>
                <w:i w:val="false"/>
                <w:color w:val="000000"/>
                <w:sz w:val="20"/>
              </w:rPr>
              <w:t>Приложение 9</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қызметі туралы есеп</w:t>
            </w:r>
            <w:r>
              <w:br/>
            </w:r>
            <w:r>
              <w:rPr>
                <w:rFonts w:ascii="Times New Roman"/>
                <w:b w:val="false"/>
                <w:i w:val="false"/>
                <w:color w:val="000000"/>
                <w:sz w:val="20"/>
              </w:rPr>
              <w:t>
</w:t>
            </w:r>
            <w:r>
              <w:rPr>
                <w:rFonts w:ascii="Times New Roman"/>
                <w:b w:val="false"/>
                <w:i w:val="false"/>
                <w:color w:val="000000"/>
                <w:sz w:val="20"/>
              </w:rPr>
              <w:t>Отчет о концертной деятельности</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1-концерт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90.01.2 кодына сәйкес концерт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концертную деятельность, согласно кодам по Номенклатуре видов экономической деятельности 90.01.2.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Start w:name="z213" w:id="43"/>
    <w:p>
      <w:pPr>
        <w:spacing w:after="0"/>
        <w:ind w:left="0"/>
        <w:jc w:val="both"/>
      </w:pPr>
      <w:r>
        <w:rPr>
          <w:rFonts w:ascii="Times New Roman"/>
          <w:b w:val="false"/>
          <w:i w:val="false"/>
          <w:color w:val="000000"/>
          <w:sz w:val="28"/>
        </w:rPr>
        <w:t>
</w:t>
      </w:r>
      <w:r>
        <w:rPr>
          <w:rFonts w:ascii="Times New Roman"/>
          <w:b/>
          <w:i w:val="false"/>
          <w:color w:val="000000"/>
          <w:sz w:val="28"/>
        </w:rPr>
        <w:t>1. Концерт ұйымдарының, концерт зал үй-жайларының (ғимараттарының) санын және олардың сыйымдылығын көрсетіңіз</w:t>
      </w:r>
      <w:r>
        <w:br/>
      </w:r>
      <w:r>
        <w:rPr>
          <w:rFonts w:ascii="Times New Roman"/>
          <w:b w:val="false"/>
          <w:i w:val="false"/>
          <w:color w:val="000000"/>
          <w:sz w:val="28"/>
        </w:rPr>
        <w:t>
Укажите количество концертных организаций, помещений (зданий) концертных залов и их вместимость</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687"/>
        <w:gridCol w:w="2622"/>
        <w:gridCol w:w="3120"/>
      </w:tblGrid>
      <w:tr>
        <w:trPr>
          <w:trHeight w:val="91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концертных организаций, единиц</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Количество помещений (зданий), единиц</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 орын</w:t>
            </w:r>
            <w:r>
              <w:br/>
            </w:r>
            <w:r>
              <w:rPr>
                <w:rFonts w:ascii="Times New Roman"/>
                <w:b w:val="false"/>
                <w:i w:val="false"/>
                <w:color w:val="000000"/>
                <w:sz w:val="20"/>
              </w:rPr>
              <w:t>
</w:t>
            </w:r>
            <w:r>
              <w:rPr>
                <w:rFonts w:ascii="Times New Roman"/>
                <w:b w:val="false"/>
                <w:i w:val="false"/>
                <w:color w:val="000000"/>
                <w:sz w:val="20"/>
              </w:rPr>
              <w:t>Вместимость концертного зала, мест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44"/>
    <w:p>
      <w:pPr>
        <w:spacing w:after="0"/>
        <w:ind w:left="0"/>
        <w:jc w:val="both"/>
      </w:pPr>
      <w:r>
        <w:rPr>
          <w:rFonts w:ascii="Times New Roman"/>
          <w:b w:val="false"/>
          <w:i w:val="false"/>
          <w:color w:val="000000"/>
          <w:sz w:val="28"/>
        </w:rPr>
        <w:t>
</w:t>
      </w:r>
      <w:r>
        <w:rPr>
          <w:rFonts w:ascii="Times New Roman"/>
          <w:b/>
          <w:i w:val="false"/>
          <w:color w:val="000000"/>
          <w:sz w:val="28"/>
        </w:rPr>
        <w:t>2. Концерт ұйымдары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544"/>
        <w:gridCol w:w="2071"/>
        <w:gridCol w:w="1884"/>
        <w:gridCol w:w="2259"/>
        <w:gridCol w:w="2093"/>
      </w:tblGrid>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 для детей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всего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для детей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всего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для детей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5" w:id="45"/>
    <w:p>
      <w:pPr>
        <w:spacing w:after="0"/>
        <w:ind w:left="0"/>
        <w:jc w:val="both"/>
      </w:pPr>
      <w:r>
        <w:rPr>
          <w:rFonts w:ascii="Times New Roman"/>
          <w:b w:val="false"/>
          <w:i w:val="false"/>
          <w:color w:val="000000"/>
          <w:sz w:val="28"/>
        </w:rPr>
        <w:t>
</w:t>
      </w:r>
      <w:r>
        <w:rPr>
          <w:rFonts w:ascii="Times New Roman"/>
          <w:b/>
          <w:i w:val="false"/>
          <w:color w:val="000000"/>
          <w:sz w:val="28"/>
        </w:rPr>
        <w:t>3. Концерт ұйымдары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358"/>
        <w:gridCol w:w="2072"/>
        <w:gridCol w:w="1677"/>
        <w:gridCol w:w="2071"/>
        <w:gridCol w:w="2093"/>
      </w:tblGrid>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 для детей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 для детей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 барлығы</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үшін 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 для детей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6" w:id="46"/>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Көрсетілген қызметтерден түскен</w:t>
      </w:r>
      <w:r>
        <w:rPr>
          <w:rFonts w:ascii="Times New Roman"/>
          <w:b w:val="false"/>
          <w:i w:val="false"/>
          <w:color w:val="000000"/>
          <w:sz w:val="28"/>
        </w:rPr>
        <w:t> </w:t>
      </w:r>
      <w:r>
        <w:rPr>
          <w:rFonts w:ascii="Times New Roman"/>
          <w:b/>
          <w:i w:val="false"/>
          <w:color w:val="000000"/>
          <w:sz w:val="28"/>
        </w:rPr>
        <w:t>табыстарды көрсетіңіз, мың теңге</w:t>
      </w:r>
      <w:r>
        <w:br/>
      </w:r>
      <w:r>
        <w:rPr>
          <w:rFonts w:ascii="Times New Roman"/>
          <w:b w:val="false"/>
          <w:i w:val="false"/>
          <w:color w:val="000000"/>
          <w:sz w:val="28"/>
        </w:rPr>
        <w:t>
Укажите доходы от оказанных услуг, тысяч тенге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329"/>
        <w:gridCol w:w="3846"/>
      </w:tblGrid>
      <w:tr>
        <w:trPr>
          <w:trHeight w:val="9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w:t>
            </w:r>
            <w:r>
              <w:br/>
            </w:r>
            <w:r>
              <w:rPr>
                <w:rFonts w:ascii="Times New Roman"/>
                <w:b w:val="false"/>
                <w:i w:val="false"/>
                <w:color w:val="000000"/>
                <w:sz w:val="20"/>
              </w:rPr>
              <w:t>
</w:t>
            </w:r>
            <w:r>
              <w:rPr>
                <w:rFonts w:ascii="Times New Roman"/>
                <w:b w:val="false"/>
                <w:i w:val="false"/>
                <w:color w:val="000000"/>
                <w:sz w:val="20"/>
              </w:rPr>
              <w:t>Доходы от оказанных услуг</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7" w:id="47"/>
    <w:p>
      <w:pPr>
        <w:spacing w:after="0"/>
        <w:ind w:left="0"/>
        <w:jc w:val="both"/>
      </w:pPr>
      <w:r>
        <w:rPr>
          <w:rFonts w:ascii="Times New Roman"/>
          <w:b w:val="false"/>
          <w:i w:val="false"/>
          <w:color w:val="000000"/>
          <w:sz w:val="28"/>
        </w:rPr>
        <w:t>
</w:t>
      </w:r>
      <w:r>
        <w:rPr>
          <w:rFonts w:ascii="Times New Roman"/>
          <w:b/>
          <w:i w:val="false"/>
          <w:color w:val="000000"/>
          <w:sz w:val="28"/>
        </w:rPr>
        <w:t>5. Шет елде өткізілген гастрольдер санын көрсетіңіз, бірлік</w:t>
      </w:r>
      <w:r>
        <w:br/>
      </w:r>
      <w:r>
        <w:rPr>
          <w:rFonts w:ascii="Times New Roman"/>
          <w:b w:val="false"/>
          <w:i w:val="false"/>
          <w:color w:val="000000"/>
          <w:sz w:val="28"/>
        </w:rPr>
        <w:t>
Укажите число гастролей, проведенных за рубежом, единиц</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448"/>
        <w:gridCol w:w="2696"/>
      </w:tblGrid>
      <w:tr>
        <w:trPr>
          <w:trHeight w:val="40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 өткізілген гастрольдер саны</w:t>
            </w:r>
            <w:r>
              <w:br/>
            </w:r>
            <w:r>
              <w:rPr>
                <w:rFonts w:ascii="Times New Roman"/>
                <w:b w:val="false"/>
                <w:i w:val="false"/>
                <w:color w:val="000000"/>
                <w:sz w:val="20"/>
              </w:rPr>
              <w:t>
</w:t>
            </w:r>
            <w:r>
              <w:rPr>
                <w:rFonts w:ascii="Times New Roman"/>
                <w:b w:val="false"/>
                <w:i w:val="false"/>
                <w:color w:val="000000"/>
                <w:sz w:val="20"/>
              </w:rPr>
              <w:t>Число гастролей, проведенных за рубежом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w:t>
      </w:r>
    </w:p>
    <w:p>
      <w:pPr>
        <w:spacing w:after="0"/>
        <w:ind w:left="0"/>
        <w:jc w:val="both"/>
      </w:pPr>
      <w:r>
        <w:rPr>
          <w:rFonts w:ascii="Times New Roman"/>
          <w:b w:val="false"/>
          <w:i w:val="false"/>
          <w:color w:val="000000"/>
          <w:sz w:val="28"/>
        </w:rPr>
        <w:t>Телефон _______________________________________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 (Ф.И.О., подпись) 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______________(Ф.И.О., подпись) 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212"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10-қосымша   </w:t>
      </w:r>
    </w:p>
    <w:bookmarkEnd w:id="48"/>
    <w:p>
      <w:pPr>
        <w:spacing w:after="0"/>
        <w:ind w:left="0"/>
        <w:jc w:val="both"/>
      </w:pPr>
      <w:r>
        <w:rPr>
          <w:rFonts w:ascii="Times New Roman"/>
          <w:b w:val="false"/>
          <w:i w:val="false"/>
          <w:color w:val="ff0000"/>
          <w:sz w:val="28"/>
        </w:rPr>
        <w:t xml:space="preserve">      Ескерту. 10-қосымша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bookmarkStart w:name="z218" w:id="49"/>
    <w:p>
      <w:pPr>
        <w:spacing w:after="0"/>
        <w:ind w:left="0"/>
        <w:jc w:val="left"/>
      </w:pPr>
      <w:r>
        <w:rPr>
          <w:rFonts w:ascii="Times New Roman"/>
          <w:b/>
          <w:i w:val="false"/>
          <w:color w:val="000000"/>
        </w:rPr>
        <w:t xml:space="preserve"> 
«Концерт қызметі туралы есеп»</w:t>
      </w:r>
      <w:r>
        <w:br/>
      </w:r>
      <w:r>
        <w:rPr>
          <w:rFonts w:ascii="Times New Roman"/>
          <w:b/>
          <w:i w:val="false"/>
          <w:color w:val="000000"/>
        </w:rPr>
        <w:t>
(коды 0601104, индексі 1 – концерт, кезеңділігі жылдық)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49"/>
    <w:bookmarkStart w:name="z219" w:id="5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«Концерт қызметі туралы есеп» (коды 0601104, индексі 1 – концерт,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гастрольдер – әртістің немесе ұжымның (ансамбль, хор және басқалардың) оның тұрақты қызметінен тыс орында басқа аудандардағы, қалалардағы, мемлекеттердегі спектакльдері, көрсетілімдері;</w:t>
      </w:r>
      <w:r>
        <w:br/>
      </w:r>
      <w:r>
        <w:rPr>
          <w:rFonts w:ascii="Times New Roman"/>
          <w:b w:val="false"/>
          <w:i w:val="false"/>
          <w:color w:val="000000"/>
          <w:sz w:val="28"/>
        </w:rPr>
        <w:t>
</w:t>
      </w:r>
      <w:r>
        <w:rPr>
          <w:rFonts w:ascii="Times New Roman"/>
          <w:b w:val="false"/>
          <w:i w:val="false"/>
          <w:color w:val="000000"/>
          <w:sz w:val="28"/>
        </w:rPr>
        <w:t>
      2) концерт – бұл белгіленген, алдын ала құрылған бағдарламалар бойынша әртістердің көпшілікке шығуы;</w:t>
      </w:r>
      <w:r>
        <w:br/>
      </w:r>
      <w:r>
        <w:rPr>
          <w:rFonts w:ascii="Times New Roman"/>
          <w:b w:val="false"/>
          <w:i w:val="false"/>
          <w:color w:val="000000"/>
          <w:sz w:val="28"/>
        </w:rPr>
        <w:t>
</w:t>
      </w:r>
      <w:r>
        <w:rPr>
          <w:rFonts w:ascii="Times New Roman"/>
          <w:b w:val="false"/>
          <w:i w:val="false"/>
          <w:color w:val="000000"/>
          <w:sz w:val="28"/>
        </w:rPr>
        <w:t>
      3) концерттік ұйымдар – бұл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r>
        <w:br/>
      </w:r>
      <w:r>
        <w:rPr>
          <w:rFonts w:ascii="Times New Roman"/>
          <w:b w:val="false"/>
          <w:i w:val="false"/>
          <w:color w:val="000000"/>
          <w:sz w:val="28"/>
        </w:rPr>
        <w:t>
</w:t>
      </w:r>
      <w:r>
        <w:rPr>
          <w:rFonts w:ascii="Times New Roman"/>
          <w:b w:val="false"/>
          <w:i w:val="false"/>
          <w:color w:val="000000"/>
          <w:sz w:val="28"/>
        </w:rPr>
        <w:t>
      4) филармониялық концерттер – бұл симфониялық оркестрлердің, хор және хореографиялық ұжымдардың, халық аспаптары оркестрлері және үрмелі оркестрлер қойылымдары, опералық және камералық түріндегі вокалист-солисттердің, балет әртістері, солисттер, көркем сөз шеберлері, камера-вокалдық және аспаптық ансамбльдер топтары, би ансамбльдерінің концерттері, концерттік-дәрістер және тағы басқалардың (ересектер мен балалар үшін бірдей) қойылымдары;</w:t>
      </w:r>
      <w:r>
        <w:br/>
      </w:r>
      <w:r>
        <w:rPr>
          <w:rFonts w:ascii="Times New Roman"/>
          <w:b w:val="false"/>
          <w:i w:val="false"/>
          <w:color w:val="000000"/>
          <w:sz w:val="28"/>
        </w:rPr>
        <w:t>
</w:t>
      </w:r>
      <w:r>
        <w:rPr>
          <w:rFonts w:ascii="Times New Roman"/>
          <w:b w:val="false"/>
          <w:i w:val="false"/>
          <w:color w:val="000000"/>
          <w:sz w:val="28"/>
        </w:rPr>
        <w:t>
      5) эстрадалық концерттер – бұл эстрадалық оркестрлер, вокалдық және вокалдық-аспаптық топтардың, қуыршақ топтарының, пантомималық ұжымдардың, көлеңке театрлардың және тағы басқалардың (ересектер мен балалар үшін бірдей) көрсетілімдері.</w:t>
      </w:r>
      <w:r>
        <w:br/>
      </w:r>
      <w:r>
        <w:rPr>
          <w:rFonts w:ascii="Times New Roman"/>
          <w:b w:val="false"/>
          <w:i w:val="false"/>
          <w:color w:val="000000"/>
          <w:sz w:val="28"/>
        </w:rPr>
        <w:t>
</w:t>
      </w:r>
      <w:r>
        <w:rPr>
          <w:rFonts w:ascii="Times New Roman"/>
          <w:b w:val="false"/>
          <w:i w:val="false"/>
          <w:color w:val="000000"/>
          <w:sz w:val="28"/>
        </w:rPr>
        <w:t xml:space="preserve">
      3. Осы статистикалық нысан бойынша есепті дербес теңгерімде, сондай-ақ басқа кәсіпорындар мен ұйымдардың теңгеріміндегі концерт ұйымдары (филармониялар, концерттік бірлестіктер, концерт залдары) және дербес ұжымдар (музыкалық, хор, би және тағы басқалар) жасайды. Концерт ұйымдарының құрамына кіретін музыка ұжымдарының жұмысы осы ұйымның есебінде көрсетіледі. </w:t>
      </w:r>
      <w:r>
        <w:br/>
      </w:r>
      <w:r>
        <w:rPr>
          <w:rFonts w:ascii="Times New Roman"/>
          <w:b w:val="false"/>
          <w:i w:val="false"/>
          <w:color w:val="000000"/>
          <w:sz w:val="28"/>
        </w:rPr>
        <w:t>
</w:t>
      </w:r>
      <w:r>
        <w:rPr>
          <w:rFonts w:ascii="Times New Roman"/>
          <w:b w:val="false"/>
          <w:i w:val="false"/>
          <w:color w:val="000000"/>
          <w:sz w:val="28"/>
        </w:rPr>
        <w:t>
      4. 1 - бөлімнің 2 - жолында концерт қызметін жүзеге асыру үшін тұрақты пайдаланатын және ұйымға меншік құқығы ретінде, шаруашылығын жүргізуге немесе жедел басқаруға тиесілі немесе ұйым жалға алу құқығы ретінде пайдаланатын үй-жайлардың (ғимараттар) жалпы саны көрсетіледі. Үй-жай ретінде жеке орналасқан ғимараттар немесе концерт іс-шараларын және (немесе) жаттығу үрдісін жүргізу үшін пайдаланатын ғимарттардың жекелеген бөліктері түсіндіріледі.</w:t>
      </w:r>
      <w:r>
        <w:br/>
      </w:r>
      <w:r>
        <w:rPr>
          <w:rFonts w:ascii="Times New Roman"/>
          <w:b w:val="false"/>
          <w:i w:val="false"/>
          <w:color w:val="000000"/>
          <w:sz w:val="28"/>
        </w:rPr>
        <w:t>
</w:t>
      </w:r>
      <w:r>
        <w:rPr>
          <w:rFonts w:ascii="Times New Roman"/>
          <w:b w:val="false"/>
          <w:i w:val="false"/>
          <w:color w:val="000000"/>
          <w:sz w:val="28"/>
        </w:rPr>
        <w:t>
      5. 2 - бөлімнің 3 – жолында және бұдан әрі статистикалық нысанның «өз аумағында» қала, аудан және бұдан әрі – концерт ұйымының тіркелген орны түсіндіріледі.</w:t>
      </w:r>
      <w:r>
        <w:br/>
      </w:r>
      <w:r>
        <w:rPr>
          <w:rFonts w:ascii="Times New Roman"/>
          <w:b w:val="false"/>
          <w:i w:val="false"/>
          <w:color w:val="000000"/>
          <w:sz w:val="28"/>
        </w:rPr>
        <w:t>
</w:t>
      </w:r>
      <w:r>
        <w:rPr>
          <w:rFonts w:ascii="Times New Roman"/>
          <w:b w:val="false"/>
          <w:i w:val="false"/>
          <w:color w:val="000000"/>
          <w:sz w:val="28"/>
        </w:rPr>
        <w:t>
      Есепті кезең ішінде өз облысының (қаланың) аумағында, сондай-ақ жеке немесе жалға алынған үй-жайда, немесе тараптық ұйымдардың алаңдарында, яғни бір жолғы концерттер (сахналарында) (клубтар, мәдениет үйлерінің, спорт сарайлары, театрлардың және тағы басқалар) өткізілген концерттік ұйымның немесе дербес ұжымның концерт саны көрсетіледі.</w:t>
      </w:r>
      <w:r>
        <w:br/>
      </w:r>
      <w:r>
        <w:rPr>
          <w:rFonts w:ascii="Times New Roman"/>
          <w:b w:val="false"/>
          <w:i w:val="false"/>
          <w:color w:val="000000"/>
          <w:sz w:val="28"/>
        </w:rPr>
        <w:t>
</w:t>
      </w:r>
      <w:r>
        <w:rPr>
          <w:rFonts w:ascii="Times New Roman"/>
          <w:b w:val="false"/>
          <w:i w:val="false"/>
          <w:color w:val="000000"/>
          <w:sz w:val="28"/>
        </w:rPr>
        <w:t>
      5 - жолда Қазақстанда өткізілген гастрольдер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Гастрольдік және көшпелі концерттер туралы деректерге үй-жайда концерт өткізген ұйым емес, осы концерттерді өткізетін концерт ұйымы кіреді.</w:t>
      </w:r>
      <w:r>
        <w:br/>
      </w:r>
      <w:r>
        <w:rPr>
          <w:rFonts w:ascii="Times New Roman"/>
          <w:b w:val="false"/>
          <w:i w:val="false"/>
          <w:color w:val="000000"/>
          <w:sz w:val="28"/>
        </w:rPr>
        <w:t>
</w:t>
      </w:r>
      <w:r>
        <w:rPr>
          <w:rFonts w:ascii="Times New Roman"/>
          <w:b w:val="false"/>
          <w:i w:val="false"/>
          <w:color w:val="000000"/>
          <w:sz w:val="28"/>
        </w:rPr>
        <w:t>
      6. 5 - бөлімде шетелдердегі гастрольдерде алыс және таяу шетелдерде өткізген концерттер көрсетіледі.</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«Концерт ұйымдарының, концерт зал үй-жайларының (ғимараттарының) саны және олардың сыйымдылығы»:</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барлық жолдар үшін;</w:t>
      </w:r>
      <w:r>
        <w:br/>
      </w:r>
      <w:r>
        <w:rPr>
          <w:rFonts w:ascii="Times New Roman"/>
          <w:b w:val="false"/>
          <w:i w:val="false"/>
          <w:color w:val="000000"/>
          <w:sz w:val="28"/>
        </w:rPr>
        <w:t>
</w:t>
      </w:r>
      <w:r>
        <w:rPr>
          <w:rFonts w:ascii="Times New Roman"/>
          <w:b w:val="false"/>
          <w:i w:val="false"/>
          <w:color w:val="000000"/>
          <w:sz w:val="28"/>
        </w:rPr>
        <w:t>
      2) 2-бөлім. «Концерттік ұйымдар өткізген іс-шаралар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 5-жолдардан,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4, 6-жолдардан,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барлық жолдар үшін</w:t>
      </w:r>
      <w:r>
        <w:br/>
      </w:r>
      <w:r>
        <w:rPr>
          <w:rFonts w:ascii="Times New Roman"/>
          <w:b w:val="false"/>
          <w:i w:val="false"/>
          <w:color w:val="000000"/>
          <w:sz w:val="28"/>
        </w:rPr>
        <w:t>
</w:t>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4-бағаннан, барлық жолдар үшін;</w:t>
      </w:r>
      <w:r>
        <w:br/>
      </w:r>
      <w:r>
        <w:rPr>
          <w:rFonts w:ascii="Times New Roman"/>
          <w:b w:val="false"/>
          <w:i w:val="false"/>
          <w:color w:val="000000"/>
          <w:sz w:val="28"/>
        </w:rPr>
        <w:t>
</w:t>
      </w:r>
      <w:r>
        <w:rPr>
          <w:rFonts w:ascii="Times New Roman"/>
          <w:b w:val="false"/>
          <w:i w:val="false"/>
          <w:color w:val="000000"/>
          <w:sz w:val="28"/>
        </w:rPr>
        <w:t>
      3) 3-бөлім. «Концерт ұйымдары өткізген іс-шаралардағы көрермендер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 5-жолдардан,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4, 6-жолдардан,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барлық жолдар үшін</w:t>
      </w:r>
      <w:r>
        <w:br/>
      </w:r>
      <w:r>
        <w:rPr>
          <w:rFonts w:ascii="Times New Roman"/>
          <w:b w:val="false"/>
          <w:i w:val="false"/>
          <w:color w:val="000000"/>
          <w:sz w:val="28"/>
        </w:rPr>
        <w:t>
</w:t>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4-бағаннан, барлық жолдар үшін.</w:t>
      </w:r>
    </w:p>
    <w:bookmarkEnd w:id="50"/>
    <w:bookmarkStart w:name="z239"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11-қосымша  </w:t>
      </w:r>
    </w:p>
    <w:bookmarkEnd w:id="51"/>
    <w:p>
      <w:pPr>
        <w:spacing w:after="0"/>
        <w:ind w:left="0"/>
        <w:jc w:val="both"/>
      </w:pPr>
      <w:r>
        <w:rPr>
          <w:rFonts w:ascii="Times New Roman"/>
          <w:b w:val="false"/>
          <w:i w:val="false"/>
          <w:color w:val="ff0000"/>
          <w:sz w:val="28"/>
        </w:rPr>
        <w:t xml:space="preserve">      Ескерту. 11-қосымша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2010 жылғы 20 қыркүйектегі</w:t>
            </w:r>
            <w:r>
              <w:br/>
            </w:r>
            <w:r>
              <w:rPr>
                <w:rFonts w:ascii="Times New Roman"/>
                <w:b w:val="false"/>
                <w:i w:val="false"/>
                <w:color w:val="000000"/>
                <w:sz w:val="20"/>
              </w:rPr>
              <w:t>
</w:t>
            </w:r>
            <w:r>
              <w:rPr>
                <w:rFonts w:ascii="Times New Roman"/>
                <w:b w:val="false"/>
                <w:i w:val="false"/>
                <w:color w:val="000000"/>
                <w:sz w:val="20"/>
              </w:rPr>
              <w:t>№ 264 бұйрығына 11-қосымша</w:t>
            </w:r>
            <w:r>
              <w:br/>
            </w:r>
            <w:r>
              <w:rPr>
                <w:rFonts w:ascii="Times New Roman"/>
                <w:b w:val="false"/>
                <w:i w:val="false"/>
                <w:color w:val="000000"/>
                <w:sz w:val="20"/>
              </w:rPr>
              <w:t>
</w:t>
            </w:r>
            <w:r>
              <w:rPr>
                <w:rFonts w:ascii="Times New Roman"/>
                <w:b w:val="false"/>
                <w:i w:val="false"/>
                <w:color w:val="000000"/>
                <w:sz w:val="20"/>
              </w:rPr>
              <w:t>Приложение 11</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музея</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1-мұражайлар</w:t>
            </w:r>
            <w:r>
              <w:br/>
            </w:r>
            <w:r>
              <w:rPr>
                <w:rFonts w:ascii="Times New Roman"/>
                <w:b w:val="false"/>
                <w:i w:val="false"/>
                <w:color w:val="000000"/>
                <w:sz w:val="20"/>
              </w:rPr>
              <w:t>
</w:t>
            </w:r>
            <w:r>
              <w:rPr>
                <w:rFonts w:ascii="Times New Roman"/>
                <w:b w:val="false"/>
                <w:i w:val="false"/>
                <w:color w:val="000000"/>
                <w:sz w:val="20"/>
              </w:rPr>
              <w:t>1-музеи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91.02.0 кодына сәйкес мұражайлар саласында қызметін жүзеге асыратын заңды тұлғалар және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в сфере музеев, согласно кодам по Номенклатуре видов экономической деятельности 91.02.0.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4" w:id="52"/>
    <w:p>
      <w:pPr>
        <w:spacing w:after="0"/>
        <w:ind w:left="0"/>
        <w:jc w:val="both"/>
      </w:pPr>
      <w:r>
        <w:rPr>
          <w:rFonts w:ascii="Times New Roman"/>
          <w:b w:val="false"/>
          <w:i w:val="false"/>
          <w:color w:val="000000"/>
          <w:sz w:val="28"/>
        </w:rPr>
        <w:t>
</w:t>
      </w:r>
      <w:r>
        <w:rPr>
          <w:rFonts w:ascii="Times New Roman"/>
          <w:b/>
          <w:i w:val="false"/>
          <w:color w:val="000000"/>
          <w:sz w:val="28"/>
        </w:rPr>
        <w:t>1. Мұражай бейінін көрсетіңіз, бірлік</w:t>
      </w:r>
      <w:r>
        <w:br/>
      </w:r>
      <w:r>
        <w:rPr>
          <w:rFonts w:ascii="Times New Roman"/>
          <w:b w:val="false"/>
          <w:i w:val="false"/>
          <w:color w:val="000000"/>
          <w:sz w:val="28"/>
        </w:rPr>
        <w:t>
Укажите профиль музея, единиц</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95"/>
        <w:gridCol w:w="1903"/>
        <w:gridCol w:w="1504"/>
        <w:gridCol w:w="1693"/>
        <w:gridCol w:w="1693"/>
        <w:gridCol w:w="1693"/>
        <w:gridCol w:w="1506"/>
      </w:tblGrid>
      <w:tr>
        <w:trPr>
          <w:trHeight w:val="52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исторические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краеведческие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мемориальные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ғылыми</w:t>
            </w:r>
            <w:r>
              <w:br/>
            </w:r>
            <w:r>
              <w:rPr>
                <w:rFonts w:ascii="Times New Roman"/>
                <w:b w:val="false"/>
                <w:i w:val="false"/>
                <w:color w:val="000000"/>
                <w:sz w:val="20"/>
              </w:rPr>
              <w:t>
</w:t>
            </w:r>
            <w:r>
              <w:rPr>
                <w:rFonts w:ascii="Times New Roman"/>
                <w:b w:val="false"/>
                <w:i w:val="false"/>
                <w:color w:val="000000"/>
                <w:sz w:val="20"/>
              </w:rPr>
              <w:t>естественно-научные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өнертану</w:t>
            </w:r>
            <w:r>
              <w:br/>
            </w:r>
            <w:r>
              <w:rPr>
                <w:rFonts w:ascii="Times New Roman"/>
                <w:b w:val="false"/>
                <w:i w:val="false"/>
                <w:color w:val="000000"/>
                <w:sz w:val="20"/>
              </w:rPr>
              <w:t>
</w:t>
            </w:r>
            <w:r>
              <w:rPr>
                <w:rFonts w:ascii="Times New Roman"/>
                <w:b w:val="false"/>
                <w:i w:val="false"/>
                <w:color w:val="000000"/>
                <w:sz w:val="20"/>
              </w:rPr>
              <w:t>искусствовед-ческие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 саны</w:t>
            </w:r>
            <w:r>
              <w:br/>
            </w:r>
            <w:r>
              <w:rPr>
                <w:rFonts w:ascii="Times New Roman"/>
                <w:b w:val="false"/>
                <w:i w:val="false"/>
                <w:color w:val="000000"/>
                <w:sz w:val="20"/>
              </w:rPr>
              <w:t>
</w:t>
            </w:r>
            <w:r>
              <w:rPr>
                <w:rFonts w:ascii="Times New Roman"/>
                <w:b w:val="false"/>
                <w:i w:val="false"/>
                <w:color w:val="000000"/>
                <w:sz w:val="20"/>
              </w:rPr>
              <w:t>Количество музеев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мұражайлар саны</w:t>
            </w:r>
            <w:r>
              <w:br/>
            </w:r>
            <w:r>
              <w:rPr>
                <w:rFonts w:ascii="Times New Roman"/>
                <w:b w:val="false"/>
                <w:i w:val="false"/>
                <w:color w:val="000000"/>
                <w:sz w:val="20"/>
              </w:rPr>
              <w:t>
</w:t>
            </w:r>
            <w:r>
              <w:rPr>
                <w:rFonts w:ascii="Times New Roman"/>
                <w:b w:val="false"/>
                <w:i w:val="false"/>
                <w:color w:val="000000"/>
                <w:sz w:val="20"/>
              </w:rPr>
              <w:t>Количество музеев в сельской местности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55" w:id="53"/>
    <w:p>
      <w:pPr>
        <w:spacing w:after="0"/>
        <w:ind w:left="0"/>
        <w:jc w:val="both"/>
      </w:pPr>
      <w:r>
        <w:rPr>
          <w:rFonts w:ascii="Times New Roman"/>
          <w:b w:val="false"/>
          <w:i w:val="false"/>
          <w:color w:val="000000"/>
          <w:sz w:val="28"/>
        </w:rPr>
        <w:t>
</w:t>
      </w:r>
      <w:r>
        <w:rPr>
          <w:rFonts w:ascii="Times New Roman"/>
          <w:b/>
          <w:i w:val="false"/>
          <w:color w:val="000000"/>
          <w:sz w:val="28"/>
        </w:rPr>
        <w:t>2.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855"/>
        <w:gridCol w:w="2229"/>
        <w:gridCol w:w="4178"/>
      </w:tblGrid>
      <w:tr>
        <w:trPr>
          <w:trHeight w:val="11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негізгі қордың электронды тасымалдауыштардағы экспонаттар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 фонда на электронных носителях</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Ғылыми-көмекші қордың 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научно-вспомогательного фонда,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 экспонаттар саны, бірлік</w:t>
            </w:r>
            <w:r>
              <w:br/>
            </w:r>
            <w:r>
              <w:rPr>
                <w:rFonts w:ascii="Times New Roman"/>
                <w:b w:val="false"/>
                <w:i w:val="false"/>
                <w:color w:val="000000"/>
                <w:sz w:val="20"/>
              </w:rPr>
              <w:t>
</w:t>
            </w:r>
            <w:r>
              <w:rPr>
                <w:rFonts w:ascii="Times New Roman"/>
                <w:b w:val="false"/>
                <w:i w:val="false"/>
                <w:color w:val="000000"/>
                <w:sz w:val="20"/>
              </w:rPr>
              <w:t xml:space="preserve">Число экспонатов, экспонировавшихся в течении года, единиц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 экспонаттар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 реставрации,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посетителей, человек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келуші балалар саны, адам</w:t>
            </w:r>
            <w:r>
              <w:br/>
            </w:r>
            <w:r>
              <w:rPr>
                <w:rFonts w:ascii="Times New Roman"/>
                <w:b w:val="false"/>
                <w:i w:val="false"/>
                <w:color w:val="000000"/>
                <w:sz w:val="20"/>
              </w:rPr>
              <w:t>
</w:t>
            </w:r>
            <w:r>
              <w:rPr>
                <w:rFonts w:ascii="Times New Roman"/>
                <w:b w:val="false"/>
                <w:i w:val="false"/>
                <w:color w:val="000000"/>
                <w:sz w:val="20"/>
              </w:rPr>
              <w:t>из них - количество посетителей - детей, человек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 всего, тысяч тенге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экскурсиялардан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проведенных экскурсий, тысяч тенге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54"/>
    <w:p>
      <w:pPr>
        <w:spacing w:after="0"/>
        <w:ind w:left="0"/>
        <w:jc w:val="both"/>
      </w:pPr>
      <w:r>
        <w:rPr>
          <w:rFonts w:ascii="Times New Roman"/>
          <w:b w:val="false"/>
          <w:i w:val="false"/>
          <w:color w:val="000000"/>
          <w:sz w:val="28"/>
        </w:rPr>
        <w:t>
</w:t>
      </w:r>
      <w:r>
        <w:rPr>
          <w:rFonts w:ascii="Times New Roman"/>
          <w:b/>
          <w:i w:val="false"/>
          <w:color w:val="000000"/>
          <w:sz w:val="28"/>
        </w:rPr>
        <w:t>3. Мұражайлардағы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4567"/>
        <w:gridCol w:w="2167"/>
        <w:gridCol w:w="3481"/>
      </w:tblGrid>
      <w:tr>
        <w:trPr>
          <w:trHeight w:val="112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 енгізілген экспонаттар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 электронный каталог</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мұражайлар саны</w:t>
            </w:r>
            <w:r>
              <w:br/>
            </w:r>
            <w:r>
              <w:rPr>
                <w:rFonts w:ascii="Times New Roman"/>
                <w:b w:val="false"/>
                <w:i w:val="false"/>
                <w:color w:val="000000"/>
                <w:sz w:val="20"/>
              </w:rPr>
              <w:t>
</w:t>
            </w:r>
            <w:r>
              <w:rPr>
                <w:rFonts w:ascii="Times New Roman"/>
                <w:b w:val="false"/>
                <w:i w:val="false"/>
                <w:color w:val="000000"/>
                <w:sz w:val="20"/>
              </w:rPr>
              <w:t>Число музеев с доступом в сеть Интернет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w:t>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55"/>
    <w:p>
      <w:pPr>
        <w:spacing w:after="0"/>
        <w:ind w:left="0"/>
        <w:jc w:val="both"/>
      </w:pPr>
      <w:r>
        <w:rPr>
          <w:rFonts w:ascii="Times New Roman"/>
          <w:b w:val="false"/>
          <w:i w:val="false"/>
          <w:color w:val="000000"/>
          <w:sz w:val="28"/>
        </w:rPr>
        <w:t>
</w:t>
      </w:r>
      <w:r>
        <w:rPr>
          <w:rFonts w:ascii="Times New Roman"/>
          <w:b/>
          <w:i w:val="false"/>
          <w:color w:val="000000"/>
          <w:sz w:val="28"/>
        </w:rPr>
        <w:t>4.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5715"/>
        <w:gridCol w:w="2310"/>
        <w:gridCol w:w="4129"/>
      </w:tblGrid>
      <w:tr>
        <w:trPr>
          <w:trHeight w:val="9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 xml:space="preserve">Количество выставок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 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тыс өткізген</w:t>
            </w:r>
            <w:r>
              <w:br/>
            </w:r>
            <w:r>
              <w:rPr>
                <w:rFonts w:ascii="Times New Roman"/>
                <w:b w:val="false"/>
                <w:i w:val="false"/>
                <w:color w:val="000000"/>
                <w:sz w:val="20"/>
              </w:rPr>
              <w:t>
</w:t>
            </w:r>
            <w:r>
              <w:rPr>
                <w:rFonts w:ascii="Times New Roman"/>
                <w:b w:val="false"/>
                <w:i w:val="false"/>
                <w:color w:val="000000"/>
                <w:sz w:val="20"/>
              </w:rPr>
              <w:t>проведены вне музея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шет елде 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w:t>
      </w:r>
    </w:p>
    <w:p>
      <w:pPr>
        <w:spacing w:after="0"/>
        <w:ind w:left="0"/>
        <w:jc w:val="both"/>
      </w:pPr>
      <w:r>
        <w:rPr>
          <w:rFonts w:ascii="Times New Roman"/>
          <w:b/>
          <w:i w:val="false"/>
          <w:color w:val="000000"/>
          <w:sz w:val="28"/>
        </w:rPr>
        <w:t>Орындаушының аты-жөні</w:t>
      </w:r>
      <w:r>
        <w:br/>
      </w:r>
      <w:r>
        <w:rPr>
          <w:rFonts w:ascii="Times New Roman"/>
          <w:b w:val="false"/>
          <w:i w:val="false"/>
          <w:color w:val="000000"/>
          <w:sz w:val="28"/>
        </w:rPr>
        <w:t>
Фамилия исполнителя _________________________ Телефон 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Руководитель ________________ (Ф.И.О., подпись) 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____________(Ф.И.О., подпись) ___________________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240"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12-қосымша  </w:t>
      </w:r>
    </w:p>
    <w:bookmarkEnd w:id="56"/>
    <w:p>
      <w:pPr>
        <w:spacing w:after="0"/>
        <w:ind w:left="0"/>
        <w:jc w:val="both"/>
      </w:pPr>
      <w:r>
        <w:rPr>
          <w:rFonts w:ascii="Times New Roman"/>
          <w:b w:val="false"/>
          <w:i w:val="false"/>
          <w:color w:val="ff0000"/>
          <w:sz w:val="28"/>
        </w:rPr>
        <w:t xml:space="preserve">      Ескерту. 12-қосымша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bookmarkStart w:name="z258" w:id="57"/>
    <w:p>
      <w:pPr>
        <w:spacing w:after="0"/>
        <w:ind w:left="0"/>
        <w:jc w:val="left"/>
      </w:pPr>
      <w:r>
        <w:rPr>
          <w:rFonts w:ascii="Times New Roman"/>
          <w:b/>
          <w:i w:val="false"/>
          <w:color w:val="000000"/>
        </w:rPr>
        <w:t xml:space="preserve"> 
«Мұражай қызметі туралы есеп»</w:t>
      </w:r>
      <w:r>
        <w:br/>
      </w:r>
      <w:r>
        <w:rPr>
          <w:rFonts w:ascii="Times New Roman"/>
          <w:b/>
          <w:i w:val="false"/>
          <w:color w:val="000000"/>
        </w:rPr>
        <w:t>
(коды 0531104, индексі 1-мұражайлар, кезеңділігі жылдық)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57"/>
    <w:bookmarkStart w:name="z259" w:id="5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«Мұражай қызметі туралы есеп» (коды 0531104, индексі 1-мұражайлар,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табиғи-ғылыми мұражайлар – бұл биологиялық, геологиялық, табиғаттану және тағы басқа мұражайлар;</w:t>
      </w:r>
      <w:r>
        <w:br/>
      </w:r>
      <w:r>
        <w:rPr>
          <w:rFonts w:ascii="Times New Roman"/>
          <w:b w:val="false"/>
          <w:i w:val="false"/>
          <w:color w:val="000000"/>
          <w:sz w:val="28"/>
        </w:rPr>
        <w:t>
</w:t>
      </w:r>
      <w:r>
        <w:rPr>
          <w:rFonts w:ascii="Times New Roman"/>
          <w:b w:val="false"/>
          <w:i w:val="false"/>
          <w:color w:val="000000"/>
          <w:sz w:val="28"/>
        </w:rPr>
        <w:t xml:space="preserve">
      2) көрме – экономика, ғылым, техника, мәдениет, өнер және қоғамдық өмірдің басқа да салаларындағы жетістіктерді жұртшылыққа көрсету. Ұғым іс-шараның өзін, сондай-ақ осы іс-шараның өткізілу орнын да білдіреді; </w:t>
      </w:r>
      <w:r>
        <w:br/>
      </w:r>
      <w:r>
        <w:rPr>
          <w:rFonts w:ascii="Times New Roman"/>
          <w:b w:val="false"/>
          <w:i w:val="false"/>
          <w:color w:val="000000"/>
          <w:sz w:val="28"/>
        </w:rPr>
        <w:t>
</w:t>
      </w:r>
      <w:r>
        <w:rPr>
          <w:rFonts w:ascii="Times New Roman"/>
          <w:b w:val="false"/>
          <w:i w:val="false"/>
          <w:color w:val="000000"/>
          <w:sz w:val="28"/>
        </w:rPr>
        <w:t>
      3) мемориалдық мұражайлар – жеке тарихи оқиғалардың немесе көрнекті тұлғалардың (ғалымдар, жазушылар, суретшілер, әртістер және тағы басқа) естеліктерімен байланысты материалдарды, құжаттарды жинайтын және көрмеге қойып көрсететін мұражайлар;</w:t>
      </w:r>
      <w:r>
        <w:br/>
      </w:r>
      <w:r>
        <w:rPr>
          <w:rFonts w:ascii="Times New Roman"/>
          <w:b w:val="false"/>
          <w:i w:val="false"/>
          <w:color w:val="000000"/>
          <w:sz w:val="28"/>
        </w:rPr>
        <w:t>
</w:t>
      </w:r>
      <w:r>
        <w:rPr>
          <w:rFonts w:ascii="Times New Roman"/>
          <w:b w:val="false"/>
          <w:i w:val="false"/>
          <w:color w:val="000000"/>
          <w:sz w:val="28"/>
        </w:rPr>
        <w:t>
      4) мұражайлар – мұражай экспонаттары мен мұражай коллекцияларын сақтау, зерделеу және көпшiлiкке көрсету үшiн құрылған, мәдени, бiлiм беру және ғылыми-зерттеу функцияларды жүзеге асыруға және тарихи-мәдени мұраларды көпшiлiкке танытуды қамтамасыз етуге тиiс мәдениет ұйымдары;</w:t>
      </w:r>
      <w:r>
        <w:br/>
      </w:r>
      <w:r>
        <w:rPr>
          <w:rFonts w:ascii="Times New Roman"/>
          <w:b w:val="false"/>
          <w:i w:val="false"/>
          <w:color w:val="000000"/>
          <w:sz w:val="28"/>
        </w:rPr>
        <w:t>
</w:t>
      </w:r>
      <w:r>
        <w:rPr>
          <w:rFonts w:ascii="Times New Roman"/>
          <w:b w:val="false"/>
          <w:i w:val="false"/>
          <w:color w:val="000000"/>
          <w:sz w:val="28"/>
        </w:rPr>
        <w:t>
      5) өлкетану мұражайлары – тарихи ескерткіштерді, табиғи ғылыми және көркем өнер коллекцияларын, белгілі географиялық немесе әкімшілік аумақтардың халық өнер туындыларының құжаттарын жинайтын және көрмеге қойып көрсететін мұражайлар;</w:t>
      </w:r>
      <w:r>
        <w:br/>
      </w:r>
      <w:r>
        <w:rPr>
          <w:rFonts w:ascii="Times New Roman"/>
          <w:b w:val="false"/>
          <w:i w:val="false"/>
          <w:color w:val="000000"/>
          <w:sz w:val="28"/>
        </w:rPr>
        <w:t>
</w:t>
      </w:r>
      <w:r>
        <w:rPr>
          <w:rFonts w:ascii="Times New Roman"/>
          <w:b w:val="false"/>
          <w:i w:val="false"/>
          <w:color w:val="000000"/>
          <w:sz w:val="28"/>
        </w:rPr>
        <w:t>
      6) өнертану мұражайлары – бұл көркем өнер мұражайы, сурет галереясы, бейнелеу өнері мұражайы, сәулет мұражайы және тағы басқалар, сондай-ақ экспонаттары музыка, театр өнерінің дамуын мұражайлар;</w:t>
      </w:r>
      <w:r>
        <w:br/>
      </w:r>
      <w:r>
        <w:rPr>
          <w:rFonts w:ascii="Times New Roman"/>
          <w:b w:val="false"/>
          <w:i w:val="false"/>
          <w:color w:val="000000"/>
          <w:sz w:val="28"/>
        </w:rPr>
        <w:t>
</w:t>
      </w:r>
      <w:r>
        <w:rPr>
          <w:rFonts w:ascii="Times New Roman"/>
          <w:b w:val="false"/>
          <w:i w:val="false"/>
          <w:color w:val="000000"/>
          <w:sz w:val="28"/>
        </w:rPr>
        <w:t>
      7) тарихи мұражайлар – бұл кең ауқымдағы тарихи бейіні бар - жалпы тарихи мұражайлар (мысалы ел тарихының мұражайлары), арнайы тарихи тәртіптерге сәйкес келетін бейіні бар (археологиялық, этнографиялық мұражайлар және тағы басқа) мұражайлар немесе тарих ғылымының (әскери-тарихи мұражайлар) дербес саласындағы мұражайлар;</w:t>
      </w:r>
      <w:r>
        <w:br/>
      </w:r>
      <w:r>
        <w:rPr>
          <w:rFonts w:ascii="Times New Roman"/>
          <w:b w:val="false"/>
          <w:i w:val="false"/>
          <w:color w:val="000000"/>
          <w:sz w:val="28"/>
        </w:rPr>
        <w:t>
</w:t>
      </w:r>
      <w:r>
        <w:rPr>
          <w:rFonts w:ascii="Times New Roman"/>
          <w:b w:val="false"/>
          <w:i w:val="false"/>
          <w:color w:val="000000"/>
          <w:sz w:val="28"/>
        </w:rPr>
        <w:t xml:space="preserve">
      8) экскурсия – мұражайларға, көңіл аударарлық жерлерге, көрмелерге, және тағы басқа орындарға топпен бару. Объектілерді көрсету білікті маманның – экскурсияны жүргізуші адамның көмегімен жүргізіледі, ол аудиторияға объекті туралы мән-жайды, осы объектімен байланысты тарихи оқиғаны түсінуін, ескерткіш орнына баға береді. Экскурсиялар өз бетінше қызмет көрсетеді, сондай-ақ туристік қызмет кешенінің бір бөлігі болып табыла алады; </w:t>
      </w:r>
      <w:r>
        <w:br/>
      </w:r>
      <w:r>
        <w:rPr>
          <w:rFonts w:ascii="Times New Roman"/>
          <w:b w:val="false"/>
          <w:i w:val="false"/>
          <w:color w:val="000000"/>
          <w:sz w:val="28"/>
        </w:rPr>
        <w:t>
</w:t>
      </w:r>
      <w:r>
        <w:rPr>
          <w:rFonts w:ascii="Times New Roman"/>
          <w:b w:val="false"/>
          <w:i w:val="false"/>
          <w:color w:val="000000"/>
          <w:sz w:val="28"/>
        </w:rPr>
        <w:t>
      9) экспонат - көрмеде қарау үшін немесе сату алдында таныстыру үшін қойылған зат.</w:t>
      </w:r>
      <w:r>
        <w:br/>
      </w:r>
      <w:r>
        <w:rPr>
          <w:rFonts w:ascii="Times New Roman"/>
          <w:b w:val="false"/>
          <w:i w:val="false"/>
          <w:color w:val="000000"/>
          <w:sz w:val="28"/>
        </w:rPr>
        <w:t>
</w:t>
      </w:r>
      <w:r>
        <w:rPr>
          <w:rFonts w:ascii="Times New Roman"/>
          <w:b w:val="false"/>
          <w:i w:val="false"/>
          <w:color w:val="000000"/>
          <w:sz w:val="28"/>
        </w:rPr>
        <w:t xml:space="preserve">
      3. Бөлімдер, секторлар, сондай-ақ жеке орналасқан мұражай көрсету объектілері құқығында жұмыс істейтін мұражай мекемелері жеке есептерді құрмайды. </w:t>
      </w:r>
      <w:r>
        <w:br/>
      </w:r>
      <w:r>
        <w:rPr>
          <w:rFonts w:ascii="Times New Roman"/>
          <w:b w:val="false"/>
          <w:i w:val="false"/>
          <w:color w:val="000000"/>
          <w:sz w:val="28"/>
        </w:rPr>
        <w:t>
</w:t>
      </w:r>
      <w:r>
        <w:rPr>
          <w:rFonts w:ascii="Times New Roman"/>
          <w:b w:val="false"/>
          <w:i w:val="false"/>
          <w:color w:val="000000"/>
          <w:sz w:val="28"/>
        </w:rPr>
        <w:t>
      4. 1–бөлімде мұражай бейіні ондағы тарихи және мәдениет ескерткіштері коллекцияларының сипаты бойынша анықталады.</w:t>
      </w:r>
      <w:r>
        <w:br/>
      </w:r>
      <w:r>
        <w:rPr>
          <w:rFonts w:ascii="Times New Roman"/>
          <w:b w:val="false"/>
          <w:i w:val="false"/>
          <w:color w:val="000000"/>
          <w:sz w:val="28"/>
        </w:rPr>
        <w:t>
</w:t>
      </w:r>
      <w:r>
        <w:rPr>
          <w:rFonts w:ascii="Times New Roman"/>
          <w:b w:val="false"/>
          <w:i w:val="false"/>
          <w:color w:val="000000"/>
          <w:sz w:val="28"/>
        </w:rPr>
        <w:t>
      6-бағанда әдеби мұражайлар, салалық мұражайлар және басқалары есептеледі.</w:t>
      </w:r>
      <w:r>
        <w:br/>
      </w:r>
      <w:r>
        <w:rPr>
          <w:rFonts w:ascii="Times New Roman"/>
          <w:b w:val="false"/>
          <w:i w:val="false"/>
          <w:color w:val="000000"/>
          <w:sz w:val="28"/>
        </w:rPr>
        <w:t>
</w:t>
      </w:r>
      <w:r>
        <w:rPr>
          <w:rFonts w:ascii="Times New Roman"/>
          <w:b w:val="false"/>
          <w:i w:val="false"/>
          <w:color w:val="000000"/>
          <w:sz w:val="28"/>
        </w:rPr>
        <w:t>
      5. 2-бөлімнің 1-жолында негізгі қордың экспонаттар санына шыққан уақытына, материалына және дайындалу техникасына қарамастан ғылыми немесе көркемдік маңызы бар барлық экспонаттар, материалдық және рухани мәдениет пен табиғи тарихи ескерткіштер, оның ішінде: тарихи құндылықтар, археологиялық материалдар, көркем-сурет құндылықтары, заттық, бейнелеу, жазба және өзге де тарих және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тасымалдауыштағы мұрағат құжаттары және мұрағат құралдары, бірегей және сирек музыка саймандары, филатистикалық материалдар, нумизматика бұйымдары, сфрагистика, гиральдика, фалеристика, флора мен фауна нұсқалары және сирек коллекциялар, ғылымдардың минералогия анатомия, палеонтология салалары үшін қызығушылықты туғызатын бұйымдар кіреді.</w:t>
      </w:r>
      <w:r>
        <w:br/>
      </w:r>
      <w:r>
        <w:rPr>
          <w:rFonts w:ascii="Times New Roman"/>
          <w:b w:val="false"/>
          <w:i w:val="false"/>
          <w:color w:val="000000"/>
          <w:sz w:val="28"/>
        </w:rPr>
        <w:t>
</w:t>
      </w:r>
      <w:r>
        <w:rPr>
          <w:rFonts w:ascii="Times New Roman"/>
          <w:b w:val="false"/>
          <w:i w:val="false"/>
          <w:color w:val="000000"/>
          <w:sz w:val="28"/>
        </w:rPr>
        <w:t>
      Негізігі қордағы экспонаттардың барлық санынан 2 жолда электронды тасымалдауыштағы экспонаттар саны бөліп көрсетіледі.</w:t>
      </w:r>
      <w:r>
        <w:br/>
      </w:r>
      <w:r>
        <w:rPr>
          <w:rFonts w:ascii="Times New Roman"/>
          <w:b w:val="false"/>
          <w:i w:val="false"/>
          <w:color w:val="000000"/>
          <w:sz w:val="28"/>
        </w:rPr>
        <w:t>
</w:t>
      </w:r>
      <w:r>
        <w:rPr>
          <w:rFonts w:ascii="Times New Roman"/>
          <w:b w:val="false"/>
          <w:i w:val="false"/>
          <w:color w:val="000000"/>
          <w:sz w:val="28"/>
        </w:rPr>
        <w:t>
      3-жолда мұражай жасаған және көмекші материалдарды есептейтін кітапта тіркелетін ғылыми-көмекші материалдар (диаграммалар, сызбалар, нақнұсқалар, көшірмелер және тағы басқалар) туралы мәліметтер толтырылады.</w:t>
      </w:r>
      <w:r>
        <w:br/>
      </w:r>
      <w:r>
        <w:rPr>
          <w:rFonts w:ascii="Times New Roman"/>
          <w:b w:val="false"/>
          <w:i w:val="false"/>
          <w:color w:val="000000"/>
          <w:sz w:val="28"/>
        </w:rPr>
        <w:t>
</w:t>
      </w:r>
      <w:r>
        <w:rPr>
          <w:rFonts w:ascii="Times New Roman"/>
          <w:b w:val="false"/>
          <w:i w:val="false"/>
          <w:color w:val="000000"/>
          <w:sz w:val="28"/>
        </w:rPr>
        <w:t>
      Көмекші қорға келесілер:</w:t>
      </w:r>
      <w:r>
        <w:br/>
      </w:r>
      <w:r>
        <w:rPr>
          <w:rFonts w:ascii="Times New Roman"/>
          <w:b w:val="false"/>
          <w:i w:val="false"/>
          <w:color w:val="000000"/>
          <w:sz w:val="28"/>
        </w:rPr>
        <w:t>
</w:t>
      </w:r>
      <w:r>
        <w:rPr>
          <w:rFonts w:ascii="Times New Roman"/>
          <w:b w:val="false"/>
          <w:i w:val="false"/>
          <w:color w:val="000000"/>
          <w:sz w:val="28"/>
        </w:rPr>
        <w:t>
      тұрақты қойылымға және әртүрлі көрмелерге қажеттілігі үшін мұражаймен жиналған, дайындалған немесе алынған материалдар: нақңұсқалар, пішімдер, қалыптар, жаңартулар, фотокөшірмелер, жоспарлар, карталар, сызбалар, диаграммалар, кескіндер және мұражай мәндері арасынан анықталатын, қойылымды-көрмелік тақырыпты ашуға көмектесетін өзге де көрнекті материалдар;</w:t>
      </w:r>
      <w:r>
        <w:br/>
      </w:r>
      <w:r>
        <w:rPr>
          <w:rFonts w:ascii="Times New Roman"/>
          <w:b w:val="false"/>
          <w:i w:val="false"/>
          <w:color w:val="000000"/>
          <w:sz w:val="28"/>
        </w:rPr>
        <w:t>
</w:t>
      </w:r>
      <w:r>
        <w:rPr>
          <w:rFonts w:ascii="Times New Roman"/>
          <w:b w:val="false"/>
          <w:i w:val="false"/>
          <w:color w:val="000000"/>
          <w:sz w:val="28"/>
        </w:rPr>
        <w:t>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 өзге де бұйымдар;</w:t>
      </w:r>
      <w:r>
        <w:br/>
      </w:r>
      <w:r>
        <w:rPr>
          <w:rFonts w:ascii="Times New Roman"/>
          <w:b w:val="false"/>
          <w:i w:val="false"/>
          <w:color w:val="000000"/>
          <w:sz w:val="28"/>
        </w:rPr>
        <w:t>
</w:t>
      </w:r>
      <w:r>
        <w:rPr>
          <w:rFonts w:ascii="Times New Roman"/>
          <w:b w:val="false"/>
          <w:i w:val="false"/>
          <w:color w:val="000000"/>
          <w:sz w:val="28"/>
        </w:rPr>
        <w:t>
      айтарлықтай жаңартуды талап ететін, сақтаудың қанағаттанбайтын жағдайында келіп түскен, мұражайға жинау үшін қызығушылық ұсынатын түпнұсқа бұйымдар;</w:t>
      </w:r>
      <w:r>
        <w:br/>
      </w:r>
      <w:r>
        <w:rPr>
          <w:rFonts w:ascii="Times New Roman"/>
          <w:b w:val="false"/>
          <w:i w:val="false"/>
          <w:color w:val="000000"/>
          <w:sz w:val="28"/>
        </w:rPr>
        <w:t>
</w:t>
      </w:r>
      <w:r>
        <w:rPr>
          <w:rFonts w:ascii="Times New Roman"/>
          <w:b w:val="false"/>
          <w:i w:val="false"/>
          <w:color w:val="000000"/>
          <w:sz w:val="28"/>
        </w:rPr>
        <w:t>
      жалпы көтерме археологиялық, геологиялық, палеонтологиялық және өзге де өңдеуге өткен табиғи материалдар;</w:t>
      </w:r>
      <w:r>
        <w:br/>
      </w:r>
      <w:r>
        <w:rPr>
          <w:rFonts w:ascii="Times New Roman"/>
          <w:b w:val="false"/>
          <w:i w:val="false"/>
          <w:color w:val="000000"/>
          <w:sz w:val="28"/>
        </w:rPr>
        <w:t>
</w:t>
      </w:r>
      <w:r>
        <w:rPr>
          <w:rFonts w:ascii="Times New Roman"/>
          <w:b w:val="false"/>
          <w:i w:val="false"/>
          <w:color w:val="000000"/>
          <w:sz w:val="28"/>
        </w:rPr>
        <w:t>
      негізгі мұражай қоры бұйымдарын суретке түсіру барысында алынған негативтер және суреттер;</w:t>
      </w:r>
      <w:r>
        <w:br/>
      </w:r>
      <w:r>
        <w:rPr>
          <w:rFonts w:ascii="Times New Roman"/>
          <w:b w:val="false"/>
          <w:i w:val="false"/>
          <w:color w:val="000000"/>
          <w:sz w:val="28"/>
        </w:rPr>
        <w:t>
</w:t>
      </w:r>
      <w:r>
        <w:rPr>
          <w:rFonts w:ascii="Times New Roman"/>
          <w:b w:val="false"/>
          <w:i w:val="false"/>
          <w:color w:val="000000"/>
          <w:sz w:val="28"/>
        </w:rPr>
        <w:t>
      жылдам бұзылатын ауылшаруашылығы мәдениетінің үлгілері және тез бұзылатын және жиі ауыстыруды талап ететін өзге де негізгі бұйымдар;</w:t>
      </w:r>
      <w:r>
        <w:br/>
      </w:r>
      <w:r>
        <w:rPr>
          <w:rFonts w:ascii="Times New Roman"/>
          <w:b w:val="false"/>
          <w:i w:val="false"/>
          <w:color w:val="000000"/>
          <w:sz w:val="28"/>
        </w:rPr>
        <w:t>
</w:t>
      </w:r>
      <w:r>
        <w:rPr>
          <w:rFonts w:ascii="Times New Roman"/>
          <w:b w:val="false"/>
          <w:i w:val="false"/>
          <w:color w:val="000000"/>
          <w:sz w:val="28"/>
        </w:rPr>
        <w:t>
      табиғи-тарихи ескерткіш болып табылмайтын, бірақ табиғаттың кейбір ерекшелігін және құбылысын көрнекілеп көрсету үшін мұражайда пайдаланатын табиғат объектілері жатады.</w:t>
      </w:r>
      <w:r>
        <w:br/>
      </w:r>
      <w:r>
        <w:rPr>
          <w:rFonts w:ascii="Times New Roman"/>
          <w:b w:val="false"/>
          <w:i w:val="false"/>
          <w:color w:val="000000"/>
          <w:sz w:val="28"/>
        </w:rPr>
        <w:t>
</w:t>
      </w:r>
      <w:r>
        <w:rPr>
          <w:rFonts w:ascii="Times New Roman"/>
          <w:b w:val="false"/>
          <w:i w:val="false"/>
          <w:color w:val="000000"/>
          <w:sz w:val="28"/>
        </w:rPr>
        <w:t>
      4-жол сақтау бөлімінен қойылымға мұражайдың ішкі табыстау актісі негізінде толтырылады.</w:t>
      </w:r>
      <w:r>
        <w:br/>
      </w:r>
      <w:r>
        <w:rPr>
          <w:rFonts w:ascii="Times New Roman"/>
          <w:b w:val="false"/>
          <w:i w:val="false"/>
          <w:color w:val="000000"/>
          <w:sz w:val="28"/>
        </w:rPr>
        <w:t>
</w:t>
      </w:r>
      <w:r>
        <w:rPr>
          <w:rFonts w:ascii="Times New Roman"/>
          <w:b w:val="false"/>
          <w:i w:val="false"/>
          <w:color w:val="000000"/>
          <w:sz w:val="28"/>
        </w:rPr>
        <w:t>
      5-жол жаңғырту байқауы құжаты немесе негізгі қордағы экспонаттар бойынша сақтау паспорттары негізінде толтырылады.</w:t>
      </w:r>
      <w:r>
        <w:br/>
      </w:r>
      <w:r>
        <w:rPr>
          <w:rFonts w:ascii="Times New Roman"/>
          <w:b w:val="false"/>
          <w:i w:val="false"/>
          <w:color w:val="000000"/>
          <w:sz w:val="28"/>
        </w:rPr>
        <w:t>
</w:t>
      </w:r>
      <w:r>
        <w:rPr>
          <w:rFonts w:ascii="Times New Roman"/>
          <w:b w:val="false"/>
          <w:i w:val="false"/>
          <w:color w:val="000000"/>
          <w:sz w:val="28"/>
        </w:rPr>
        <w:t>
      6-жолда есепті жылы мұражайға келушілердің жалпы саны көрсетіледі.</w:t>
      </w:r>
      <w:r>
        <w:br/>
      </w:r>
      <w:r>
        <w:rPr>
          <w:rFonts w:ascii="Times New Roman"/>
          <w:b w:val="false"/>
          <w:i w:val="false"/>
          <w:color w:val="000000"/>
          <w:sz w:val="28"/>
        </w:rPr>
        <w:t>
</w:t>
      </w:r>
      <w:r>
        <w:rPr>
          <w:rFonts w:ascii="Times New Roman"/>
          <w:b w:val="false"/>
          <w:i w:val="false"/>
          <w:color w:val="000000"/>
          <w:sz w:val="28"/>
        </w:rPr>
        <w:t>
      7-жолда есепті жылы мұражайға келушілердің жалпы санынан келуші балалар саны көрсетіледі.</w:t>
      </w:r>
      <w:r>
        <w:br/>
      </w:r>
      <w:r>
        <w:rPr>
          <w:rFonts w:ascii="Times New Roman"/>
          <w:b w:val="false"/>
          <w:i w:val="false"/>
          <w:color w:val="000000"/>
          <w:sz w:val="28"/>
        </w:rPr>
        <w:t>
</w:t>
      </w:r>
      <w:r>
        <w:rPr>
          <w:rFonts w:ascii="Times New Roman"/>
          <w:b w:val="false"/>
          <w:i w:val="false"/>
          <w:color w:val="000000"/>
          <w:sz w:val="28"/>
        </w:rPr>
        <w:t>
      8-жолда есепті кезеңде өткізілген экскурсиялар саны көрсетіледі.</w:t>
      </w:r>
      <w:r>
        <w:br/>
      </w:r>
      <w:r>
        <w:rPr>
          <w:rFonts w:ascii="Times New Roman"/>
          <w:b w:val="false"/>
          <w:i w:val="false"/>
          <w:color w:val="000000"/>
          <w:sz w:val="28"/>
        </w:rPr>
        <w:t>
</w:t>
      </w:r>
      <w:r>
        <w:rPr>
          <w:rFonts w:ascii="Times New Roman"/>
          <w:b w:val="false"/>
          <w:i w:val="false"/>
          <w:color w:val="000000"/>
          <w:sz w:val="28"/>
        </w:rPr>
        <w:t>
      9-жолда лекцияларды есепке алатын журналдың негізінде мұражай қызметкерлері өз мұражайында және одан тыс жерлерде оқыған лекцияларының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10-жолда көрсетілген қызметтен түскен табыстарға халық және кәсіпорын қаражаты есебінен төленген, өткізілген шаралардан, экскурсиялардан, дәрістерден, шығармашылық өнімдерді өткізуден, халыққа арналған шығармашылық тапсырыстарды орындаудан түскен табыстар кіреді.</w:t>
      </w:r>
      <w:r>
        <w:br/>
      </w:r>
      <w:r>
        <w:rPr>
          <w:rFonts w:ascii="Times New Roman"/>
          <w:b w:val="false"/>
          <w:i w:val="false"/>
          <w:color w:val="000000"/>
          <w:sz w:val="28"/>
        </w:rPr>
        <w:t>
</w:t>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11-жолда өткізілген экскурсиялардан түскен табыстарға экскурсияны жүргізуші өткізген экскурсиялардан түскен табыстар кіреді.</w:t>
      </w:r>
      <w:r>
        <w:br/>
      </w:r>
      <w:r>
        <w:rPr>
          <w:rFonts w:ascii="Times New Roman"/>
          <w:b w:val="false"/>
          <w:i w:val="false"/>
          <w:color w:val="000000"/>
          <w:sz w:val="28"/>
        </w:rPr>
        <w:t>
</w:t>
      </w:r>
      <w:r>
        <w:rPr>
          <w:rFonts w:ascii="Times New Roman"/>
          <w:b w:val="false"/>
          <w:i w:val="false"/>
          <w:color w:val="000000"/>
          <w:sz w:val="28"/>
        </w:rPr>
        <w:t>
      6. 3-бөлімнің 1-жолында мұражайдың электронды каталогына енгізілген мұражай бұйымдары туралы мәліметтер толтырылады.</w:t>
      </w:r>
      <w:r>
        <w:br/>
      </w:r>
      <w:r>
        <w:rPr>
          <w:rFonts w:ascii="Times New Roman"/>
          <w:b w:val="false"/>
          <w:i w:val="false"/>
          <w:color w:val="000000"/>
          <w:sz w:val="28"/>
        </w:rPr>
        <w:t>
</w:t>
      </w:r>
      <w:r>
        <w:rPr>
          <w:rFonts w:ascii="Times New Roman"/>
          <w:b w:val="false"/>
          <w:i w:val="false"/>
          <w:color w:val="000000"/>
          <w:sz w:val="28"/>
        </w:rPr>
        <w:t xml:space="preserve">
      2-жолда мұражайлардың Интернетке қатынауының бары, 3-жолда Интернет желісіне сымсыз технология құралдары (WiFi) арқылы қатынау мүмкіндігі бар мұражайлар көрсетіледі. </w:t>
      </w:r>
      <w:r>
        <w:br/>
      </w:r>
      <w:r>
        <w:rPr>
          <w:rFonts w:ascii="Times New Roman"/>
          <w:b w:val="false"/>
          <w:i w:val="false"/>
          <w:color w:val="000000"/>
          <w:sz w:val="28"/>
        </w:rPr>
        <w:t>
</w:t>
      </w:r>
      <w:r>
        <w:rPr>
          <w:rFonts w:ascii="Times New Roman"/>
          <w:b w:val="false"/>
          <w:i w:val="false"/>
          <w:color w:val="000000"/>
          <w:sz w:val="28"/>
        </w:rPr>
        <w:t>
      4-жолда пайдаланатын жеке компьютерлер саны, 5-жолда жергілікті желі арқылы Интернетке қосылған компьютерлер саны, 6-жолда интернет-ресурсы бар мұражайлар көрсетіледі.</w:t>
      </w:r>
      <w:r>
        <w:br/>
      </w:r>
      <w:r>
        <w:rPr>
          <w:rFonts w:ascii="Times New Roman"/>
          <w:b w:val="false"/>
          <w:i w:val="false"/>
          <w:color w:val="000000"/>
          <w:sz w:val="28"/>
        </w:rPr>
        <w:t>
</w:t>
      </w:r>
      <w:r>
        <w:rPr>
          <w:rFonts w:ascii="Times New Roman"/>
          <w:b w:val="false"/>
          <w:i w:val="false"/>
          <w:color w:val="000000"/>
          <w:sz w:val="28"/>
        </w:rPr>
        <w:t>
      7. 4-бөлімнің 1-жолында есепті жылы мұражайлар ұйымдастырған көрмелердің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мұражайда өткізілген көрмелер саны, 3-жолда жекеменшік қорының негізінде мұражайларда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4-жолда өзге де қорларды тарту арқылы (басқа да мұражайлардан, жеке топтамалардан және тағы басқа) мұражайларда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xml:space="preserve">
      5-жолда есепті жылы өз облысының (қаласының) аумағында және Қазақстан бойынша өз аумағынан тысқары, оның ішінде шет елдерде өткізілген көрмелер саны көрсетіледі. </w:t>
      </w:r>
      <w:r>
        <w:br/>
      </w:r>
      <w:r>
        <w:rPr>
          <w:rFonts w:ascii="Times New Roman"/>
          <w:b w:val="false"/>
          <w:i w:val="false"/>
          <w:color w:val="000000"/>
          <w:sz w:val="28"/>
        </w:rPr>
        <w:t>
</w:t>
      </w:r>
      <w:r>
        <w:rPr>
          <w:rFonts w:ascii="Times New Roman"/>
          <w:b w:val="false"/>
          <w:i w:val="false"/>
          <w:color w:val="000000"/>
          <w:sz w:val="28"/>
        </w:rPr>
        <w:t>
      6-жолда есепті жылы мұражайдың шет елде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«Мұражай бейіні»:</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2) 2-бөлім. «Мұражай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 3-жолдардан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 3-жолдардан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7-жол </w:t>
      </w:r>
      <w:r>
        <w:rPr>
          <w:rFonts w:ascii="Times New Roman"/>
          <w:b w:val="false"/>
          <w:i w:val="false"/>
          <w:color w:val="000000"/>
          <w:sz w:val="28"/>
          <w:u w:val="single"/>
        </w:rPr>
        <w:t>&lt;</w:t>
      </w:r>
      <w:r>
        <w:rPr>
          <w:rFonts w:ascii="Times New Roman"/>
          <w:b w:val="false"/>
          <w:i w:val="false"/>
          <w:color w:val="000000"/>
          <w:sz w:val="28"/>
        </w:rPr>
        <w:t xml:space="preserve"> 6-жолдан әр баған үшін;</w:t>
      </w:r>
      <w:r>
        <w:br/>
      </w:r>
      <w:r>
        <w:rPr>
          <w:rFonts w:ascii="Times New Roman"/>
          <w:b w:val="false"/>
          <w:i w:val="false"/>
          <w:color w:val="000000"/>
          <w:sz w:val="28"/>
        </w:rPr>
        <w:t>
</w:t>
      </w:r>
      <w:r>
        <w:rPr>
          <w:rFonts w:ascii="Times New Roman"/>
          <w:b w:val="false"/>
          <w:i w:val="false"/>
          <w:color w:val="000000"/>
          <w:sz w:val="28"/>
        </w:rPr>
        <w:t xml:space="preserve">
      10-жол </w:t>
      </w:r>
      <w:r>
        <w:rPr>
          <w:rFonts w:ascii="Times New Roman"/>
          <w:b w:val="false"/>
          <w:i w:val="false"/>
          <w:color w:val="000000"/>
          <w:sz w:val="28"/>
          <w:u w:val="single"/>
        </w:rPr>
        <w:t>&gt;</w:t>
      </w:r>
      <w:r>
        <w:rPr>
          <w:rFonts w:ascii="Times New Roman"/>
          <w:b w:val="false"/>
          <w:i w:val="false"/>
          <w:color w:val="000000"/>
          <w:sz w:val="28"/>
        </w:rPr>
        <w:t xml:space="preserve"> 11-жолдан әр баған үшін;</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3) 3-бөлім. «Мұражайлардағы ақпараттық-коммуникациялық технологиялары»:</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әр баған үшін;</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w:t>
      </w:r>
      <w:r>
        <w:rPr>
          <w:rFonts w:ascii="Times New Roman"/>
          <w:b w:val="false"/>
          <w:i w:val="false"/>
          <w:color w:val="000000"/>
          <w:sz w:val="28"/>
        </w:rPr>
        <w:t>
      4) 4-бөлім. «Мұражайлардың көрмелік қызметі»:</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5-жолдардан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3, 4-жолдардан әр баған үшін; </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5-жолдан әр баған үшін;</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 баған үшін.</w:t>
      </w:r>
    </w:p>
    <w:bookmarkEnd w:id="58"/>
    <w:bookmarkStart w:name="z27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13-қосымша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4178"/>
        <w:gridCol w:w="4844"/>
      </w:tblGrid>
      <w:tr>
        <w:trPr>
          <w:trHeight w:val="30" w:hRule="atLeast"/>
        </w:trPr>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68400" cy="838200"/>
                          </a:xfrm>
                          <a:prstGeom prst="rect">
                            <a:avLst/>
                          </a:prstGeom>
                        </pic:spPr>
                      </pic:pic>
                    </a:graphicData>
                  </a:graphic>
                </wp:inline>
              </w:drawing>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13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973"/>
              <w:gridCol w:w="1093"/>
              <w:gridCol w:w="1193"/>
              <w:gridCol w:w="109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w:t>
            </w:r>
            <w:r>
              <w:rPr>
                <w:rFonts w:ascii="Times New Roman"/>
                <w:b/>
                <w:i w:val="false"/>
                <w:color w:val="000000"/>
                <w:sz w:val="20"/>
              </w:rPr>
              <w:t>Қазақстан Республикасының</w:t>
            </w:r>
            <w:r>
              <w:rPr>
                <w:rFonts w:ascii="Times New Roman"/>
                <w:b/>
                <w:i w:val="false"/>
                <w:color w:val="000000"/>
                <w:sz w:val="20"/>
              </w:rPr>
              <w:t xml:space="preserve">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w:t>
            </w:r>
            <w:r>
              <w:rPr>
                <w:rFonts w:ascii="Times New Roman"/>
                <w:b w:val="false"/>
                <w:i w:val="false"/>
                <w:color w:val="000000"/>
                <w:sz w:val="20"/>
              </w:rPr>
              <w:t>действующим законодательством Республики</w:t>
            </w:r>
            <w:r>
              <w:rPr>
                <w:rFonts w:ascii="Times New Roman"/>
                <w:b w:val="false"/>
                <w:i w:val="false"/>
                <w:color w:val="000000"/>
                <w:sz w:val="20"/>
              </w:rPr>
              <w:t xml:space="preserve"> Казахстан.</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0571104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Ойын-сауық және демалыс саябағының қызметі туралы есеп</w:t>
            </w:r>
            <w:r>
              <w:br/>
            </w:r>
            <w:r>
              <w:rPr>
                <w:rFonts w:ascii="Times New Roman"/>
                <w:b/>
                <w:i w:val="false"/>
                <w:color w:val="000000"/>
              </w:rPr>
              <w:t>
Отчет о деятельности парка развлечений и отдыха</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саябақтар</w:t>
            </w:r>
            <w:r>
              <w:br/>
            </w:r>
            <w:r>
              <w:rPr>
                <w:rFonts w:ascii="Times New Roman"/>
                <w:b w:val="false"/>
                <w:i w:val="false"/>
                <w:color w:val="000000"/>
                <w:sz w:val="20"/>
              </w:rPr>
              <w:t>
</w:t>
            </w:r>
            <w:r>
              <w:rPr>
                <w:rFonts w:ascii="Times New Roman"/>
                <w:b w:val="false"/>
                <w:i w:val="false"/>
                <w:color w:val="000000"/>
                <w:sz w:val="20"/>
              </w:rPr>
              <w:t>1 - парки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 бойынша 93.21.0 кодына сәйкес ойын-сауық және демалыс саябағы қызметін жүзеге асыратын заңды тұлғалар және жеке кәсіпкерлер, сондай-ақ өз тең ерімінде саябағы бар кәсіпорындар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кодам по Номенклатуре видов экономической деятельности (далее – ОКЭД 5-ти значный) 93.21.0.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С</w:t>
            </w:r>
            <w:r>
              <w:rPr>
                <w:rFonts w:ascii="Times New Roman"/>
                <w:b w:val="false"/>
                <w:i w:val="false"/>
                <w:color w:val="000000"/>
                <w:sz w:val="20"/>
              </w:rPr>
              <w:t>рок представления – 10 января</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60" w:id="60"/>
    <w:p>
      <w:pPr>
        <w:spacing w:after="0"/>
        <w:ind w:left="0"/>
        <w:jc w:val="both"/>
      </w:pPr>
      <w:r>
        <w:rPr>
          <w:rFonts w:ascii="Times New Roman"/>
          <w:b w:val="false"/>
          <w:i w:val="false"/>
          <w:color w:val="000000"/>
          <w:sz w:val="28"/>
        </w:rPr>
        <w:t>
</w:t>
      </w:r>
      <w:r>
        <w:rPr>
          <w:rFonts w:ascii="Times New Roman"/>
          <w:b/>
          <w:i w:val="false"/>
          <w:color w:val="000000"/>
          <w:sz w:val="28"/>
        </w:rPr>
        <w:t>1. Саябақтар санын көрсетіңіз, бірлік</w:t>
      </w:r>
      <w:r>
        <w:br/>
      </w:r>
      <w:r>
        <w:rPr>
          <w:rFonts w:ascii="Times New Roman"/>
          <w:b w:val="false"/>
          <w:i w:val="false"/>
          <w:color w:val="000000"/>
          <w:sz w:val="28"/>
        </w:rPr>
        <w:t>
</w:t>
      </w:r>
      <w:r>
        <w:rPr>
          <w:rFonts w:ascii="Times New Roman"/>
          <w:b w:val="false"/>
          <w:i w:val="false"/>
          <w:color w:val="000000"/>
          <w:sz w:val="28"/>
        </w:rPr>
        <w:t>   Укажите число парков, единиц</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519"/>
        <w:gridCol w:w="1862"/>
        <w:gridCol w:w="2328"/>
      </w:tblGrid>
      <w:tr>
        <w:trPr>
          <w:trHeight w:val="87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 ауылдық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 xml:space="preserve">Из них – сельская </w:t>
            </w:r>
            <w:r>
              <w:rPr>
                <w:rFonts w:ascii="Times New Roman"/>
                <w:b w:val="false"/>
                <w:i w:val="false"/>
                <w:color w:val="000000"/>
                <w:sz w:val="20"/>
              </w:rPr>
              <w:t>местность</w:t>
            </w:r>
          </w:p>
        </w:tc>
      </w:tr>
      <w:tr>
        <w:trPr>
          <w:trHeight w:val="18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Ашық аспан астында </w:t>
            </w:r>
            <w:r>
              <w:rPr>
                <w:rFonts w:ascii="Times New Roman"/>
                <w:b/>
                <w:i w:val="false"/>
                <w:color w:val="000000"/>
                <w:sz w:val="20"/>
              </w:rPr>
              <w:t>орналасқан саябақтар саны</w:t>
            </w:r>
            <w:r>
              <w:br/>
            </w:r>
            <w:r>
              <w:rPr>
                <w:rFonts w:ascii="Times New Roman"/>
                <w:b w:val="false"/>
                <w:i w:val="false"/>
                <w:color w:val="000000"/>
                <w:sz w:val="20"/>
              </w:rPr>
              <w:t>
</w:t>
            </w:r>
            <w:r>
              <w:rPr>
                <w:rFonts w:ascii="Times New Roman"/>
                <w:b w:val="false"/>
                <w:i w:val="false"/>
                <w:color w:val="000000"/>
                <w:sz w:val="20"/>
              </w:rPr>
              <w:t xml:space="preserve">Число парков, расположенных </w:t>
            </w:r>
            <w:r>
              <w:rPr>
                <w:rFonts w:ascii="Times New Roman"/>
                <w:b w:val="false"/>
                <w:i w:val="false"/>
                <w:color w:val="000000"/>
                <w:sz w:val="20"/>
              </w:rPr>
              <w:t>под открытым небом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Үй-жайда орналасқан </w:t>
            </w:r>
            <w:r>
              <w:rPr>
                <w:rFonts w:ascii="Times New Roman"/>
                <w:b/>
                <w:i w:val="false"/>
                <w:color w:val="000000"/>
                <w:sz w:val="20"/>
              </w:rPr>
              <w:t>саябақтар саны</w:t>
            </w:r>
            <w:r>
              <w:br/>
            </w:r>
            <w:r>
              <w:rPr>
                <w:rFonts w:ascii="Times New Roman"/>
                <w:b w:val="false"/>
                <w:i w:val="false"/>
                <w:color w:val="000000"/>
                <w:sz w:val="20"/>
              </w:rPr>
              <w:t>
</w:t>
            </w:r>
            <w:r>
              <w:rPr>
                <w:rFonts w:ascii="Times New Roman"/>
                <w:b w:val="false"/>
                <w:i w:val="false"/>
                <w:color w:val="000000"/>
                <w:sz w:val="20"/>
              </w:rPr>
              <w:t xml:space="preserve">Число парков, расположенных </w:t>
            </w:r>
            <w:r>
              <w:rPr>
                <w:rFonts w:ascii="Times New Roman"/>
                <w:b w:val="false"/>
                <w:i w:val="false"/>
                <w:color w:val="000000"/>
                <w:sz w:val="20"/>
              </w:rPr>
              <w:t>в помещении</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 w:id="61"/>
    <w:p>
      <w:pPr>
        <w:spacing w:after="0"/>
        <w:ind w:left="0"/>
        <w:jc w:val="both"/>
      </w:pPr>
      <w:r>
        <w:rPr>
          <w:rFonts w:ascii="Times New Roman"/>
          <w:b w:val="false"/>
          <w:i w:val="false"/>
          <w:color w:val="000000"/>
          <w:sz w:val="28"/>
        </w:rPr>
        <w:t>
</w:t>
      </w:r>
      <w:r>
        <w:rPr>
          <w:rFonts w:ascii="Times New Roman"/>
          <w:b/>
          <w:i w:val="false"/>
          <w:color w:val="000000"/>
          <w:sz w:val="28"/>
        </w:rPr>
        <w:t>2. Саябақ қызметінің негізгі сипаттамаларын көрсетіңіз</w:t>
      </w:r>
      <w:r>
        <w:br/>
      </w:r>
      <w:r>
        <w:rPr>
          <w:rFonts w:ascii="Times New Roman"/>
          <w:b w:val="false"/>
          <w:i w:val="false"/>
          <w:color w:val="000000"/>
          <w:sz w:val="28"/>
        </w:rPr>
        <w:t>
</w:t>
      </w:r>
      <w:r>
        <w:rPr>
          <w:rFonts w:ascii="Times New Roman"/>
          <w:b w:val="false"/>
          <w:i w:val="false"/>
          <w:color w:val="000000"/>
          <w:sz w:val="28"/>
        </w:rPr>
        <w:t>   Укажите основные характеристики деятельности парка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733"/>
        <w:gridCol w:w="2413"/>
        <w:gridCol w:w="41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w:t>
            </w:r>
            <w:r>
              <w:br/>
            </w:r>
            <w:r>
              <w:rPr>
                <w:rFonts w:ascii="Times New Roman"/>
                <w:b w:val="false"/>
                <w:i w:val="false"/>
                <w:color w:val="000000"/>
                <w:sz w:val="20"/>
              </w:rPr>
              <w:t>
</w:t>
            </w:r>
            <w:r>
              <w:rPr>
                <w:rFonts w:ascii="Times New Roman"/>
                <w:b/>
                <w:i w:val="false"/>
                <w:color w:val="000000"/>
                <w:sz w:val="20"/>
              </w:rPr>
              <w:t>жерлер</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 алаңы, га</w:t>
            </w:r>
            <w:r>
              <w:br/>
            </w:r>
            <w:r>
              <w:rPr>
                <w:rFonts w:ascii="Times New Roman"/>
                <w:b w:val="false"/>
                <w:i w:val="false"/>
                <w:color w:val="000000"/>
                <w:sz w:val="20"/>
              </w:rPr>
              <w:t>
</w:t>
            </w:r>
            <w:r>
              <w:rPr>
                <w:rFonts w:ascii="Times New Roman"/>
                <w:b w:val="false"/>
                <w:i w:val="false"/>
                <w:color w:val="000000"/>
                <w:sz w:val="20"/>
              </w:rPr>
              <w:t>Площадь парка, расположенного</w:t>
            </w:r>
            <w:r>
              <w:rPr>
                <w:rFonts w:ascii="Times New Roman"/>
                <w:b w:val="false"/>
                <w:i w:val="false"/>
                <w:color w:val="000000"/>
                <w:sz w:val="20"/>
              </w:rPr>
              <w:t>под открытымнебом, га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Үй-жайда орналасқан саябақ  </w:t>
            </w:r>
            <w:r>
              <w:rPr>
                <w:rFonts w:ascii="Times New Roman"/>
                <w:b/>
                <w:i w:val="false"/>
                <w:color w:val="000000"/>
                <w:sz w:val="20"/>
              </w:rPr>
              <w:t>алаңы, шаршы метр</w:t>
            </w:r>
            <w:r>
              <w:br/>
            </w:r>
            <w:r>
              <w:rPr>
                <w:rFonts w:ascii="Times New Roman"/>
                <w:b w:val="false"/>
                <w:i w:val="false"/>
                <w:color w:val="000000"/>
                <w:sz w:val="20"/>
              </w:rPr>
              <w:t>
</w:t>
            </w:r>
            <w:r>
              <w:rPr>
                <w:rFonts w:ascii="Times New Roman"/>
                <w:b w:val="false"/>
                <w:i w:val="false"/>
                <w:color w:val="000000"/>
                <w:sz w:val="20"/>
              </w:rPr>
              <w:t xml:space="preserve">Площадь парка, расположенного  </w:t>
            </w:r>
            <w:r>
              <w:rPr>
                <w:rFonts w:ascii="Times New Roman"/>
                <w:b w:val="false"/>
                <w:i w:val="false"/>
                <w:color w:val="000000"/>
                <w:sz w:val="20"/>
              </w:rPr>
              <w:t>в помещении, кв. 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Саябақтың жұмыс күндерінің</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Число дней работы парка, </w:t>
            </w:r>
            <w:r>
              <w:rPr>
                <w:rFonts w:ascii="Times New Roman"/>
                <w:b w:val="false"/>
                <w:i w:val="false"/>
                <w:color w:val="000000"/>
                <w:sz w:val="20"/>
              </w:rPr>
              <w:t>единиц</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мәдени іс-шаралар, бірлік</w:t>
            </w:r>
            <w:r>
              <w:br/>
            </w:r>
            <w:r>
              <w:rPr>
                <w:rFonts w:ascii="Times New Roman"/>
                <w:b w:val="false"/>
                <w:i w:val="false"/>
                <w:color w:val="000000"/>
                <w:sz w:val="20"/>
              </w:rPr>
              <w:t>
</w:t>
            </w:r>
            <w:r>
              <w:rPr>
                <w:rFonts w:ascii="Times New Roman"/>
                <w:b w:val="false"/>
                <w:i w:val="false"/>
                <w:color w:val="000000"/>
                <w:sz w:val="20"/>
              </w:rPr>
              <w:t xml:space="preserve">Культурно-массовые </w:t>
            </w:r>
            <w:r>
              <w:rPr>
                <w:rFonts w:ascii="Times New Roman"/>
                <w:b w:val="false"/>
                <w:i w:val="false"/>
                <w:color w:val="000000"/>
                <w:sz w:val="20"/>
              </w:rPr>
              <w:t>мероприятия, единиц</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Көрсетілген қызметтен түскен табыстар, мың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 xml:space="preserve">Доходы от оказанных услуг, </w:t>
            </w:r>
            <w:r>
              <w:rPr>
                <w:rFonts w:ascii="Times New Roman"/>
                <w:b w:val="false"/>
                <w:i w:val="false"/>
                <w:color w:val="000000"/>
                <w:sz w:val="20"/>
              </w:rPr>
              <w:t>тыс. тенге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2" w:id="62"/>
    <w:p>
      <w:pPr>
        <w:spacing w:after="0"/>
        <w:ind w:left="0"/>
        <w:jc w:val="both"/>
      </w:pPr>
      <w:r>
        <w:rPr>
          <w:rFonts w:ascii="Times New Roman"/>
          <w:b w:val="false"/>
          <w:i w:val="false"/>
          <w:color w:val="000000"/>
          <w:sz w:val="28"/>
        </w:rPr>
        <w:t>
</w:t>
      </w:r>
      <w:r>
        <w:rPr>
          <w:rFonts w:ascii="Times New Roman"/>
          <w:b/>
          <w:i w:val="false"/>
          <w:color w:val="000000"/>
          <w:sz w:val="28"/>
        </w:rPr>
        <w:t>3. Бос уа</w:t>
      </w:r>
      <w:r>
        <w:rPr>
          <w:rFonts w:ascii="Times New Roman"/>
          <w:b/>
          <w:i w:val="false"/>
          <w:color w:val="000000"/>
          <w:sz w:val="28"/>
        </w:rPr>
        <w:t>қ</w:t>
      </w:r>
      <w:r>
        <w:rPr>
          <w:rFonts w:ascii="Times New Roman"/>
          <w:b/>
          <w:i w:val="false"/>
          <w:color w:val="000000"/>
          <w:sz w:val="28"/>
        </w:rPr>
        <w:t>ыт объектілеріні</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олар</w:t>
      </w:r>
      <w:r>
        <w:rPr>
          <w:rFonts w:ascii="Times New Roman"/>
          <w:b/>
          <w:i w:val="false"/>
          <w:color w:val="000000"/>
          <w:sz w:val="28"/>
        </w:rPr>
        <w:t>ғ</w:t>
      </w:r>
      <w:r>
        <w:rPr>
          <w:rFonts w:ascii="Times New Roman"/>
          <w:b/>
          <w:i w:val="false"/>
          <w:color w:val="000000"/>
          <w:sz w:val="28"/>
        </w:rPr>
        <w:t>а келушілерді</w:t>
      </w:r>
      <w:r>
        <w:rPr>
          <w:rFonts w:ascii="Times New Roman"/>
          <w:b/>
          <w:i w:val="false"/>
          <w:color w:val="000000"/>
          <w:sz w:val="28"/>
        </w:rPr>
        <w:t>ң</w:t>
      </w:r>
      <w:r>
        <w:rPr>
          <w:rFonts w:ascii="Times New Roman"/>
          <w:b/>
          <w:i w:val="false"/>
          <w:color w:val="000000"/>
          <w:sz w:val="28"/>
        </w:rPr>
        <w:t xml:space="preserve">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число досуговых объектов и их посетителей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098"/>
        <w:gridCol w:w="1321"/>
        <w:gridCol w:w="2248"/>
        <w:gridCol w:w="2248"/>
        <w:gridCol w:w="1587"/>
      </w:tblGrid>
      <w:tr>
        <w:trPr>
          <w:trHeight w:val="37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 xml:space="preserve">ң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r>
              <w:rPr>
                <w:rFonts w:ascii="Times New Roman"/>
                <w:b w:val="false"/>
                <w:i w:val="false"/>
                <w:color w:val="000000"/>
                <w:sz w:val="20"/>
              </w:rPr>
              <w:t>показателей</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аттракциондар</w:t>
            </w:r>
            <w:r>
              <w:br/>
            </w:r>
            <w:r>
              <w:rPr>
                <w:rFonts w:ascii="Times New Roman"/>
                <w:b w:val="false"/>
                <w:i w:val="false"/>
                <w:color w:val="000000"/>
                <w:sz w:val="20"/>
              </w:rPr>
              <w:t>
</w:t>
            </w:r>
            <w:r>
              <w:rPr>
                <w:rFonts w:ascii="Times New Roman"/>
                <w:b w:val="false"/>
                <w:i w:val="false"/>
                <w:color w:val="000000"/>
                <w:sz w:val="20"/>
              </w:rPr>
              <w:t>аттракционы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w:t>
            </w:r>
            <w:r>
              <w:br/>
            </w:r>
            <w:r>
              <w:rPr>
                <w:rFonts w:ascii="Times New Roman"/>
                <w:b w:val="false"/>
                <w:i w:val="false"/>
                <w:color w:val="000000"/>
                <w:sz w:val="20"/>
              </w:rPr>
              <w:t>
</w:t>
            </w:r>
            <w:r>
              <w:rPr>
                <w:rFonts w:ascii="Times New Roman"/>
                <w:b w:val="false"/>
                <w:i w:val="false"/>
                <w:color w:val="000000"/>
                <w:sz w:val="20"/>
              </w:rPr>
              <w:t xml:space="preserve">игровые </w:t>
            </w:r>
            <w:r>
              <w:rPr>
                <w:rFonts w:ascii="Times New Roman"/>
                <w:b w:val="false"/>
                <w:i w:val="false"/>
                <w:color w:val="000000"/>
                <w:sz w:val="20"/>
              </w:rPr>
              <w:t>автоматы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 - барлығы, бірлік</w:t>
            </w:r>
            <w:r>
              <w:br/>
            </w:r>
            <w:r>
              <w:rPr>
                <w:rFonts w:ascii="Times New Roman"/>
                <w:b w:val="false"/>
                <w:i w:val="false"/>
                <w:color w:val="000000"/>
                <w:sz w:val="20"/>
              </w:rPr>
              <w:t>
</w:t>
            </w:r>
            <w:r>
              <w:rPr>
                <w:rFonts w:ascii="Times New Roman"/>
                <w:b w:val="false"/>
                <w:i w:val="false"/>
                <w:color w:val="000000"/>
                <w:sz w:val="20"/>
              </w:rPr>
              <w:t>Досуговые объекты - всего, единиц</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 бірлік</w:t>
            </w:r>
            <w:r>
              <w:br/>
            </w:r>
            <w:r>
              <w:rPr>
                <w:rFonts w:ascii="Times New Roman"/>
                <w:b w:val="false"/>
                <w:i w:val="false"/>
                <w:color w:val="000000"/>
                <w:sz w:val="20"/>
              </w:rPr>
              <w:t>
</w:t>
            </w:r>
            <w:r>
              <w:rPr>
                <w:rFonts w:ascii="Times New Roman"/>
                <w:b w:val="false"/>
                <w:i w:val="false"/>
                <w:color w:val="000000"/>
                <w:sz w:val="20"/>
              </w:rPr>
              <w:t>Досуговые объекты в сельской местности, единиц</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w:t>
            </w:r>
            <w:r>
              <w:rPr>
                <w:rFonts w:ascii="Times New Roman"/>
                <w:b/>
                <w:i w:val="false"/>
                <w:color w:val="000000"/>
                <w:sz w:val="20"/>
              </w:rPr>
              <w:t>қ</w:t>
            </w:r>
            <w:r>
              <w:rPr>
                <w:rFonts w:ascii="Times New Roman"/>
                <w:b/>
                <w:i w:val="false"/>
                <w:color w:val="000000"/>
                <w:sz w:val="20"/>
              </w:rPr>
              <w:t xml:space="preserve">ыт </w:t>
            </w:r>
            <w:r>
              <w:rPr>
                <w:rFonts w:ascii="Times New Roman"/>
                <w:b/>
                <w:i w:val="false"/>
                <w:color w:val="000000"/>
                <w:sz w:val="20"/>
              </w:rPr>
              <w:t xml:space="preserve">объектілеріне </w:t>
            </w:r>
            <w:r>
              <w:rPr>
                <w:rFonts w:ascii="Times New Roman"/>
                <w:b/>
                <w:i w:val="false"/>
                <w:color w:val="000000"/>
                <w:sz w:val="20"/>
              </w:rPr>
              <w:t>келушілер - 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 xml:space="preserve">Посетители досуговых </w:t>
            </w:r>
            <w:r>
              <w:rPr>
                <w:rFonts w:ascii="Times New Roman"/>
                <w:b w:val="false"/>
                <w:i w:val="false"/>
                <w:color w:val="000000"/>
                <w:sz w:val="20"/>
              </w:rPr>
              <w:t xml:space="preserve">объектов - всего, </w:t>
            </w:r>
            <w:r>
              <w:rPr>
                <w:rFonts w:ascii="Times New Roman"/>
                <w:b w:val="false"/>
                <w:i w:val="false"/>
                <w:color w:val="000000"/>
                <w:sz w:val="20"/>
              </w:rPr>
              <w:t>человек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Ауылдық жердегі бос уақыт объектілеріне келушілер, адам </w:t>
            </w:r>
            <w:r>
              <w:br/>
            </w:r>
            <w:r>
              <w:rPr>
                <w:rFonts w:ascii="Times New Roman"/>
                <w:b w:val="false"/>
                <w:i w:val="false"/>
                <w:color w:val="000000"/>
                <w:sz w:val="20"/>
              </w:rPr>
              <w:t>
</w:t>
            </w:r>
            <w:r>
              <w:rPr>
                <w:rFonts w:ascii="Times New Roman"/>
                <w:b w:val="false"/>
                <w:i w:val="false"/>
                <w:color w:val="000000"/>
                <w:sz w:val="20"/>
              </w:rPr>
              <w:t>Посетители досуговых объектов в сельской местности, человек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                                               Адрес электронной  _____________________</w:t>
      </w:r>
      <w:r>
        <w:br/>
      </w:r>
      <w:r>
        <w:rPr>
          <w:rFonts w:ascii="Times New Roman"/>
          <w:b w:val="false"/>
          <w:i w:val="false"/>
          <w:color w:val="000000"/>
          <w:sz w:val="28"/>
        </w:rPr>
        <w:t>
</w:t>
      </w:r>
      <w:r>
        <w:rPr>
          <w:rFonts w:ascii="Times New Roman"/>
          <w:b w:val="false"/>
          <w:i w:val="false"/>
          <w:color w:val="000000"/>
          <w:sz w:val="28"/>
        </w:rPr>
        <w:t>                                               почты</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bookmarkStart w:name="z274" w:id="63"/>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14-қосымша  </w:t>
      </w:r>
    </w:p>
    <w:bookmarkEnd w:id="63"/>
    <w:bookmarkStart w:name="z275" w:id="64"/>
    <w:p>
      <w:pPr>
        <w:spacing w:after="0"/>
        <w:ind w:left="0"/>
        <w:jc w:val="left"/>
      </w:pPr>
      <w:r>
        <w:rPr>
          <w:rFonts w:ascii="Times New Roman"/>
          <w:b/>
          <w:i w:val="false"/>
          <w:color w:val="000000"/>
        </w:rPr>
        <w:t xml:space="preserve"> 
«Ойын-сауық және демалыс саябағының қызметі туралы есеп» (коды 0571104, индексі 1–саябақтар, кезеңділігі жылдық) жалпымемлекеттік статистикалық байқаудың статистикалық нысанын толтыру жөніндегі нұсқаулық</w:t>
      </w:r>
    </w:p>
    <w:bookmarkEnd w:id="64"/>
    <w:bookmarkStart w:name="z276" w:id="6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әзірленген және «Ойын-сауық және демалыс саябағының қызметі туралы есеп»  (коды 0571104, индексі 1–саябақтар,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аттракцион - аттракциондарға келушілерге биомеханикалық әсер жасауды көздейтін ойын-сауық мақсатында және психоэмоциалдық және физиологиялық эффекттерді жасау үшін қолданылатын машина немесе қондырғы.</w:t>
      </w:r>
      <w:r>
        <w:br/>
      </w:r>
      <w:r>
        <w:rPr>
          <w:rFonts w:ascii="Times New Roman"/>
          <w:b w:val="false"/>
          <w:i w:val="false"/>
          <w:color w:val="000000"/>
          <w:sz w:val="28"/>
        </w:rPr>
        <w:t>
</w:t>
      </w:r>
      <w:r>
        <w:rPr>
          <w:rFonts w:ascii="Times New Roman"/>
          <w:b w:val="false"/>
          <w:i w:val="false"/>
          <w:color w:val="000000"/>
          <w:sz w:val="28"/>
        </w:rPr>
        <w:t>
      2) демалыс объектілері – бұл эстрадалық алаңдар немесе театрлар, шығармашылықпен айналысуға арналған үй-жайлар, би алаңдары, спорт объектілері, спорттық құрал-саймандарды жалға беру базалары, көркем - безендіру және басқа шеберханалар, балалар қалашықтары, алаңдар мен аттракциондар, парктің аумағында орналасқан ойын автоматтары.</w:t>
      </w:r>
      <w:r>
        <w:br/>
      </w:r>
      <w:r>
        <w:rPr>
          <w:rFonts w:ascii="Times New Roman"/>
          <w:b w:val="false"/>
          <w:i w:val="false"/>
          <w:color w:val="000000"/>
          <w:sz w:val="28"/>
        </w:rPr>
        <w:t>
</w:t>
      </w:r>
      <w:r>
        <w:rPr>
          <w:rFonts w:ascii="Times New Roman"/>
          <w:b w:val="false"/>
          <w:i w:val="false"/>
          <w:color w:val="000000"/>
          <w:sz w:val="28"/>
        </w:rPr>
        <w:t>
      3) жаппай мәдени іс-шаралар – бұған саябақ ұйымдастырған және саябақтың ішінде, сондай-ақ одан тыс жерлерде өткізілетін барлық іс-шаралар: концерттер, спектакльдер, мерекелер, ардагерлерді құттықтаулар, тақырыптық кездесулер, спорттық жарыстар, шахмат және дойбымен ойнау сеанстары, оркестр концерттері, музыкалық композициялар және белгіленген бағдарламалар бойынша басқа да көрсетілімдер кіреді, мұнда радио әңгілемелері қосылмайды.</w:t>
      </w:r>
      <w:r>
        <w:br/>
      </w:r>
      <w:r>
        <w:rPr>
          <w:rFonts w:ascii="Times New Roman"/>
          <w:b w:val="false"/>
          <w:i w:val="false"/>
          <w:color w:val="000000"/>
          <w:sz w:val="28"/>
        </w:rPr>
        <w:t>
</w:t>
      </w:r>
      <w:r>
        <w:rPr>
          <w:rFonts w:ascii="Times New Roman"/>
          <w:b w:val="false"/>
          <w:i w:val="false"/>
          <w:color w:val="000000"/>
          <w:sz w:val="28"/>
        </w:rPr>
        <w:t>
      4) ойын автоматтары – бейнеойындар ойнау үшін әзірленген арнайы құрылғы.</w:t>
      </w:r>
      <w:r>
        <w:br/>
      </w:r>
      <w:r>
        <w:rPr>
          <w:rFonts w:ascii="Times New Roman"/>
          <w:b w:val="false"/>
          <w:i w:val="false"/>
          <w:color w:val="000000"/>
          <w:sz w:val="28"/>
        </w:rPr>
        <w:t>
</w:t>
      </w:r>
      <w:r>
        <w:rPr>
          <w:rFonts w:ascii="Times New Roman"/>
          <w:b w:val="false"/>
          <w:i w:val="false"/>
          <w:color w:val="000000"/>
          <w:sz w:val="28"/>
        </w:rPr>
        <w:t>
      5) ойын-сауық саябағы – бұл бір аумақта аттракционы және басқа да ойын-сауық түрлері бар кешен.</w:t>
      </w:r>
      <w:r>
        <w:br/>
      </w:r>
      <w:r>
        <w:rPr>
          <w:rFonts w:ascii="Times New Roman"/>
          <w:b w:val="false"/>
          <w:i w:val="false"/>
          <w:color w:val="000000"/>
          <w:sz w:val="28"/>
        </w:rPr>
        <w:t>
</w:t>
      </w:r>
      <w:r>
        <w:rPr>
          <w:rFonts w:ascii="Times New Roman"/>
          <w:b w:val="false"/>
          <w:i w:val="false"/>
          <w:color w:val="000000"/>
          <w:sz w:val="28"/>
        </w:rPr>
        <w:t>
      6) саябақ – бұл көкмайсалы алабы бар, халық арасында мәдени-демалысты және дене шынықтыру-сауықтыру жұмыстарын ұйымдастыратын кешенді, көп функциялы мәдениет мекемесі.</w:t>
      </w:r>
      <w:r>
        <w:br/>
      </w:r>
      <w:r>
        <w:rPr>
          <w:rFonts w:ascii="Times New Roman"/>
          <w:b w:val="false"/>
          <w:i w:val="false"/>
          <w:color w:val="000000"/>
          <w:sz w:val="28"/>
        </w:rPr>
        <w:t>
</w:t>
      </w:r>
      <w:r>
        <w:rPr>
          <w:rFonts w:ascii="Times New Roman"/>
          <w:b w:val="false"/>
          <w:i w:val="false"/>
          <w:color w:val="000000"/>
          <w:sz w:val="28"/>
        </w:rPr>
        <w:t>
      3. Саябақтың бір бөлігін кәсіпорын жалға алатын болса 2-ші бөлімнің 4, 5 жодарын және 3-ші бөлімнің 3, 4 жолдарын толтырады, ал саябақтар санын және олардың аумағын, бос уақыт объектіліерінің санын өз меншігінде саябағы бар кәсіпорындар көрсетеді.</w:t>
      </w:r>
      <w:r>
        <w:br/>
      </w:r>
      <w:r>
        <w:rPr>
          <w:rFonts w:ascii="Times New Roman"/>
          <w:b w:val="false"/>
          <w:i w:val="false"/>
          <w:color w:val="000000"/>
          <w:sz w:val="28"/>
        </w:rPr>
        <w:t>
</w:t>
      </w:r>
      <w:r>
        <w:rPr>
          <w:rFonts w:ascii="Times New Roman"/>
          <w:b w:val="false"/>
          <w:i w:val="false"/>
          <w:color w:val="000000"/>
          <w:sz w:val="28"/>
        </w:rPr>
        <w:t>
      Кәсіпорын саябақтың барлығын жалға алатын болса бөлімдердің барлығын толтырады.</w:t>
      </w:r>
      <w:r>
        <w:br/>
      </w:r>
      <w:r>
        <w:rPr>
          <w:rFonts w:ascii="Times New Roman"/>
          <w:b w:val="false"/>
          <w:i w:val="false"/>
          <w:color w:val="000000"/>
          <w:sz w:val="28"/>
        </w:rPr>
        <w:t>
</w:t>
      </w:r>
      <w:r>
        <w:rPr>
          <w:rFonts w:ascii="Times New Roman"/>
          <w:b w:val="false"/>
          <w:i w:val="false"/>
          <w:color w:val="000000"/>
          <w:sz w:val="28"/>
        </w:rPr>
        <w:t>
      4. Ойын-сауық және демалыс саябақтарына ашық аспан астында және үй-жайда орналасқан саябақтар кіреді.</w:t>
      </w:r>
      <w:r>
        <w:br/>
      </w:r>
      <w:r>
        <w:rPr>
          <w:rFonts w:ascii="Times New Roman"/>
          <w:b w:val="false"/>
          <w:i w:val="false"/>
          <w:color w:val="000000"/>
          <w:sz w:val="28"/>
        </w:rPr>
        <w:t>
</w:t>
      </w:r>
      <w:r>
        <w:rPr>
          <w:rFonts w:ascii="Times New Roman"/>
          <w:b w:val="false"/>
          <w:i w:val="false"/>
          <w:color w:val="000000"/>
          <w:sz w:val="28"/>
        </w:rPr>
        <w:t>
      Ашық аспан астында орналасқан саябақтың алаңы жерге берілетін Мемлекеттік актісіне сәйкес көрсетіледі, мұнда павильондар, ғимараттар, театрлар және олардың орналасқан жеріне қарамастан басқа да демалыс объектілерінің алып тұрған аумағы кіреді.</w:t>
      </w:r>
      <w:r>
        <w:br/>
      </w:r>
      <w:r>
        <w:rPr>
          <w:rFonts w:ascii="Times New Roman"/>
          <w:b w:val="false"/>
          <w:i w:val="false"/>
          <w:color w:val="000000"/>
          <w:sz w:val="28"/>
        </w:rPr>
        <w:t>
</w:t>
      </w:r>
      <w:r>
        <w:rPr>
          <w:rFonts w:ascii="Times New Roman"/>
          <w:b w:val="false"/>
          <w:i w:val="false"/>
          <w:color w:val="000000"/>
          <w:sz w:val="28"/>
        </w:rPr>
        <w:t>
      Үй-жайда орналасқан саябақтың алаңына жеке меншік, сондай-ақ жалға алынған алаң кіреді, оған сондай-ақ сауда орталықтары, ойын-сауық кешендері және басқа да үй-жайлардың ішінде орналасқан демалыс объектілерінің алаңы кіреді.</w:t>
      </w:r>
      <w:r>
        <w:br/>
      </w:r>
      <w:r>
        <w:rPr>
          <w:rFonts w:ascii="Times New Roman"/>
          <w:b w:val="false"/>
          <w:i w:val="false"/>
          <w:color w:val="000000"/>
          <w:sz w:val="28"/>
        </w:rPr>
        <w:t>
</w:t>
      </w:r>
      <w:r>
        <w:rPr>
          <w:rFonts w:ascii="Times New Roman"/>
          <w:b w:val="false"/>
          <w:i w:val="false"/>
          <w:color w:val="000000"/>
          <w:sz w:val="28"/>
        </w:rPr>
        <w:t>
      5. Саябақтың жұмыс істеген күндерінің санына паркке келушілерге ашық болған және оларға қызмет көрсету бойынша жұмыс жүргізілген күндер саны көрсетіледі.</w:t>
      </w:r>
      <w:r>
        <w:br/>
      </w:r>
      <w:r>
        <w:rPr>
          <w:rFonts w:ascii="Times New Roman"/>
          <w:b w:val="false"/>
          <w:i w:val="false"/>
          <w:color w:val="000000"/>
          <w:sz w:val="28"/>
        </w:rPr>
        <w:t>
</w:t>
      </w:r>
      <w:r>
        <w:rPr>
          <w:rFonts w:ascii="Times New Roman"/>
          <w:b w:val="false"/>
          <w:i w:val="false"/>
          <w:color w:val="000000"/>
          <w:sz w:val="28"/>
        </w:rPr>
        <w:t>
      Уақытша жабық саябақтар өзі жұмыс істеген кездеріне есеп береді.</w:t>
      </w:r>
      <w:r>
        <w:br/>
      </w:r>
      <w:r>
        <w:rPr>
          <w:rFonts w:ascii="Times New Roman"/>
          <w:b w:val="false"/>
          <w:i w:val="false"/>
          <w:color w:val="000000"/>
          <w:sz w:val="28"/>
        </w:rPr>
        <w:t>
</w:t>
      </w:r>
      <w:r>
        <w:rPr>
          <w:rFonts w:ascii="Times New Roman"/>
          <w:b w:val="false"/>
          <w:i w:val="false"/>
          <w:color w:val="000000"/>
          <w:sz w:val="28"/>
        </w:rPr>
        <w:t>
      6. Көрсетілген қызметтен түскен табыс іс-шаралар өткізуден түскен табыстар және аттракциондар, ойын автоматтары мен өзге де демалыс объектілері билеттерінің құны кіреді.</w:t>
      </w:r>
      <w:r>
        <w:br/>
      </w:r>
      <w:r>
        <w:rPr>
          <w:rFonts w:ascii="Times New Roman"/>
          <w:b w:val="false"/>
          <w:i w:val="false"/>
          <w:color w:val="000000"/>
          <w:sz w:val="28"/>
        </w:rPr>
        <w:t>
</w:t>
      </w:r>
      <w:r>
        <w:rPr>
          <w:rFonts w:ascii="Times New Roman"/>
          <w:b w:val="false"/>
          <w:i w:val="false"/>
          <w:color w:val="000000"/>
          <w:sz w:val="28"/>
        </w:rPr>
        <w:t>
      7.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Саябақтар саны, бірлік</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2) 2 бөлім. Саябақ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барлық жолдар бойынша</w:t>
      </w:r>
      <w:r>
        <w:br/>
      </w:r>
      <w:r>
        <w:rPr>
          <w:rFonts w:ascii="Times New Roman"/>
          <w:b w:val="false"/>
          <w:i w:val="false"/>
          <w:color w:val="000000"/>
          <w:sz w:val="28"/>
        </w:rPr>
        <w:t>
</w:t>
      </w:r>
      <w:r>
        <w:rPr>
          <w:rFonts w:ascii="Times New Roman"/>
          <w:b w:val="false"/>
          <w:i w:val="false"/>
          <w:color w:val="000000"/>
          <w:sz w:val="28"/>
        </w:rPr>
        <w:t>
      3) 3 бөлім. Бос уақыт объектілерінің және оларға келушілердің саны</w:t>
      </w:r>
      <w:r>
        <w:br/>
      </w:r>
      <w:r>
        <w:rPr>
          <w:rFonts w:ascii="Times New Roman"/>
          <w:b w:val="false"/>
          <w:i w:val="false"/>
          <w:color w:val="000000"/>
          <w:sz w:val="28"/>
        </w:rPr>
        <w:t>
</w:t>
      </w:r>
      <w:r>
        <w:rPr>
          <w:rFonts w:ascii="Times New Roman"/>
          <w:b w:val="false"/>
          <w:i w:val="false"/>
          <w:color w:val="000000"/>
          <w:sz w:val="28"/>
        </w:rPr>
        <w:t xml:space="preserve">
      2 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1 жолдан</w:t>
      </w:r>
      <w:r>
        <w:br/>
      </w:r>
      <w:r>
        <w:rPr>
          <w:rFonts w:ascii="Times New Roman"/>
          <w:b w:val="false"/>
          <w:i w:val="false"/>
          <w:color w:val="000000"/>
          <w:sz w:val="28"/>
        </w:rPr>
        <w:t>
</w:t>
      </w:r>
      <w:r>
        <w:rPr>
          <w:rFonts w:ascii="Times New Roman"/>
          <w:b w:val="false"/>
          <w:i w:val="false"/>
          <w:color w:val="000000"/>
          <w:sz w:val="28"/>
        </w:rPr>
        <w:t xml:space="preserve">
      4 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3 жолдан</w:t>
      </w:r>
      <w:r>
        <w:br/>
      </w:r>
      <w:r>
        <w:rPr>
          <w:rFonts w:ascii="Times New Roman"/>
          <w:b w:val="false"/>
          <w:i w:val="false"/>
          <w:color w:val="000000"/>
          <w:sz w:val="28"/>
        </w:rPr>
        <w:t>
</w:t>
      </w:r>
      <w:r>
        <w:rPr>
          <w:rFonts w:ascii="Times New Roman"/>
          <w:b w:val="false"/>
          <w:i w:val="false"/>
          <w:color w:val="000000"/>
          <w:sz w:val="28"/>
        </w:rPr>
        <w:t xml:space="preserve">
      1 баған=барлық жолдар бойынша 2-4 бағандардың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90500"/>
                    </a:xfrm>
                    <a:prstGeom prst="rect">
                      <a:avLst/>
                    </a:prstGeom>
                  </pic:spPr>
                </pic:pic>
              </a:graphicData>
            </a:graphic>
          </wp:inline>
        </w:drawing>
      </w:r>
    </w:p>
    <w:bookmarkEnd w:id="65"/>
    <w:bookmarkStart w:name="z301"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15-қосымша  </w:t>
      </w:r>
    </w:p>
    <w:bookmarkEnd w:id="66"/>
    <w:p>
      <w:pPr>
        <w:spacing w:after="0"/>
        <w:ind w:left="0"/>
        <w:jc w:val="both"/>
      </w:pPr>
      <w:r>
        <w:rPr>
          <w:rFonts w:ascii="Times New Roman"/>
          <w:b w:val="false"/>
          <w:i w:val="false"/>
          <w:color w:val="ff0000"/>
          <w:sz w:val="28"/>
        </w:rPr>
        <w:t xml:space="preserve">      Ескерту. 15-қосымша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833"/>
        <w:gridCol w:w="3413"/>
        <w:gridCol w:w="1708"/>
        <w:gridCol w:w="22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573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2010 жылғы 20 қыркүйектегі</w:t>
            </w:r>
            <w:r>
              <w:br/>
            </w:r>
            <w:r>
              <w:rPr>
                <w:rFonts w:ascii="Times New Roman"/>
                <w:b w:val="false"/>
                <w:i w:val="false"/>
                <w:color w:val="000000"/>
                <w:sz w:val="20"/>
              </w:rPr>
              <w:t>
</w:t>
            </w:r>
            <w:r>
              <w:rPr>
                <w:rFonts w:ascii="Times New Roman"/>
                <w:b w:val="false"/>
                <w:i w:val="false"/>
                <w:color w:val="000000"/>
                <w:sz w:val="20"/>
              </w:rPr>
              <w:t>№ 264 бұйрығына 15-қосымша</w:t>
            </w:r>
            <w:r>
              <w:br/>
            </w:r>
            <w:r>
              <w:rPr>
                <w:rFonts w:ascii="Times New Roman"/>
                <w:b w:val="false"/>
                <w:i w:val="false"/>
                <w:color w:val="000000"/>
                <w:sz w:val="20"/>
              </w:rPr>
              <w:t>
</w:t>
            </w:r>
            <w:r>
              <w:rPr>
                <w:rFonts w:ascii="Times New Roman"/>
                <w:b w:val="false"/>
                <w:i w:val="false"/>
                <w:color w:val="000000"/>
                <w:sz w:val="20"/>
              </w:rPr>
              <w:t>Приложение 15</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20 сентября 2010 года</w:t>
            </w:r>
            <w:r>
              <w:br/>
            </w:r>
            <w:r>
              <w:rPr>
                <w:rFonts w:ascii="Times New Roman"/>
                <w:b w:val="false"/>
                <w:i w:val="false"/>
                <w:color w:val="000000"/>
                <w:sz w:val="20"/>
              </w:rPr>
              <w:t>
</w:t>
            </w:r>
            <w:r>
              <w:rPr>
                <w:rFonts w:ascii="Times New Roman"/>
                <w:b w:val="false"/>
                <w:i w:val="false"/>
                <w:color w:val="000000"/>
                <w:sz w:val="20"/>
              </w:rPr>
              <w:t>№ 264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68"/>
              <w:gridCol w:w="986"/>
              <w:gridCol w:w="1004"/>
              <w:gridCol w:w="1019"/>
              <w:gridCol w:w="1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интернет-ресурсынан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интернет-ресурсе </w:t>
            </w:r>
            <w:r>
              <w:rPr>
                <w:rFonts w:ascii="Times New Roman"/>
                <w:b w:val="false"/>
                <w:i w:val="false"/>
                <w:color w:val="000000"/>
                <w:sz w:val="20"/>
                <w:u w:val="single"/>
              </w:rPr>
              <w:t>www.stat.gov.kz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театра (цирка)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1-театр (цирк)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90.01.1, 90.01.3, 93.29.3 кодтарына сәйкес театр және цирк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93"/>
              <w:gridCol w:w="793"/>
              <w:gridCol w:w="793"/>
              <w:gridCol w:w="793"/>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Start w:name="z303" w:id="67"/>
    <w:p>
      <w:pPr>
        <w:spacing w:after="0"/>
        <w:ind w:left="0"/>
        <w:jc w:val="both"/>
      </w:pPr>
      <w:r>
        <w:rPr>
          <w:rFonts w:ascii="Times New Roman"/>
          <w:b w:val="false"/>
          <w:i w:val="false"/>
          <w:color w:val="000000"/>
          <w:sz w:val="28"/>
        </w:rPr>
        <w:t>
</w:t>
      </w:r>
      <w:r>
        <w:rPr>
          <w:rFonts w:ascii="Times New Roman"/>
          <w:b/>
          <w:i w:val="false"/>
          <w:color w:val="000000"/>
          <w:sz w:val="28"/>
        </w:rPr>
        <w:t>1. Театрлар, цирктер санын көрсетіңіз, бірлік</w:t>
      </w:r>
      <w:r>
        <w:br/>
      </w:r>
      <w:r>
        <w:rPr>
          <w:rFonts w:ascii="Times New Roman"/>
          <w:b w:val="false"/>
          <w:i w:val="false"/>
          <w:color w:val="000000"/>
          <w:sz w:val="28"/>
        </w:rPr>
        <w:t xml:space="preserve">
Укажите количество театров, цирков, единиц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537"/>
        <w:gridCol w:w="1116"/>
        <w:gridCol w:w="1715"/>
        <w:gridCol w:w="1524"/>
        <w:gridCol w:w="1311"/>
        <w:gridCol w:w="1120"/>
        <w:gridCol w:w="908"/>
        <w:gridCol w:w="1526"/>
      </w:tblGrid>
      <w:tr>
        <w:trPr>
          <w:trHeight w:val="465"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 және балет</w:t>
            </w:r>
            <w:r>
              <w:br/>
            </w:r>
            <w:r>
              <w:rPr>
                <w:rFonts w:ascii="Times New Roman"/>
                <w:b w:val="false"/>
                <w:i w:val="false"/>
                <w:color w:val="000000"/>
                <w:sz w:val="20"/>
              </w:rPr>
              <w:t>
</w:t>
            </w:r>
            <w:r>
              <w:rPr>
                <w:rFonts w:ascii="Times New Roman"/>
                <w:b w:val="false"/>
                <w:i w:val="false"/>
                <w:color w:val="000000"/>
                <w:sz w:val="20"/>
              </w:rPr>
              <w:t>оперы и балета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комедия</w:t>
            </w:r>
            <w:r>
              <w:br/>
            </w:r>
            <w:r>
              <w:rPr>
                <w:rFonts w:ascii="Times New Roman"/>
                <w:b w:val="false"/>
                <w:i w:val="false"/>
                <w:color w:val="000000"/>
                <w:sz w:val="20"/>
              </w:rPr>
              <w:t>
</w:t>
            </w:r>
            <w:r>
              <w:rPr>
                <w:rFonts w:ascii="Times New Roman"/>
                <w:b w:val="false"/>
                <w:i w:val="false"/>
                <w:color w:val="000000"/>
                <w:sz w:val="20"/>
              </w:rPr>
              <w:t>музыкальной комедии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көрермендер</w:t>
            </w:r>
            <w:r>
              <w:br/>
            </w:r>
            <w:r>
              <w:rPr>
                <w:rFonts w:ascii="Times New Roman"/>
                <w:b w:val="false"/>
                <w:i w:val="false"/>
                <w:color w:val="000000"/>
                <w:sz w:val="20"/>
              </w:rPr>
              <w:t>
</w:t>
            </w:r>
            <w:r>
              <w:rPr>
                <w:rFonts w:ascii="Times New Roman"/>
                <w:b w:val="false"/>
                <w:i w:val="false"/>
                <w:color w:val="000000"/>
                <w:sz w:val="20"/>
              </w:rPr>
              <w:t>юного зрителя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br/>
            </w:r>
            <w:r>
              <w:rPr>
                <w:rFonts w:ascii="Times New Roman"/>
                <w:b w:val="false"/>
                <w:i w:val="false"/>
                <w:color w:val="000000"/>
                <w:sz w:val="20"/>
              </w:rPr>
              <w:t>
</w:t>
            </w:r>
            <w:r>
              <w:rPr>
                <w:rFonts w:ascii="Times New Roman"/>
                <w:b w:val="false"/>
                <w:i w:val="false"/>
                <w:color w:val="000000"/>
                <w:sz w:val="20"/>
              </w:rPr>
              <w:t>кукол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Количество театров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театрлар саны</w:t>
            </w:r>
            <w:r>
              <w:br/>
            </w:r>
            <w:r>
              <w:rPr>
                <w:rFonts w:ascii="Times New Roman"/>
                <w:b w:val="false"/>
                <w:i w:val="false"/>
                <w:color w:val="000000"/>
                <w:sz w:val="20"/>
              </w:rPr>
              <w:t>
</w:t>
            </w:r>
            <w:r>
              <w:rPr>
                <w:rFonts w:ascii="Times New Roman"/>
                <w:b w:val="false"/>
                <w:i w:val="false"/>
                <w:color w:val="000000"/>
                <w:sz w:val="20"/>
              </w:rPr>
              <w:t>Количество театров в сельской местности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Количество цирков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4" w:id="68"/>
    <w:p>
      <w:pPr>
        <w:spacing w:after="0"/>
        <w:ind w:left="0"/>
        <w:jc w:val="both"/>
      </w:pPr>
      <w:r>
        <w:rPr>
          <w:rFonts w:ascii="Times New Roman"/>
          <w:b w:val="false"/>
          <w:i w:val="false"/>
          <w:color w:val="000000"/>
          <w:sz w:val="28"/>
        </w:rPr>
        <w:t>
</w:t>
      </w:r>
      <w:r>
        <w:rPr>
          <w:rFonts w:ascii="Times New Roman"/>
          <w:b/>
          <w:i w:val="false"/>
          <w:color w:val="000000"/>
          <w:sz w:val="28"/>
        </w:rPr>
        <w:t>2.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160"/>
        <w:gridCol w:w="1701"/>
        <w:gridCol w:w="4891"/>
      </w:tblGrid>
      <w:tr>
        <w:trPr>
          <w:trHeight w:val="9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 (қойылымдар) саны – барлығы, бірлік</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 всего,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спектакльдер (қойылымдар) саны, бірлік</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для детей, единиц</w:t>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 жерлерге гастрольдік және көшпелі спектакльдер, бірлік</w:t>
            </w:r>
            <w:r>
              <w:br/>
            </w:r>
            <w:r>
              <w:rPr>
                <w:rFonts w:ascii="Times New Roman"/>
                <w:b w:val="false"/>
                <w:i w:val="false"/>
                <w:color w:val="000000"/>
                <w:sz w:val="20"/>
              </w:rPr>
              <w:t>
</w:t>
            </w:r>
            <w:r>
              <w:rPr>
                <w:rFonts w:ascii="Times New Roman"/>
                <w:b w:val="false"/>
                <w:i w:val="false"/>
                <w:color w:val="000000"/>
                <w:sz w:val="20"/>
              </w:rPr>
              <w:t>Гастрольные и выездные спектакли (представления) за пределами своего города,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шетелде</w:t>
            </w:r>
            <w:r>
              <w:br/>
            </w:r>
            <w:r>
              <w:rPr>
                <w:rFonts w:ascii="Times New Roman"/>
                <w:b w:val="false"/>
                <w:i w:val="false"/>
                <w:color w:val="000000"/>
                <w:sz w:val="20"/>
              </w:rPr>
              <w:t>
</w:t>
            </w:r>
            <w:r>
              <w:rPr>
                <w:rFonts w:ascii="Times New Roman"/>
                <w:b w:val="false"/>
                <w:i w:val="false"/>
                <w:color w:val="000000"/>
                <w:sz w:val="20"/>
              </w:rPr>
              <w:t>из них-за рубеж</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 қойылымдардың саны, бірлік</w:t>
            </w:r>
            <w:r>
              <w:br/>
            </w:r>
            <w:r>
              <w:rPr>
                <w:rFonts w:ascii="Times New Roman"/>
                <w:b w:val="false"/>
                <w:i w:val="false"/>
                <w:color w:val="000000"/>
                <w:sz w:val="20"/>
              </w:rPr>
              <w:t>
</w:t>
            </w:r>
            <w:r>
              <w:rPr>
                <w:rFonts w:ascii="Times New Roman"/>
                <w:b w:val="false"/>
                <w:i w:val="false"/>
                <w:color w:val="000000"/>
                <w:sz w:val="20"/>
              </w:rPr>
              <w:t>Число новых постановок за отчетный год, единиц</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барлығы, адам</w:t>
            </w:r>
            <w:r>
              <w:br/>
            </w:r>
            <w:r>
              <w:rPr>
                <w:rFonts w:ascii="Times New Roman"/>
                <w:b w:val="false"/>
                <w:i w:val="false"/>
                <w:color w:val="000000"/>
                <w:sz w:val="20"/>
              </w:rPr>
              <w:t>
</w:t>
            </w:r>
            <w:r>
              <w:rPr>
                <w:rFonts w:ascii="Times New Roman"/>
                <w:b w:val="false"/>
                <w:i w:val="false"/>
                <w:color w:val="000000"/>
                <w:sz w:val="20"/>
              </w:rPr>
              <w:t>Число зрителей - всего, человек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зрителей - детей, человек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69"/>
    <w:p>
      <w:pPr>
        <w:spacing w:after="0"/>
        <w:ind w:left="0"/>
        <w:jc w:val="both"/>
      </w:pPr>
      <w:r>
        <w:rPr>
          <w:rFonts w:ascii="Times New Roman"/>
          <w:b w:val="false"/>
          <w:i w:val="false"/>
          <w:color w:val="000000"/>
          <w:sz w:val="28"/>
        </w:rPr>
        <w:t>
</w:t>
      </w:r>
      <w:r>
        <w:rPr>
          <w:rFonts w:ascii="Times New Roman"/>
          <w:b/>
          <w:i w:val="false"/>
          <w:color w:val="000000"/>
          <w:sz w:val="28"/>
        </w:rPr>
        <w:t>3.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740"/>
        <w:gridCol w:w="1657"/>
        <w:gridCol w:w="6325"/>
      </w:tblGrid>
      <w:tr>
        <w:trPr>
          <w:trHeight w:val="9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 сеть Интернет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Количество компьютеров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жергілікті желі арқылы интернет желісіне қосылу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Интернет-ресурстың қолда бары</w:t>
            </w:r>
            <w:r>
              <w:br/>
            </w:r>
            <w:r>
              <w:rPr>
                <w:rFonts w:ascii="Times New Roman"/>
                <w:b w:val="false"/>
                <w:i w:val="false"/>
                <w:color w:val="000000"/>
                <w:sz w:val="20"/>
              </w:rPr>
              <w:t>
</w:t>
            </w:r>
            <w:r>
              <w:rPr>
                <w:rFonts w:ascii="Times New Roman"/>
                <w:b w:val="false"/>
                <w:i w:val="false"/>
                <w:color w:val="000000"/>
                <w:sz w:val="20"/>
              </w:rPr>
              <w:t>Наличие интернет-ресурса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w:t>
      </w:r>
    </w:p>
    <w:p>
      <w:pPr>
        <w:spacing w:after="0"/>
        <w:ind w:left="0"/>
        <w:jc w:val="both"/>
      </w:pPr>
      <w:r>
        <w:rPr>
          <w:rFonts w:ascii="Times New Roman"/>
          <w:b/>
          <w:i w:val="false"/>
          <w:color w:val="000000"/>
          <w:sz w:val="28"/>
        </w:rPr>
        <w:t>Орындаушының аты-жөні</w:t>
      </w:r>
      <w:r>
        <w:br/>
      </w:r>
      <w:r>
        <w:rPr>
          <w:rFonts w:ascii="Times New Roman"/>
          <w:b w:val="false"/>
          <w:i w:val="false"/>
          <w:color w:val="000000"/>
          <w:sz w:val="28"/>
        </w:rPr>
        <w:t>
Фамилия исполнителя _________________________ Телефон 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(Т.А.Ә., қолы)</w:t>
      </w:r>
      <w:r>
        <w:br/>
      </w:r>
      <w:r>
        <w:rPr>
          <w:rFonts w:ascii="Times New Roman"/>
          <w:b w:val="false"/>
          <w:i w:val="false"/>
          <w:color w:val="000000"/>
          <w:sz w:val="28"/>
        </w:rPr>
        <w:t>
Руководитель ________________ (Ф.И.О., подпись) 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____________(Ф.И.О., подпись) ___________________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302"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16-қосымша   </w:t>
      </w:r>
    </w:p>
    <w:bookmarkEnd w:id="70"/>
    <w:p>
      <w:pPr>
        <w:spacing w:after="0"/>
        <w:ind w:left="0"/>
        <w:jc w:val="both"/>
      </w:pPr>
      <w:r>
        <w:rPr>
          <w:rFonts w:ascii="Times New Roman"/>
          <w:b w:val="false"/>
          <w:i w:val="false"/>
          <w:color w:val="ff0000"/>
          <w:sz w:val="28"/>
        </w:rPr>
        <w:t xml:space="preserve">      Ескерту. 16-қосымша жаңа редакцияда - ҚР Статистика агенттігі төрағасының м.а. 2012.06.28 </w:t>
      </w:r>
      <w:r>
        <w:rPr>
          <w:rFonts w:ascii="Times New Roman"/>
          <w:b w:val="false"/>
          <w:i w:val="false"/>
          <w:color w:val="ff0000"/>
          <w:sz w:val="28"/>
        </w:rPr>
        <w:t>№ 154</w:t>
      </w:r>
      <w:r>
        <w:rPr>
          <w:rFonts w:ascii="Times New Roman"/>
          <w:b w:val="false"/>
          <w:i w:val="false"/>
          <w:color w:val="ff0000"/>
          <w:sz w:val="28"/>
        </w:rPr>
        <w:t xml:space="preserve"> (2013.01.01 бастап қолданысқа енгізіледі) Бұйрығымен.</w:t>
      </w:r>
    </w:p>
    <w:bookmarkStart w:name="z306" w:id="71"/>
    <w:p>
      <w:pPr>
        <w:spacing w:after="0"/>
        <w:ind w:left="0"/>
        <w:jc w:val="left"/>
      </w:pPr>
      <w:r>
        <w:rPr>
          <w:rFonts w:ascii="Times New Roman"/>
          <w:b/>
          <w:i w:val="false"/>
          <w:color w:val="000000"/>
        </w:rPr>
        <w:t xml:space="preserve"> 
«Театр (цирк) қызметі туралы есеп»</w:t>
      </w:r>
      <w:r>
        <w:br/>
      </w:r>
      <w:r>
        <w:rPr>
          <w:rFonts w:ascii="Times New Roman"/>
          <w:b/>
          <w:i w:val="false"/>
          <w:color w:val="000000"/>
        </w:rPr>
        <w:t>
(код 0551104, индексі 1 – театр (цирк), кезеңділігі жылдық)</w:t>
      </w:r>
      <w:r>
        <w:br/>
      </w:r>
      <w:r>
        <w:rPr>
          <w:rFonts w:ascii="Times New Roman"/>
          <w:b/>
          <w:i w:val="false"/>
          <w:color w:val="000000"/>
        </w:rPr>
        <w:t>
жалпымемлекеттік статистикалық байқаудың статистикалық нысанын толтыру жөніндегі нұсқаулық</w:t>
      </w:r>
    </w:p>
    <w:bookmarkEnd w:id="71"/>
    <w:bookmarkStart w:name="z307" w:id="72"/>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«Театр (цирк) қызметі туралы есеп» (код 0551104, индексі 1 – театр (цирк), кезенділігі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балалар – халықтың 15 жасқа дейінгі санаты;</w:t>
      </w:r>
      <w:r>
        <w:br/>
      </w:r>
      <w:r>
        <w:rPr>
          <w:rFonts w:ascii="Times New Roman"/>
          <w:b w:val="false"/>
          <w:i w:val="false"/>
          <w:color w:val="000000"/>
          <w:sz w:val="28"/>
        </w:rPr>
        <w:t>
</w:t>
      </w:r>
      <w:r>
        <w:rPr>
          <w:rFonts w:ascii="Times New Roman"/>
          <w:b w:val="false"/>
          <w:i w:val="false"/>
          <w:color w:val="000000"/>
          <w:sz w:val="28"/>
        </w:rPr>
        <w:t>
      2) гастрольдер – спектакль артистерінің (ұжымының) немесе театр тобының оның тұрақты қызмет орнынан тыс басқа аудандарға, қалаларға, елдерге өнер көрсетулері;</w:t>
      </w:r>
      <w:r>
        <w:br/>
      </w:r>
      <w:r>
        <w:rPr>
          <w:rFonts w:ascii="Times New Roman"/>
          <w:b w:val="false"/>
          <w:i w:val="false"/>
          <w:color w:val="000000"/>
          <w:sz w:val="28"/>
        </w:rPr>
        <w:t>
</w:t>
      </w:r>
      <w:r>
        <w:rPr>
          <w:rFonts w:ascii="Times New Roman"/>
          <w:b w:val="false"/>
          <w:i w:val="false"/>
          <w:color w:val="000000"/>
          <w:sz w:val="28"/>
        </w:rPr>
        <w:t>
      3) көрермен – бұл белгілі бір уақыт кезеңінде (жыл немесе белгілі мезгілде) театрға (циркке) келуші адамдар жиынтығы;</w:t>
      </w:r>
      <w:r>
        <w:br/>
      </w:r>
      <w:r>
        <w:rPr>
          <w:rFonts w:ascii="Times New Roman"/>
          <w:b w:val="false"/>
          <w:i w:val="false"/>
          <w:color w:val="000000"/>
          <w:sz w:val="28"/>
        </w:rPr>
        <w:t>
</w:t>
      </w:r>
      <w:r>
        <w:rPr>
          <w:rFonts w:ascii="Times New Roman"/>
          <w:b w:val="false"/>
          <w:i w:val="false"/>
          <w:color w:val="000000"/>
          <w:sz w:val="28"/>
        </w:rPr>
        <w:t>
      4) қойылым – суретшімен, балетмейстермен бірігіп режиссер-қоюшы жүзеге асыратын спектакль (опералық, драмалық, балет), цирк және эстрадалық қойылым пайда болатын шығармашылық үдеріс;</w:t>
      </w:r>
      <w:r>
        <w:br/>
      </w:r>
      <w:r>
        <w:rPr>
          <w:rFonts w:ascii="Times New Roman"/>
          <w:b w:val="false"/>
          <w:i w:val="false"/>
          <w:color w:val="000000"/>
          <w:sz w:val="28"/>
        </w:rPr>
        <w:t>
</w:t>
      </w:r>
      <w:r>
        <w:rPr>
          <w:rFonts w:ascii="Times New Roman"/>
          <w:b w:val="false"/>
          <w:i w:val="false"/>
          <w:color w:val="000000"/>
          <w:sz w:val="28"/>
        </w:rPr>
        <w:t>
      5) спектакль – режиссер (балетмейстер және дирижер; режиссер және дирижер) ойына сәйкес және оның басшылығымен актерлердің, суретші-декораторлардың, композиторлер мен басқа да театр ұжымы мүшелерінің бірлескен күшімен пайда болатын театр өнерінің шығармасы;</w:t>
      </w:r>
      <w:r>
        <w:br/>
      </w:r>
      <w:r>
        <w:rPr>
          <w:rFonts w:ascii="Times New Roman"/>
          <w:b w:val="false"/>
          <w:i w:val="false"/>
          <w:color w:val="000000"/>
          <w:sz w:val="28"/>
        </w:rPr>
        <w:t>
</w:t>
      </w:r>
      <w:r>
        <w:rPr>
          <w:rFonts w:ascii="Times New Roman"/>
          <w:b w:val="false"/>
          <w:i w:val="false"/>
          <w:color w:val="000000"/>
          <w:sz w:val="28"/>
        </w:rPr>
        <w:t>
      6) театрлар – бұл әдебиет және өнер туындыларының сахналық қойылымдарын жүзеге асыратын (балаларға және жас өспірімдерге арналған опера және балет, музыкалық комедия, қуыршақ, пантомимо, әзіл-оспақ және музыкалық драманы қоса алғанда өзге де драмалық) ойын-сауық ұйымдары;</w:t>
      </w:r>
      <w:r>
        <w:br/>
      </w:r>
      <w:r>
        <w:rPr>
          <w:rFonts w:ascii="Times New Roman"/>
          <w:b w:val="false"/>
          <w:i w:val="false"/>
          <w:color w:val="000000"/>
          <w:sz w:val="28"/>
        </w:rPr>
        <w:t>
</w:t>
      </w:r>
      <w:r>
        <w:rPr>
          <w:rFonts w:ascii="Times New Roman"/>
          <w:b w:val="false"/>
          <w:i w:val="false"/>
          <w:color w:val="000000"/>
          <w:sz w:val="28"/>
        </w:rPr>
        <w:t>
      7) цирк – материалдық базасы және цирк артистері ұжымы бар цирк және эстрадалық өнер саласында өз қызметін жүзеге асыратын мәдениет мекемесі;</w:t>
      </w:r>
      <w:r>
        <w:br/>
      </w:r>
      <w:r>
        <w:rPr>
          <w:rFonts w:ascii="Times New Roman"/>
          <w:b w:val="false"/>
          <w:i w:val="false"/>
          <w:color w:val="000000"/>
          <w:sz w:val="28"/>
        </w:rPr>
        <w:t>
</w:t>
      </w:r>
      <w:r>
        <w:rPr>
          <w:rFonts w:ascii="Times New Roman"/>
          <w:b w:val="false"/>
          <w:i w:val="false"/>
          <w:color w:val="000000"/>
          <w:sz w:val="28"/>
        </w:rPr>
        <w:t>
      8) цирктік қойылым – әр түрлі цирктік нөмірлерден құралған бағдарлама. Цирктік қойылымның негізін эксцентриктерден құрылған айла-әрекеттер және нөмірлер болып табылады.</w:t>
      </w:r>
      <w:r>
        <w:br/>
      </w:r>
      <w:r>
        <w:rPr>
          <w:rFonts w:ascii="Times New Roman"/>
          <w:b w:val="false"/>
          <w:i w:val="false"/>
          <w:color w:val="000000"/>
          <w:sz w:val="28"/>
        </w:rPr>
        <w:t>
</w:t>
      </w:r>
      <w:r>
        <w:rPr>
          <w:rFonts w:ascii="Times New Roman"/>
          <w:b w:val="false"/>
          <w:i w:val="false"/>
          <w:color w:val="000000"/>
          <w:sz w:val="28"/>
        </w:rPr>
        <w:t>
      3. Статистикалық нысанды өз құрамында кәсіпқой труппасы, сондай-ақ циркі бар кәсіпқой театрлар (театр-студия), театр өнерінің шығармашылық ұжымы ұсынады.</w:t>
      </w:r>
      <w:r>
        <w:br/>
      </w:r>
      <w:r>
        <w:rPr>
          <w:rFonts w:ascii="Times New Roman"/>
          <w:b w:val="false"/>
          <w:i w:val="false"/>
          <w:color w:val="000000"/>
          <w:sz w:val="28"/>
        </w:rPr>
        <w:t>
</w:t>
      </w:r>
      <w:r>
        <w:rPr>
          <w:rFonts w:ascii="Times New Roman"/>
          <w:b w:val="false"/>
          <w:i w:val="false"/>
          <w:color w:val="000000"/>
          <w:sz w:val="28"/>
        </w:rPr>
        <w:t>
      Кәсіпқой театрлар санына опера және балет театры, музыкалық комедия (оператталар), драмалық, жас көрермендер, әзіл-оспақ, қуыршақ және басқа театрлар жатады. Халық театрлары кәсіпқой театрлар санына қосылмайды, олардың есебі бөлек жүргізіледі.</w:t>
      </w:r>
      <w:r>
        <w:br/>
      </w:r>
      <w:r>
        <w:rPr>
          <w:rFonts w:ascii="Times New Roman"/>
          <w:b w:val="false"/>
          <w:i w:val="false"/>
          <w:color w:val="000000"/>
          <w:sz w:val="28"/>
        </w:rPr>
        <w:t>
</w:t>
      </w:r>
      <w:r>
        <w:rPr>
          <w:rFonts w:ascii="Times New Roman"/>
          <w:b w:val="false"/>
          <w:i w:val="false"/>
          <w:color w:val="000000"/>
          <w:sz w:val="28"/>
        </w:rPr>
        <w:t>
      Цирк есебіне стационарлық (қысқы және жазғы), жылжымалы (шапито), сахнадағы цирк, хайануаттар циркі бойынша деректер кіреді.</w:t>
      </w:r>
      <w:r>
        <w:br/>
      </w:r>
      <w:r>
        <w:rPr>
          <w:rFonts w:ascii="Times New Roman"/>
          <w:b w:val="false"/>
          <w:i w:val="false"/>
          <w:color w:val="000000"/>
          <w:sz w:val="28"/>
        </w:rPr>
        <w:t>
</w:t>
      </w:r>
      <w:r>
        <w:rPr>
          <w:rFonts w:ascii="Times New Roman"/>
          <w:b w:val="false"/>
          <w:i w:val="false"/>
          <w:color w:val="000000"/>
          <w:sz w:val="28"/>
        </w:rPr>
        <w:t>
      Егер бір театр ғимараттарында (немесе цирк ғимараттарында) дерекциясы бір болып табылатын репертуарлары әртүрлі немесе әртүрлі тілдерде екі шығармашылық ұжым жұмыс жасаса, онда бұл екі труппа бір театр (цирк) болып саналады.</w:t>
      </w:r>
      <w:r>
        <w:br/>
      </w:r>
      <w:r>
        <w:rPr>
          <w:rFonts w:ascii="Times New Roman"/>
          <w:b w:val="false"/>
          <w:i w:val="false"/>
          <w:color w:val="000000"/>
          <w:sz w:val="28"/>
        </w:rPr>
        <w:t>
</w:t>
      </w:r>
      <w:r>
        <w:rPr>
          <w:rFonts w:ascii="Times New Roman"/>
          <w:b w:val="false"/>
          <w:i w:val="false"/>
          <w:color w:val="000000"/>
          <w:sz w:val="28"/>
        </w:rPr>
        <w:t>
      Есепке алынатын деректер бастапқы есеп материалдарына билеттерді іске асыру туралы есеп, сондай-ақ статистикалық нысанның негізгі көрсеткіштеріне негізделіп, толтырылатын басқа да бастапқы құжаттарға негізделу қажет.</w:t>
      </w:r>
      <w:r>
        <w:br/>
      </w:r>
      <w:r>
        <w:rPr>
          <w:rFonts w:ascii="Times New Roman"/>
          <w:b w:val="false"/>
          <w:i w:val="false"/>
          <w:color w:val="000000"/>
          <w:sz w:val="28"/>
        </w:rPr>
        <w:t>
</w:t>
      </w:r>
      <w:r>
        <w:rPr>
          <w:rFonts w:ascii="Times New Roman"/>
          <w:b w:val="false"/>
          <w:i w:val="false"/>
          <w:color w:val="000000"/>
          <w:sz w:val="28"/>
        </w:rPr>
        <w:t>
      4. 2-бөлімнің 1-жолында көрермендер залындағы орындар саны және, егер қосымша залдарда бар болса, онда негізгі залдағы орындар санының қосындысымен анықталады.</w:t>
      </w:r>
      <w:r>
        <w:br/>
      </w:r>
      <w:r>
        <w:rPr>
          <w:rFonts w:ascii="Times New Roman"/>
          <w:b w:val="false"/>
          <w:i w:val="false"/>
          <w:color w:val="000000"/>
          <w:sz w:val="28"/>
        </w:rPr>
        <w:t>
</w:t>
      </w:r>
      <w:r>
        <w:rPr>
          <w:rFonts w:ascii="Times New Roman"/>
          <w:b w:val="false"/>
          <w:i w:val="false"/>
          <w:color w:val="000000"/>
          <w:sz w:val="28"/>
        </w:rPr>
        <w:t>
      2-жолда спектакльдердің (қойылымдардың) санына республика аумағындағы театрлар (цирктер), сондай-ақ шетелдік театрлар немесе цирктік ұжымдар өткізген қойылымдар жатады. Спектакльдер (қойылымдар) санына негізгі сахнада, сондай-ақ қосымша сахнада театр (цирк) өткізген таңертеңгілік және кешкі спектакльдер туралы жиынтық деректер жатады.</w:t>
      </w:r>
      <w:r>
        <w:br/>
      </w:r>
      <w:r>
        <w:rPr>
          <w:rFonts w:ascii="Times New Roman"/>
          <w:b w:val="false"/>
          <w:i w:val="false"/>
          <w:color w:val="000000"/>
          <w:sz w:val="28"/>
        </w:rPr>
        <w:t>
</w:t>
      </w:r>
      <w:r>
        <w:rPr>
          <w:rFonts w:ascii="Times New Roman"/>
          <w:b w:val="false"/>
          <w:i w:val="false"/>
          <w:color w:val="000000"/>
          <w:sz w:val="28"/>
        </w:rPr>
        <w:t>
      4-жолда көшпелі спектакльдерге (қойылымдарға) тараптық ұйымдардың сахналық алаңдарында бір рет көрсетілетін спектакльдер (қойылымдар) жатады. Гастрольдік спектакльдерге (қойылымдарға) театрдың басқа бір театрлық ойын-сауық кәсіпорындармен шарт жасау арқылы театрлармен өткізілген спектакльдер (қойылымдар) жатады. Гастрольдік және көшпелі спектакльдер (қойылымдар) туралы деректер есепке үй-жайда көшпелі немесе гастрольдік спектакль (қойылымдар) қойған ұйым емес, осы спектакльді (қойылым) көрсеткен театр (цирк) кіреді.</w:t>
      </w:r>
      <w:r>
        <w:br/>
      </w:r>
      <w:r>
        <w:rPr>
          <w:rFonts w:ascii="Times New Roman"/>
          <w:b w:val="false"/>
          <w:i w:val="false"/>
          <w:color w:val="000000"/>
          <w:sz w:val="28"/>
        </w:rPr>
        <w:t>
</w:t>
      </w:r>
      <w:r>
        <w:rPr>
          <w:rFonts w:ascii="Times New Roman"/>
          <w:b w:val="false"/>
          <w:i w:val="false"/>
          <w:color w:val="000000"/>
          <w:sz w:val="28"/>
        </w:rPr>
        <w:t>
      7-жолда көрермендер саны республика аумағында спектаклдерге (қойылымдарға) келушілер, сондай-ақ гастроль уақытында шетелдік ұжымдар спектакльдеріне (қойылымдарына) келуші адамдар санынан тұрады.</w:t>
      </w:r>
      <w:r>
        <w:br/>
      </w:r>
      <w:r>
        <w:rPr>
          <w:rFonts w:ascii="Times New Roman"/>
          <w:b w:val="false"/>
          <w:i w:val="false"/>
          <w:color w:val="000000"/>
          <w:sz w:val="28"/>
        </w:rPr>
        <w:t>
</w:t>
      </w:r>
      <w:r>
        <w:rPr>
          <w:rFonts w:ascii="Times New Roman"/>
          <w:b w:val="false"/>
          <w:i w:val="false"/>
          <w:color w:val="000000"/>
          <w:sz w:val="28"/>
        </w:rPr>
        <w:t>
      9-жолда көрсетілген қызметтерден түскен табыстарға спектаклдерге (қойылымдарға) сатылған билеттерден түскен қаражаттар, спектакльдердің бағдарламаларын (қойылымдар) таратудан түскен, суретке түсірушілердің қызметтерінен алынған қаражаттар, егер олар өз ұжымы күшімен өткізілетін болса жаңа жылдық қызметтеріне төлемдері (Аяз ата және Ақша қар, басқа да ертегі кейіпкерлерін шақыру), театр немесе цирк иелігіндегі ойын автоматтары қызметтерінен түскен қаражаттар, егер олар театр (цирк) иелігінде болса және тағы басқалар кіреді.</w:t>
      </w:r>
      <w:r>
        <w:br/>
      </w:r>
      <w:r>
        <w:rPr>
          <w:rFonts w:ascii="Times New Roman"/>
          <w:b w:val="false"/>
          <w:i w:val="false"/>
          <w:color w:val="000000"/>
          <w:sz w:val="28"/>
        </w:rPr>
        <w:t>
</w:t>
      </w:r>
      <w:r>
        <w:rPr>
          <w:rFonts w:ascii="Times New Roman"/>
          <w:b w:val="false"/>
          <w:i w:val="false"/>
          <w:color w:val="000000"/>
          <w:sz w:val="28"/>
        </w:rPr>
        <w:t>
      5. 3-бөлімнің 1-жолында Интернет желісіне қосылу мүмкіндігі бар театрлар (цирктер) саны, 2-жолда Интернет желісіне сымсыз технология құралдары (WiFi) арқылы қатынау мүмкіндігі бар театрлар (цирктер) көрсетіледі.</w:t>
      </w:r>
      <w:r>
        <w:br/>
      </w:r>
      <w:r>
        <w:rPr>
          <w:rFonts w:ascii="Times New Roman"/>
          <w:b w:val="false"/>
          <w:i w:val="false"/>
          <w:color w:val="000000"/>
          <w:sz w:val="28"/>
        </w:rPr>
        <w:t>
</w:t>
      </w:r>
      <w:r>
        <w:rPr>
          <w:rFonts w:ascii="Times New Roman"/>
          <w:b w:val="false"/>
          <w:i w:val="false"/>
          <w:color w:val="000000"/>
          <w:sz w:val="28"/>
        </w:rPr>
        <w:t>
      3-жолда пайдаланылатын компьютерлер саны, 4-жолда жергілікті желі арқылы Интернет желісіне қосылу мүмкіндігі бар компьютерлер саны, 5-жолда театрларда (цирктерде) бар интернет-ресурстар саны көрсетіледі.</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xml:space="preserve">
      1) 1-бөлім. «Театрлар, цирктер саны»: </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2-7-бағандар 1,2-жолдар бойынша;</w:t>
      </w:r>
      <w:r>
        <w:br/>
      </w:r>
      <w:r>
        <w:rPr>
          <w:rFonts w:ascii="Times New Roman"/>
          <w:b w:val="false"/>
          <w:i w:val="false"/>
          <w:color w:val="000000"/>
          <w:sz w:val="28"/>
        </w:rPr>
        <w:t>
</w:t>
      </w:r>
      <w:r>
        <w:rPr>
          <w:rFonts w:ascii="Times New Roman"/>
          <w:b w:val="false"/>
          <w:i w:val="false"/>
          <w:color w:val="000000"/>
          <w:sz w:val="28"/>
        </w:rPr>
        <w:t>
      2) 2-бөлім. «Театр (цирк) қызметінің негізгі сипаттамалары»:</w:t>
      </w:r>
      <w:r>
        <w:br/>
      </w:r>
      <w:r>
        <w:rPr>
          <w:rFonts w:ascii="Times New Roman"/>
          <w:b w:val="false"/>
          <w:i w:val="false"/>
          <w:color w:val="000000"/>
          <w:sz w:val="28"/>
        </w:rPr>
        <w:t>
</w:t>
      </w:r>
      <w:r>
        <w:rPr>
          <w:rFonts w:ascii="Times New Roman"/>
          <w:b w:val="false"/>
          <w:i w:val="false"/>
          <w:color w:val="000000"/>
          <w:sz w:val="28"/>
        </w:rPr>
        <w:t xml:space="preserve">
      3-жол </w:t>
      </w:r>
      <w:r>
        <w:rPr>
          <w:rFonts w:ascii="Times New Roman"/>
          <w:b w:val="false"/>
          <w:i w:val="false"/>
          <w:color w:val="000000"/>
          <w:sz w:val="28"/>
          <w:u w:val="single"/>
        </w:rPr>
        <w:t>&lt;</w:t>
      </w:r>
      <w:r>
        <w:rPr>
          <w:rFonts w:ascii="Times New Roman"/>
          <w:b w:val="false"/>
          <w:i w:val="false"/>
          <w:color w:val="000000"/>
          <w:sz w:val="28"/>
        </w:rPr>
        <w:t xml:space="preserve"> 2-жолдан барлық бағандар үшін</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4-жолдан барлық бағандар үшін</w:t>
      </w:r>
      <w:r>
        <w:br/>
      </w:r>
      <w:r>
        <w:rPr>
          <w:rFonts w:ascii="Times New Roman"/>
          <w:b w:val="false"/>
          <w:i w:val="false"/>
          <w:color w:val="000000"/>
          <w:sz w:val="28"/>
        </w:rPr>
        <w:t>
</w:t>
      </w:r>
      <w:r>
        <w:rPr>
          <w:rFonts w:ascii="Times New Roman"/>
          <w:b w:val="false"/>
          <w:i w:val="false"/>
          <w:color w:val="000000"/>
          <w:sz w:val="28"/>
        </w:rPr>
        <w:t xml:space="preserve">
      8-жол </w:t>
      </w:r>
      <w:r>
        <w:rPr>
          <w:rFonts w:ascii="Times New Roman"/>
          <w:b w:val="false"/>
          <w:i w:val="false"/>
          <w:color w:val="000000"/>
          <w:sz w:val="28"/>
          <w:u w:val="single"/>
        </w:rPr>
        <w:t>&lt;</w:t>
      </w:r>
      <w:r>
        <w:rPr>
          <w:rFonts w:ascii="Times New Roman"/>
          <w:b w:val="false"/>
          <w:i w:val="false"/>
          <w:color w:val="000000"/>
          <w:sz w:val="28"/>
        </w:rPr>
        <w:t xml:space="preserve"> 7-жолдан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барлық жолдар үшін;</w:t>
      </w:r>
      <w:r>
        <w:br/>
      </w:r>
      <w:r>
        <w:rPr>
          <w:rFonts w:ascii="Times New Roman"/>
          <w:b w:val="false"/>
          <w:i w:val="false"/>
          <w:color w:val="000000"/>
          <w:sz w:val="28"/>
        </w:rPr>
        <w:t>
</w:t>
      </w:r>
      <w:r>
        <w:rPr>
          <w:rFonts w:ascii="Times New Roman"/>
          <w:b w:val="false"/>
          <w:i w:val="false"/>
          <w:color w:val="000000"/>
          <w:sz w:val="28"/>
        </w:rPr>
        <w:t>
      3) 3-бөлім. «Театрлардағы (цирктердегі) ақпараттық-коммуникациялық технологиялардың қолда бары»:</w:t>
      </w:r>
      <w:r>
        <w:br/>
      </w:r>
      <w:r>
        <w:rPr>
          <w:rFonts w:ascii="Times New Roman"/>
          <w:b w:val="false"/>
          <w:i w:val="false"/>
          <w:color w:val="000000"/>
          <w:sz w:val="28"/>
        </w:rPr>
        <w:t>
</w:t>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бағандар үшін </w:t>
      </w:r>
      <w:r>
        <w:br/>
      </w:r>
      <w:r>
        <w:rPr>
          <w:rFonts w:ascii="Times New Roman"/>
          <w:b w:val="false"/>
          <w:i w:val="false"/>
          <w:color w:val="000000"/>
          <w:sz w:val="28"/>
        </w:rPr>
        <w:t>
</w:t>
      </w:r>
      <w:r>
        <w:rPr>
          <w:rFonts w:ascii="Times New Roman"/>
          <w:b w:val="false"/>
          <w:i w:val="false"/>
          <w:color w:val="000000"/>
          <w:sz w:val="28"/>
        </w:rPr>
        <w:t xml:space="preserve">
      4-жол </w:t>
      </w:r>
      <w:r>
        <w:rPr>
          <w:rFonts w:ascii="Times New Roman"/>
          <w:b w:val="false"/>
          <w:i w:val="false"/>
          <w:color w:val="000000"/>
          <w:sz w:val="28"/>
          <w:u w:val="single"/>
        </w:rPr>
        <w:t>&lt;</w:t>
      </w:r>
      <w:r>
        <w:rPr>
          <w:rFonts w:ascii="Times New Roman"/>
          <w:b w:val="false"/>
          <w:i w:val="false"/>
          <w:color w:val="000000"/>
          <w:sz w:val="28"/>
        </w:rPr>
        <w:t xml:space="preserve"> 3-жолдан барлық бағандар үшін</w:t>
      </w:r>
      <w:r>
        <w:br/>
      </w:r>
      <w:r>
        <w:rPr>
          <w:rFonts w:ascii="Times New Roman"/>
          <w:b w:val="false"/>
          <w:i w:val="false"/>
          <w:color w:val="000000"/>
          <w:sz w:val="28"/>
        </w:rPr>
        <w:t>
</w:t>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барлық жолдар үшін.</w:t>
      </w:r>
    </w:p>
    <w:bookmarkEnd w:id="72"/>
    <w:bookmarkStart w:name="z329"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17-қосымша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17-қосымша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17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973"/>
              <w:gridCol w:w="1093"/>
              <w:gridCol w:w="1193"/>
              <w:gridCol w:w="109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w:t>
            </w:r>
            <w:r>
              <w:rPr>
                <w:rFonts w:ascii="Times New Roman"/>
                <w:b/>
                <w:i w:val="false"/>
                <w:color w:val="000000"/>
                <w:sz w:val="20"/>
              </w:rPr>
              <w:t>Қазақстан Республикасының</w:t>
            </w:r>
            <w:r>
              <w:rPr>
                <w:rFonts w:ascii="Times New Roman"/>
                <w:b/>
                <w:i w:val="false"/>
                <w:color w:val="000000"/>
                <w:sz w:val="20"/>
              </w:rPr>
              <w:t xml:space="preserve">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w:t>
            </w:r>
            <w:r>
              <w:rPr>
                <w:rFonts w:ascii="Times New Roman"/>
                <w:b w:val="false"/>
                <w:i w:val="false"/>
                <w:color w:val="000000"/>
                <w:sz w:val="20"/>
              </w:rPr>
              <w:t>действующим законодательством Республики</w:t>
            </w:r>
            <w:r>
              <w:rPr>
                <w:rFonts w:ascii="Times New Roman"/>
                <w:b w:val="false"/>
                <w:i w:val="false"/>
                <w:color w:val="000000"/>
                <w:sz w:val="20"/>
              </w:rPr>
              <w:t xml:space="preserve">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0621102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0621102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Көрсетілген қызметтер көлемі туралы есеп</w:t>
            </w:r>
            <w:r>
              <w:br/>
            </w:r>
            <w:r>
              <w:rPr>
                <w:rFonts w:ascii="Times New Roman"/>
                <w:b/>
                <w:i w:val="false"/>
                <w:color w:val="000000"/>
              </w:rPr>
              <w:t>
Отчет об объеме оказанных услуг</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қызмет көрсету</w:t>
            </w:r>
            <w:r>
              <w:br/>
            </w:r>
            <w:r>
              <w:rPr>
                <w:rFonts w:ascii="Times New Roman"/>
                <w:b w:val="false"/>
                <w:i w:val="false"/>
                <w:color w:val="000000"/>
                <w:sz w:val="20"/>
              </w:rPr>
              <w:t>
</w:t>
            </w:r>
            <w:r>
              <w:rPr>
                <w:rFonts w:ascii="Times New Roman"/>
                <w:b w:val="false"/>
                <w:i w:val="false"/>
                <w:color w:val="000000"/>
                <w:sz w:val="20"/>
              </w:rPr>
              <w:t>2 - услуги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тоқсан    _ _ _</w:t>
            </w:r>
            <w:r>
              <w:rPr>
                <w:rFonts w:ascii="Times New Roman"/>
                <w:b/>
                <w:i w:val="false"/>
                <w:color w:val="000000"/>
                <w:sz w:val="20"/>
              </w:rPr>
              <w:t xml:space="preserve"> _  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санына қарамастан қызмет көрсету саласында Экономикалық қызмет түрінің жалпы жіктеуішінің (бұдан әрі - ЭҚЖЖ) кодтарына 58-60, 62, 63, 64.20.0, 68-75, 77, 78, 80-82, 90-93, 95, 96 сәйкес қызметтердің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25-не.</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65" w:id="74"/>
    <w:p>
      <w:pPr>
        <w:spacing w:after="0"/>
        <w:ind w:left="0"/>
        <w:jc w:val="both"/>
      </w:pPr>
      <w:r>
        <w:rPr>
          <w:rFonts w:ascii="Times New Roman"/>
          <w:b w:val="false"/>
          <w:i w:val="false"/>
          <w:color w:val="000000"/>
          <w:sz w:val="28"/>
        </w:rPr>
        <w:t>
</w:t>
      </w:r>
      <w:r>
        <w:rPr>
          <w:rFonts w:ascii="Times New Roman"/>
          <w:b/>
          <w:i w:val="false"/>
          <w:color w:val="000000"/>
          <w:sz w:val="28"/>
        </w:rPr>
        <w:t>1. Қызмет көрсетілген аумақты көрсетіңіз (облыс, қала, аудан)</w:t>
      </w:r>
      <w:r>
        <w:br/>
      </w:r>
      <w:r>
        <w:rPr>
          <w:rFonts w:ascii="Times New Roman"/>
          <w:b w:val="false"/>
          <w:i w:val="false"/>
          <w:color w:val="000000"/>
          <w:sz w:val="28"/>
        </w:rPr>
        <w:t>
</w:t>
      </w:r>
      <w:r>
        <w:rPr>
          <w:rFonts w:ascii="Times New Roman"/>
          <w:b w:val="false"/>
          <w:i w:val="false"/>
          <w:color w:val="000000"/>
          <w:sz w:val="28"/>
        </w:rPr>
        <w:t>   Укажите регион оказания услуг (область, город, район)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Аумақ коды Әкімшілік-аумақтық объектілер жіктеуішіне сәйкес (статистика</w:t>
      </w:r>
      <w:r>
        <w:br/>
      </w:r>
      <w:r>
        <w:rPr>
          <w:rFonts w:ascii="Times New Roman"/>
          <w:b w:val="false"/>
          <w:i w:val="false"/>
          <w:color w:val="000000"/>
          <w:sz w:val="28"/>
        </w:rPr>
        <w:t>
</w:t>
      </w:r>
      <w:r>
        <w:rPr>
          <w:rFonts w:ascii="Times New Roman"/>
          <w:b/>
          <w:i w:val="false"/>
          <w:color w:val="000000"/>
          <w:sz w:val="28"/>
        </w:rPr>
        <w:t>органының қызметкерімен толтырылады)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tblGrid>
      <w:tr>
        <w:trPr>
          <w:trHeight w:val="3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75"/>
    <w:p>
      <w:pPr>
        <w:spacing w:after="0"/>
        <w:ind w:left="0"/>
        <w:jc w:val="both"/>
      </w:pPr>
      <w:r>
        <w:rPr>
          <w:rFonts w:ascii="Times New Roman"/>
          <w:b w:val="false"/>
          <w:i w:val="false"/>
          <w:color w:val="000000"/>
          <w:sz w:val="28"/>
        </w:rPr>
        <w:t>
</w:t>
      </w:r>
      <w:r>
        <w:rPr>
          <w:rFonts w:ascii="Times New Roman"/>
          <w:b/>
          <w:i w:val="false"/>
          <w:color w:val="000000"/>
          <w:sz w:val="28"/>
        </w:rPr>
        <w:t>2. К</w:t>
      </w:r>
      <w:r>
        <w:rPr>
          <w:rFonts w:ascii="Times New Roman"/>
          <w:b/>
          <w:i w:val="false"/>
          <w:color w:val="000000"/>
          <w:sz w:val="28"/>
        </w:rPr>
        <w:t>ө</w:t>
      </w:r>
      <w:r>
        <w:rPr>
          <w:rFonts w:ascii="Times New Roman"/>
          <w:b/>
          <w:i w:val="false"/>
          <w:color w:val="000000"/>
          <w:sz w:val="28"/>
        </w:rPr>
        <w:t xml:space="preserve">рсетілген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лемі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оказанных услуг, тысяч тенге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456"/>
        <w:gridCol w:w="1382"/>
        <w:gridCol w:w="1934"/>
        <w:gridCol w:w="1521"/>
        <w:gridCol w:w="2628"/>
      </w:tblGrid>
      <w:tr>
        <w:trPr>
          <w:trHeight w:val="39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статистикалық жіктеуіші (бұдан әрі - ҚСЖ)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услуги по Статистическому классификатору услуг (далее - СКУ)</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СЖ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СКУ</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оказанных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средства населения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тұтынушылардың басқа санаттарының қаражаты</w:t>
            </w:r>
            <w:r>
              <w:br/>
            </w:r>
            <w:r>
              <w:rPr>
                <w:rFonts w:ascii="Times New Roman"/>
                <w:b w:val="false"/>
                <w:i w:val="false"/>
                <w:color w:val="000000"/>
                <w:sz w:val="20"/>
              </w:rPr>
              <w:t>
</w:t>
            </w:r>
            <w:r>
              <w:rPr>
                <w:rFonts w:ascii="Times New Roman"/>
                <w:b w:val="false"/>
                <w:i w:val="false"/>
                <w:color w:val="000000"/>
                <w:sz w:val="20"/>
              </w:rPr>
              <w:t>средства других категорий потребителей услуг</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76"/>
    <w:p>
      <w:pPr>
        <w:spacing w:after="0"/>
        <w:ind w:left="0"/>
        <w:jc w:val="both"/>
      </w:pPr>
      <w:r>
        <w:rPr>
          <w:rFonts w:ascii="Times New Roman"/>
          <w:b w:val="false"/>
          <w:i w:val="false"/>
          <w:color w:val="000000"/>
          <w:sz w:val="28"/>
        </w:rPr>
        <w:t>
</w:t>
      </w:r>
      <w:r>
        <w:rPr>
          <w:rFonts w:ascii="Times New Roman"/>
          <w:b/>
          <w:i w:val="false"/>
          <w:color w:val="000000"/>
          <w:sz w:val="28"/>
        </w:rPr>
        <w:t>3. Есепті то</w:t>
      </w:r>
      <w:r>
        <w:rPr>
          <w:rFonts w:ascii="Times New Roman"/>
          <w:b/>
          <w:i w:val="false"/>
          <w:color w:val="000000"/>
          <w:sz w:val="28"/>
        </w:rPr>
        <w:t>қ</w:t>
      </w:r>
      <w:r>
        <w:rPr>
          <w:rFonts w:ascii="Times New Roman"/>
          <w:b/>
          <w:i w:val="false"/>
          <w:color w:val="000000"/>
          <w:sz w:val="28"/>
        </w:rPr>
        <w:t>санда к</w:t>
      </w:r>
      <w:r>
        <w:rPr>
          <w:rFonts w:ascii="Times New Roman"/>
          <w:b/>
          <w:i w:val="false"/>
          <w:color w:val="000000"/>
          <w:sz w:val="28"/>
        </w:rPr>
        <w:t>ә</w:t>
      </w:r>
      <w:r>
        <w:rPr>
          <w:rFonts w:ascii="Times New Roman"/>
          <w:b/>
          <w:i w:val="false"/>
          <w:color w:val="000000"/>
          <w:sz w:val="28"/>
        </w:rPr>
        <w:t xml:space="preserve">сіпорындар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 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рін ж</w:t>
      </w:r>
      <w:r>
        <w:rPr>
          <w:rFonts w:ascii="Times New Roman"/>
          <w:b/>
          <w:i w:val="false"/>
          <w:color w:val="000000"/>
          <w:sz w:val="28"/>
        </w:rPr>
        <w:t>ү</w:t>
      </w:r>
      <w:r>
        <w:rPr>
          <w:rFonts w:ascii="Times New Roman"/>
          <w:b/>
          <w:i w:val="false"/>
          <w:color w:val="000000"/>
          <w:sz w:val="28"/>
        </w:rPr>
        <w:t>зеге асыр</w:t>
      </w:r>
      <w:r>
        <w:rPr>
          <w:rFonts w:ascii="Times New Roman"/>
          <w:b/>
          <w:i w:val="false"/>
          <w:color w:val="000000"/>
          <w:sz w:val="28"/>
        </w:rPr>
        <w:t>ғ</w:t>
      </w:r>
      <w:r>
        <w:rPr>
          <w:rFonts w:ascii="Times New Roman"/>
          <w:b/>
          <w:i w:val="false"/>
          <w:color w:val="000000"/>
          <w:sz w:val="28"/>
        </w:rPr>
        <w:t>анын көрсет</w:t>
      </w:r>
      <w:r>
        <w:rPr>
          <w:rFonts w:ascii="Times New Roman"/>
          <w:b/>
          <w:i w:val="false"/>
          <w:color w:val="000000"/>
          <w:sz w:val="28"/>
        </w:rPr>
        <w:t>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осуществляло ли предприятие вторичные виды деятельности в отчетном</w:t>
      </w:r>
      <w:r>
        <w:br/>
      </w:r>
      <w:r>
        <w:rPr>
          <w:rFonts w:ascii="Times New Roman"/>
          <w:b w:val="false"/>
          <w:i w:val="false"/>
          <w:color w:val="000000"/>
          <w:sz w:val="28"/>
        </w:rPr>
        <w:t>
</w:t>
      </w:r>
      <w:r>
        <w:rPr>
          <w:rFonts w:ascii="Times New Roman"/>
          <w:b w:val="false"/>
          <w:i w:val="false"/>
          <w:color w:val="000000"/>
          <w:sz w:val="28"/>
        </w:rPr>
        <w:t>квартале.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tblGrid>
      <w:tr>
        <w:trPr>
          <w:trHeight w:val="22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иә</w:t>
      </w:r>
      <w:r>
        <w:rPr>
          <w:rFonts w:ascii="Times New Roman"/>
          <w:b w:val="false"/>
          <w:i w:val="false"/>
          <w:color w:val="000000"/>
          <w:sz w:val="28"/>
        </w:rPr>
        <w:t>/да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tblGrid>
      <w:tr>
        <w:trPr>
          <w:trHeight w:val="22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жоқ</w:t>
      </w:r>
      <w:r>
        <w:rPr>
          <w:rFonts w:ascii="Times New Roman"/>
          <w:b w:val="false"/>
          <w:i w:val="false"/>
          <w:color w:val="000000"/>
          <w:sz w:val="28"/>
        </w:rPr>
        <w:t>/нет (0)</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                                               Адрес электронной  _____________________</w:t>
      </w:r>
      <w:r>
        <w:br/>
      </w:r>
      <w:r>
        <w:rPr>
          <w:rFonts w:ascii="Times New Roman"/>
          <w:b w:val="false"/>
          <w:i w:val="false"/>
          <w:color w:val="000000"/>
          <w:sz w:val="28"/>
        </w:rPr>
        <w:t>
</w:t>
      </w:r>
      <w:r>
        <w:rPr>
          <w:rFonts w:ascii="Times New Roman"/>
          <w:b w:val="false"/>
          <w:i w:val="false"/>
          <w:color w:val="000000"/>
          <w:sz w:val="28"/>
        </w:rPr>
        <w:t>                                               почты</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330"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18-қосымша  </w:t>
      </w:r>
    </w:p>
    <w:bookmarkEnd w:id="77"/>
    <w:bookmarkStart w:name="z331" w:id="78"/>
    <w:p>
      <w:pPr>
        <w:spacing w:after="0"/>
        <w:ind w:left="0"/>
        <w:jc w:val="left"/>
      </w:pPr>
      <w:r>
        <w:rPr>
          <w:rFonts w:ascii="Times New Roman"/>
          <w:b/>
          <w:i w:val="false"/>
          <w:color w:val="000000"/>
        </w:rPr>
        <w:t xml:space="preserve"> 
«Көрсетілген қызметтер көлемі туралы есеп» (коды 0621102, 2-қызмет көрсету индексі, кезеңділігі – тоқсандық) жалпымемлекеттік статистикалық байқаудың статистикалық нысанын толтыру жөніндегі нұсқаулық</w:t>
      </w:r>
    </w:p>
    <w:bookmarkEnd w:id="78"/>
    <w:bookmarkStart w:name="z332" w:id="7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әзірленген және «Көрсетілген қызметтер көлемі туралы есеп» (коды 0621102, 2-қызмет көрсету индексі, кезеңділігі –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Қызмет көрсету – адамның немесе тұтастай алғанда қоғамның түрлі қажеттіліктерін қанағаттандыруға бағытталған қызмет. Қызмет көрсету сатып алу, сату объектісі болып табылады, онда өндірушінің (қызмет көрсетушінің) шығындары олардан түскен түсім және басқа қызмет көрсетілген санаттары есебінен (мемлекеттік бюджеттің, ерікті жарналар қаражаты, сондай-ақ кәсіпорындар) халық қаражаты есебінен жабылады.</w:t>
      </w:r>
      <w:r>
        <w:br/>
      </w:r>
      <w:r>
        <w:rPr>
          <w:rFonts w:ascii="Times New Roman"/>
          <w:b w:val="false"/>
          <w:i w:val="false"/>
          <w:color w:val="000000"/>
          <w:sz w:val="28"/>
        </w:rPr>
        <w:t>
</w:t>
      </w:r>
      <w:r>
        <w:rPr>
          <w:rFonts w:ascii="Times New Roman"/>
          <w:b w:val="false"/>
          <w:i w:val="false"/>
          <w:color w:val="000000"/>
          <w:sz w:val="28"/>
        </w:rPr>
        <w:t>
      3. Осы статистикалық нысанды қызмет көрсету саласында, қызметкерлерінің санына қарамастан қызметтің негізгі түрі төменде келтірілген Экономикалық қызмет түрінің жалпы жіктеуішінің (бұдан әрі - ЭҚЖЖ) кодтарына сәйкес заңды тұлғалар, олардың құрылымдық бөлімшелері тапсырады:</w:t>
      </w:r>
      <w:r>
        <w:br/>
      </w:r>
      <w:r>
        <w:rPr>
          <w:rFonts w:ascii="Times New Roman"/>
          <w:b w:val="false"/>
          <w:i w:val="false"/>
          <w:color w:val="000000"/>
          <w:sz w:val="28"/>
        </w:rPr>
        <w:t>
</w:t>
      </w:r>
      <w:r>
        <w:rPr>
          <w:rFonts w:ascii="Times New Roman"/>
          <w:b w:val="false"/>
          <w:i w:val="false"/>
          <w:color w:val="000000"/>
          <w:sz w:val="28"/>
        </w:rPr>
        <w:t>
      58 - баспа қызметі;</w:t>
      </w:r>
      <w:r>
        <w:br/>
      </w:r>
      <w:r>
        <w:rPr>
          <w:rFonts w:ascii="Times New Roman"/>
          <w:b w:val="false"/>
          <w:i w:val="false"/>
          <w:color w:val="000000"/>
          <w:sz w:val="28"/>
        </w:rPr>
        <w:t>
</w:t>
      </w:r>
      <w:r>
        <w:rPr>
          <w:rFonts w:ascii="Times New Roman"/>
          <w:b w:val="false"/>
          <w:i w:val="false"/>
          <w:color w:val="000000"/>
          <w:sz w:val="28"/>
        </w:rPr>
        <w:t>
      59 - кино-, бейнефильмдер және телевизиялық бағдарламалар, фонограмма мен музыкалық жазбалар өндіру;</w:t>
      </w:r>
      <w:r>
        <w:br/>
      </w:r>
      <w:r>
        <w:rPr>
          <w:rFonts w:ascii="Times New Roman"/>
          <w:b w:val="false"/>
          <w:i w:val="false"/>
          <w:color w:val="000000"/>
          <w:sz w:val="28"/>
        </w:rPr>
        <w:t>
</w:t>
      </w:r>
      <w:r>
        <w:rPr>
          <w:rFonts w:ascii="Times New Roman"/>
          <w:b w:val="false"/>
          <w:i w:val="false"/>
          <w:color w:val="000000"/>
          <w:sz w:val="28"/>
        </w:rPr>
        <w:t>
      60 - бағдарлама және теле-радио хабарлама жасау бойынша қызмет;</w:t>
      </w:r>
      <w:r>
        <w:br/>
      </w:r>
      <w:r>
        <w:rPr>
          <w:rFonts w:ascii="Times New Roman"/>
          <w:b w:val="false"/>
          <w:i w:val="false"/>
          <w:color w:val="000000"/>
          <w:sz w:val="28"/>
        </w:rPr>
        <w:t>
</w:t>
      </w:r>
      <w:r>
        <w:rPr>
          <w:rFonts w:ascii="Times New Roman"/>
          <w:b w:val="false"/>
          <w:i w:val="false"/>
          <w:color w:val="000000"/>
          <w:sz w:val="28"/>
        </w:rPr>
        <w:t>
      62 - компьютерлік бағдарламалау, кеңестер беру және басқа ілеспе қызметтер;</w:t>
      </w:r>
      <w:r>
        <w:br/>
      </w:r>
      <w:r>
        <w:rPr>
          <w:rFonts w:ascii="Times New Roman"/>
          <w:b w:val="false"/>
          <w:i w:val="false"/>
          <w:color w:val="000000"/>
          <w:sz w:val="28"/>
        </w:rPr>
        <w:t>
</w:t>
      </w:r>
      <w:r>
        <w:rPr>
          <w:rFonts w:ascii="Times New Roman"/>
          <w:b w:val="false"/>
          <w:i w:val="false"/>
          <w:color w:val="000000"/>
          <w:sz w:val="28"/>
        </w:rPr>
        <w:t>
      63 - ақпараттық қызметтердің жұмысы;</w:t>
      </w:r>
      <w:r>
        <w:br/>
      </w:r>
      <w:r>
        <w:rPr>
          <w:rFonts w:ascii="Times New Roman"/>
          <w:b w:val="false"/>
          <w:i w:val="false"/>
          <w:color w:val="000000"/>
          <w:sz w:val="28"/>
        </w:rPr>
        <w:t>
</w:t>
      </w:r>
      <w:r>
        <w:rPr>
          <w:rFonts w:ascii="Times New Roman"/>
          <w:b w:val="false"/>
          <w:i w:val="false"/>
          <w:color w:val="000000"/>
          <w:sz w:val="28"/>
        </w:rPr>
        <w:t>
      64.20.0 – холдингтік компаниялар қызметі;</w:t>
      </w:r>
      <w:r>
        <w:br/>
      </w:r>
      <w:r>
        <w:rPr>
          <w:rFonts w:ascii="Times New Roman"/>
          <w:b w:val="false"/>
          <w:i w:val="false"/>
          <w:color w:val="000000"/>
          <w:sz w:val="28"/>
        </w:rPr>
        <w:t>
</w:t>
      </w:r>
      <w:r>
        <w:rPr>
          <w:rFonts w:ascii="Times New Roman"/>
          <w:b w:val="false"/>
          <w:i w:val="false"/>
          <w:color w:val="000000"/>
          <w:sz w:val="28"/>
        </w:rPr>
        <w:t>
      68 - жылжымайтын мүлікпен жасалатын операциялар;</w:t>
      </w:r>
      <w:r>
        <w:br/>
      </w:r>
      <w:r>
        <w:rPr>
          <w:rFonts w:ascii="Times New Roman"/>
          <w:b w:val="false"/>
          <w:i w:val="false"/>
          <w:color w:val="000000"/>
          <w:sz w:val="28"/>
        </w:rPr>
        <w:t>
</w:t>
      </w:r>
      <w:r>
        <w:rPr>
          <w:rFonts w:ascii="Times New Roman"/>
          <w:b w:val="false"/>
          <w:i w:val="false"/>
          <w:color w:val="000000"/>
          <w:sz w:val="28"/>
        </w:rPr>
        <w:t>
      69 - құқық және бухгалтерлік есеп саласындағы қызмет;</w:t>
      </w:r>
      <w:r>
        <w:br/>
      </w:r>
      <w:r>
        <w:rPr>
          <w:rFonts w:ascii="Times New Roman"/>
          <w:b w:val="false"/>
          <w:i w:val="false"/>
          <w:color w:val="000000"/>
          <w:sz w:val="28"/>
        </w:rPr>
        <w:t>
</w:t>
      </w:r>
      <w:r>
        <w:rPr>
          <w:rFonts w:ascii="Times New Roman"/>
          <w:b w:val="false"/>
          <w:i w:val="false"/>
          <w:color w:val="000000"/>
          <w:sz w:val="28"/>
        </w:rPr>
        <w:t>
      70 - бас компаниялар қызметі; басқару мәселелері бойынша кеңестер беру;</w:t>
      </w:r>
      <w:r>
        <w:br/>
      </w:r>
      <w:r>
        <w:rPr>
          <w:rFonts w:ascii="Times New Roman"/>
          <w:b w:val="false"/>
          <w:i w:val="false"/>
          <w:color w:val="000000"/>
          <w:sz w:val="28"/>
        </w:rPr>
        <w:t>
</w:t>
      </w:r>
      <w:r>
        <w:rPr>
          <w:rFonts w:ascii="Times New Roman"/>
          <w:b w:val="false"/>
          <w:i w:val="false"/>
          <w:color w:val="000000"/>
          <w:sz w:val="28"/>
        </w:rPr>
        <w:t>
      71 - сәулет, инженерлік ізденістер, техникалық сынақтар мен талдау саласындағы қызмет;</w:t>
      </w:r>
      <w:r>
        <w:br/>
      </w:r>
      <w:r>
        <w:rPr>
          <w:rFonts w:ascii="Times New Roman"/>
          <w:b w:val="false"/>
          <w:i w:val="false"/>
          <w:color w:val="000000"/>
          <w:sz w:val="28"/>
        </w:rPr>
        <w:t>
</w:t>
      </w:r>
      <w:r>
        <w:rPr>
          <w:rFonts w:ascii="Times New Roman"/>
          <w:b w:val="false"/>
          <w:i w:val="false"/>
          <w:color w:val="000000"/>
          <w:sz w:val="28"/>
        </w:rPr>
        <w:t>
      72 - ғылыми зерттеулер және әзірлемелер;</w:t>
      </w:r>
      <w:r>
        <w:br/>
      </w:r>
      <w:r>
        <w:rPr>
          <w:rFonts w:ascii="Times New Roman"/>
          <w:b w:val="false"/>
          <w:i w:val="false"/>
          <w:color w:val="000000"/>
          <w:sz w:val="28"/>
        </w:rPr>
        <w:t>
</w:t>
      </w:r>
      <w:r>
        <w:rPr>
          <w:rFonts w:ascii="Times New Roman"/>
          <w:b w:val="false"/>
          <w:i w:val="false"/>
          <w:color w:val="000000"/>
          <w:sz w:val="28"/>
        </w:rPr>
        <w:t>
      73 - жарнама қызметі және нарық конъюнктурасын зерттеу;</w:t>
      </w:r>
      <w:r>
        <w:br/>
      </w:r>
      <w:r>
        <w:rPr>
          <w:rFonts w:ascii="Times New Roman"/>
          <w:b w:val="false"/>
          <w:i w:val="false"/>
          <w:color w:val="000000"/>
          <w:sz w:val="28"/>
        </w:rPr>
        <w:t>
</w:t>
      </w:r>
      <w:r>
        <w:rPr>
          <w:rFonts w:ascii="Times New Roman"/>
          <w:b w:val="false"/>
          <w:i w:val="false"/>
          <w:color w:val="000000"/>
          <w:sz w:val="28"/>
        </w:rPr>
        <w:t>
      74 - өзге де кәсіби, ғылыми және техникалық қызмет;</w:t>
      </w:r>
      <w:r>
        <w:br/>
      </w:r>
      <w:r>
        <w:rPr>
          <w:rFonts w:ascii="Times New Roman"/>
          <w:b w:val="false"/>
          <w:i w:val="false"/>
          <w:color w:val="000000"/>
          <w:sz w:val="28"/>
        </w:rPr>
        <w:t>
</w:t>
      </w:r>
      <w:r>
        <w:rPr>
          <w:rFonts w:ascii="Times New Roman"/>
          <w:b w:val="false"/>
          <w:i w:val="false"/>
          <w:color w:val="000000"/>
          <w:sz w:val="28"/>
        </w:rPr>
        <w:t>
      75 - ветеринарлық қызмет;</w:t>
      </w:r>
      <w:r>
        <w:br/>
      </w:r>
      <w:r>
        <w:rPr>
          <w:rFonts w:ascii="Times New Roman"/>
          <w:b w:val="false"/>
          <w:i w:val="false"/>
          <w:color w:val="000000"/>
          <w:sz w:val="28"/>
        </w:rPr>
        <w:t>
</w:t>
      </w:r>
      <w:r>
        <w:rPr>
          <w:rFonts w:ascii="Times New Roman"/>
          <w:b w:val="false"/>
          <w:i w:val="false"/>
          <w:color w:val="000000"/>
          <w:sz w:val="28"/>
        </w:rPr>
        <w:t>
      77 - жалдау, жалға беру, лизинг;</w:t>
      </w:r>
      <w:r>
        <w:br/>
      </w:r>
      <w:r>
        <w:rPr>
          <w:rFonts w:ascii="Times New Roman"/>
          <w:b w:val="false"/>
          <w:i w:val="false"/>
          <w:color w:val="000000"/>
          <w:sz w:val="28"/>
        </w:rPr>
        <w:t>
</w:t>
      </w:r>
      <w:r>
        <w:rPr>
          <w:rFonts w:ascii="Times New Roman"/>
          <w:b w:val="false"/>
          <w:i w:val="false"/>
          <w:color w:val="000000"/>
          <w:sz w:val="28"/>
        </w:rPr>
        <w:t>
      78 - жұмысқа орналастыру;</w:t>
      </w:r>
      <w:r>
        <w:br/>
      </w:r>
      <w:r>
        <w:rPr>
          <w:rFonts w:ascii="Times New Roman"/>
          <w:b w:val="false"/>
          <w:i w:val="false"/>
          <w:color w:val="000000"/>
          <w:sz w:val="28"/>
        </w:rPr>
        <w:t>
</w:t>
      </w:r>
      <w:r>
        <w:rPr>
          <w:rFonts w:ascii="Times New Roman"/>
          <w:b w:val="false"/>
          <w:i w:val="false"/>
          <w:color w:val="000000"/>
          <w:sz w:val="28"/>
        </w:rPr>
        <w:t>
      80 - қауіпсіздікті қамтамасыз ету және тергеу жүргізу бойынша қызмет;</w:t>
      </w:r>
      <w:r>
        <w:br/>
      </w:r>
      <w:r>
        <w:rPr>
          <w:rFonts w:ascii="Times New Roman"/>
          <w:b w:val="false"/>
          <w:i w:val="false"/>
          <w:color w:val="000000"/>
          <w:sz w:val="28"/>
        </w:rPr>
        <w:t>
</w:t>
      </w:r>
      <w:r>
        <w:rPr>
          <w:rFonts w:ascii="Times New Roman"/>
          <w:b w:val="false"/>
          <w:i w:val="false"/>
          <w:color w:val="000000"/>
          <w:sz w:val="28"/>
        </w:rPr>
        <w:t>
      81 - ғимараттарға және аумақтарға қызмет көрсету саласындағы қызмет;</w:t>
      </w:r>
      <w:r>
        <w:br/>
      </w:r>
      <w:r>
        <w:rPr>
          <w:rFonts w:ascii="Times New Roman"/>
          <w:b w:val="false"/>
          <w:i w:val="false"/>
          <w:color w:val="000000"/>
          <w:sz w:val="28"/>
        </w:rPr>
        <w:t>
</w:t>
      </w:r>
      <w:r>
        <w:rPr>
          <w:rFonts w:ascii="Times New Roman"/>
          <w:b w:val="false"/>
          <w:i w:val="false"/>
          <w:color w:val="000000"/>
          <w:sz w:val="28"/>
        </w:rPr>
        <w:t>
      82 - әкімшілік-басқару, шаруашылық және өзге де қосалқы қызмет көрсету саласындағы қызмет;</w:t>
      </w:r>
      <w:r>
        <w:br/>
      </w:r>
      <w:r>
        <w:rPr>
          <w:rFonts w:ascii="Times New Roman"/>
          <w:b w:val="false"/>
          <w:i w:val="false"/>
          <w:color w:val="000000"/>
          <w:sz w:val="28"/>
        </w:rPr>
        <w:t>
</w:t>
      </w:r>
      <w:r>
        <w:rPr>
          <w:rFonts w:ascii="Times New Roman"/>
          <w:b w:val="false"/>
          <w:i w:val="false"/>
          <w:color w:val="000000"/>
          <w:sz w:val="28"/>
        </w:rPr>
        <w:t>
      90 - шығармашылық, өнер және ойын-сауық саласындағы қызмет;</w:t>
      </w:r>
      <w:r>
        <w:br/>
      </w:r>
      <w:r>
        <w:rPr>
          <w:rFonts w:ascii="Times New Roman"/>
          <w:b w:val="false"/>
          <w:i w:val="false"/>
          <w:color w:val="000000"/>
          <w:sz w:val="28"/>
        </w:rPr>
        <w:t>
</w:t>
      </w:r>
      <w:r>
        <w:rPr>
          <w:rFonts w:ascii="Times New Roman"/>
          <w:b w:val="false"/>
          <w:i w:val="false"/>
          <w:color w:val="000000"/>
          <w:sz w:val="28"/>
        </w:rPr>
        <w:t>
      91 - кітапханалардың, мұрағаттардың, мұражайлардың және мәдени қызмет көрсететін басқа мекемелердің қызметі;</w:t>
      </w:r>
      <w:r>
        <w:br/>
      </w:r>
      <w:r>
        <w:rPr>
          <w:rFonts w:ascii="Times New Roman"/>
          <w:b w:val="false"/>
          <w:i w:val="false"/>
          <w:color w:val="000000"/>
          <w:sz w:val="28"/>
        </w:rPr>
        <w:t>
</w:t>
      </w:r>
      <w:r>
        <w:rPr>
          <w:rFonts w:ascii="Times New Roman"/>
          <w:b w:val="false"/>
          <w:i w:val="false"/>
          <w:color w:val="000000"/>
          <w:sz w:val="28"/>
        </w:rPr>
        <w:t>
      92 - құмар ойындар және бәс тігуді ұйымдастыру қызметі;</w:t>
      </w:r>
      <w:r>
        <w:br/>
      </w:r>
      <w:r>
        <w:rPr>
          <w:rFonts w:ascii="Times New Roman"/>
          <w:b w:val="false"/>
          <w:i w:val="false"/>
          <w:color w:val="000000"/>
          <w:sz w:val="28"/>
        </w:rPr>
        <w:t>
</w:t>
      </w:r>
      <w:r>
        <w:rPr>
          <w:rFonts w:ascii="Times New Roman"/>
          <w:b w:val="false"/>
          <w:i w:val="false"/>
          <w:color w:val="000000"/>
          <w:sz w:val="28"/>
        </w:rPr>
        <w:t>
      93 - спорт, демалыс пен ойын-сауықты ұйымдастыру саласындағы қызмет;</w:t>
      </w:r>
      <w:r>
        <w:br/>
      </w:r>
      <w:r>
        <w:rPr>
          <w:rFonts w:ascii="Times New Roman"/>
          <w:b w:val="false"/>
          <w:i w:val="false"/>
          <w:color w:val="000000"/>
          <w:sz w:val="28"/>
        </w:rPr>
        <w:t>
</w:t>
      </w:r>
      <w:r>
        <w:rPr>
          <w:rFonts w:ascii="Times New Roman"/>
          <w:b w:val="false"/>
          <w:i w:val="false"/>
          <w:color w:val="000000"/>
          <w:sz w:val="28"/>
        </w:rPr>
        <w:t>
      95 - компьютерлерді, тұрмыстық бұйымдар мен жеке тұтынатын заттарды жөндеу;</w:t>
      </w:r>
      <w:r>
        <w:br/>
      </w:r>
      <w:r>
        <w:rPr>
          <w:rFonts w:ascii="Times New Roman"/>
          <w:b w:val="false"/>
          <w:i w:val="false"/>
          <w:color w:val="000000"/>
          <w:sz w:val="28"/>
        </w:rPr>
        <w:t>
</w:t>
      </w:r>
      <w:r>
        <w:rPr>
          <w:rFonts w:ascii="Times New Roman"/>
          <w:b w:val="false"/>
          <w:i w:val="false"/>
          <w:color w:val="000000"/>
          <w:sz w:val="28"/>
        </w:rPr>
        <w:t>
      96 - өзге де дербес қызметтер көрсету</w:t>
      </w:r>
      <w:r>
        <w:br/>
      </w:r>
      <w:r>
        <w:rPr>
          <w:rFonts w:ascii="Times New Roman"/>
          <w:b w:val="false"/>
          <w:i w:val="false"/>
          <w:color w:val="000000"/>
          <w:sz w:val="28"/>
        </w:rPr>
        <w:t>
</w:t>
      </w:r>
      <w:r>
        <w:rPr>
          <w:rFonts w:ascii="Times New Roman"/>
          <w:b w:val="false"/>
          <w:i w:val="false"/>
          <w:color w:val="000000"/>
          <w:sz w:val="28"/>
        </w:rPr>
        <w:t>
      4. Егер құрылымдық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ұсынады.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Есептік деректер құндық мәнде бір ондық белгісі бар мың теңгемен, объектілер саны бірлікпен көрсетіледі.</w:t>
      </w:r>
      <w:r>
        <w:br/>
      </w:r>
      <w:r>
        <w:rPr>
          <w:rFonts w:ascii="Times New Roman"/>
          <w:b w:val="false"/>
          <w:i w:val="false"/>
          <w:color w:val="000000"/>
          <w:sz w:val="28"/>
        </w:rPr>
        <w:t>
</w:t>
      </w:r>
      <w:r>
        <w:rPr>
          <w:rFonts w:ascii="Times New Roman"/>
          <w:b w:val="false"/>
          <w:i w:val="false"/>
          <w:color w:val="000000"/>
          <w:sz w:val="28"/>
        </w:rPr>
        <w:t>
      5. «Қызметтің негізгі түрлері бойынша көрсетілген қызметтер көлемі» көрсеткіші өзімен бірге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ұсынады.</w:t>
      </w:r>
      <w:r>
        <w:br/>
      </w:r>
      <w:r>
        <w:rPr>
          <w:rFonts w:ascii="Times New Roman"/>
          <w:b w:val="false"/>
          <w:i w:val="false"/>
          <w:color w:val="000000"/>
          <w:sz w:val="28"/>
        </w:rPr>
        <w:t>
</w:t>
      </w:r>
      <w:r>
        <w:rPr>
          <w:rFonts w:ascii="Times New Roman"/>
          <w:b w:val="false"/>
          <w:i w:val="false"/>
          <w:color w:val="000000"/>
          <w:sz w:val="28"/>
        </w:rPr>
        <w:t>
      Статистикалық байқауға жататын қызметтің негізгі түрі бойынша қызмет көрсетулер тізбесі Қызмет көрсетудің статистикалық жіктеуішіне (бұдан әрі - ҚСЖ) сәйкес көрсетіледі.</w:t>
      </w:r>
      <w:r>
        <w:br/>
      </w:r>
      <w:r>
        <w:rPr>
          <w:rFonts w:ascii="Times New Roman"/>
          <w:b w:val="false"/>
          <w:i w:val="false"/>
          <w:color w:val="000000"/>
          <w:sz w:val="28"/>
        </w:rPr>
        <w:t>
</w:t>
      </w:r>
      <w:r>
        <w:rPr>
          <w:rFonts w:ascii="Times New Roman"/>
          <w:b w:val="false"/>
          <w:i w:val="false"/>
          <w:color w:val="000000"/>
          <w:sz w:val="28"/>
        </w:rPr>
        <w:t>
      Көрсетілген қызметтердің құны қосымша құн салығынсыз ағымдағы бағада есептелінеді.</w:t>
      </w:r>
      <w:r>
        <w:br/>
      </w:r>
      <w:r>
        <w:rPr>
          <w:rFonts w:ascii="Times New Roman"/>
          <w:b w:val="false"/>
          <w:i w:val="false"/>
          <w:color w:val="000000"/>
          <w:sz w:val="28"/>
        </w:rPr>
        <w:t>
</w:t>
      </w:r>
      <w:r>
        <w:rPr>
          <w:rFonts w:ascii="Times New Roman"/>
          <w:b w:val="false"/>
          <w:i w:val="false"/>
          <w:color w:val="000000"/>
          <w:sz w:val="28"/>
        </w:rPr>
        <w:t>
      6.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төленген алынғандары қосылады) төленген қызмет көрсетулер қосылады.</w:t>
      </w:r>
      <w:r>
        <w:br/>
      </w:r>
      <w:r>
        <w:rPr>
          <w:rFonts w:ascii="Times New Roman"/>
          <w:b w:val="false"/>
          <w:i w:val="false"/>
          <w:color w:val="000000"/>
          <w:sz w:val="28"/>
        </w:rPr>
        <w:t>
</w:t>
      </w: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r>
        <w:br/>
      </w:r>
      <w:r>
        <w:rPr>
          <w:rFonts w:ascii="Times New Roman"/>
          <w:b w:val="false"/>
          <w:i w:val="false"/>
          <w:color w:val="000000"/>
          <w:sz w:val="28"/>
        </w:rPr>
        <w:t>
</w:t>
      </w:r>
      <w:r>
        <w:rPr>
          <w:rFonts w:ascii="Times New Roman"/>
          <w:b w:val="false"/>
          <w:i w:val="false"/>
          <w:color w:val="000000"/>
          <w:sz w:val="28"/>
        </w:rPr>
        <w:t>
      1) көліктік-дайындау шығындарын есептегенде негізгі материалдардың шикізат құны;</w:t>
      </w:r>
      <w:r>
        <w:br/>
      </w:r>
      <w:r>
        <w:rPr>
          <w:rFonts w:ascii="Times New Roman"/>
          <w:b w:val="false"/>
          <w:i w:val="false"/>
          <w:color w:val="000000"/>
          <w:sz w:val="28"/>
        </w:rPr>
        <w:t>
</w:t>
      </w:r>
      <w:r>
        <w:rPr>
          <w:rFonts w:ascii="Times New Roman"/>
          <w:b w:val="false"/>
          <w:i w:val="false"/>
          <w:color w:val="000000"/>
          <w:sz w:val="28"/>
        </w:rPr>
        <w:t>
      2) өндірістік және басқа да қажеттіліктерге (өткізу, тәжірибе, бақылау және т.б) пайдаланылатын материалдардың және жартылай фабрикаттардың сатып алу құны;</w:t>
      </w:r>
      <w:r>
        <w:br/>
      </w:r>
      <w:r>
        <w:rPr>
          <w:rFonts w:ascii="Times New Roman"/>
          <w:b w:val="false"/>
          <w:i w:val="false"/>
          <w:color w:val="000000"/>
          <w:sz w:val="28"/>
        </w:rPr>
        <w:t>
</w:t>
      </w:r>
      <w:r>
        <w:rPr>
          <w:rFonts w:ascii="Times New Roman"/>
          <w:b w:val="false"/>
          <w:i w:val="false"/>
          <w:color w:val="000000"/>
          <w:sz w:val="28"/>
        </w:rPr>
        <w:t>
      3) қызмет көрсету өндірісі үшін пайдаланатын отынды өндіру шығындары, сондай-ақ сатып алынатын энергияның барлық түрлерінің құны (электрлік, отындық, сығылған ауа және басқа);</w:t>
      </w:r>
      <w:r>
        <w:br/>
      </w:r>
      <w:r>
        <w:rPr>
          <w:rFonts w:ascii="Times New Roman"/>
          <w:b w:val="false"/>
          <w:i w:val="false"/>
          <w:color w:val="000000"/>
          <w:sz w:val="28"/>
        </w:rPr>
        <w:t>
</w:t>
      </w: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r>
        <w:br/>
      </w:r>
      <w:r>
        <w:rPr>
          <w:rFonts w:ascii="Times New Roman"/>
          <w:b w:val="false"/>
          <w:i w:val="false"/>
          <w:color w:val="000000"/>
          <w:sz w:val="28"/>
        </w:rPr>
        <w:t>
</w:t>
      </w:r>
      <w:r>
        <w:rPr>
          <w:rFonts w:ascii="Times New Roman"/>
          <w:b w:val="false"/>
          <w:i w:val="false"/>
          <w:color w:val="000000"/>
          <w:sz w:val="28"/>
        </w:rPr>
        <w:t>
      5) тараптық субьектілермен орындалған өндірістік сипаттағы жұмыстар мен қызмет көрсетулер құны;</w:t>
      </w:r>
      <w:r>
        <w:br/>
      </w:r>
      <w:r>
        <w:rPr>
          <w:rFonts w:ascii="Times New Roman"/>
          <w:b w:val="false"/>
          <w:i w:val="false"/>
          <w:color w:val="000000"/>
          <w:sz w:val="28"/>
        </w:rPr>
        <w:t>
</w:t>
      </w:r>
      <w:r>
        <w:rPr>
          <w:rFonts w:ascii="Times New Roman"/>
          <w:b w:val="false"/>
          <w:i w:val="false"/>
          <w:color w:val="000000"/>
          <w:sz w:val="28"/>
        </w:rPr>
        <w:t>
      6) өзге де материалдық шығындар;</w:t>
      </w:r>
      <w:r>
        <w:br/>
      </w:r>
      <w:r>
        <w:rPr>
          <w:rFonts w:ascii="Times New Roman"/>
          <w:b w:val="false"/>
          <w:i w:val="false"/>
          <w:color w:val="000000"/>
          <w:sz w:val="28"/>
        </w:rPr>
        <w:t>
</w:t>
      </w:r>
      <w:r>
        <w:rPr>
          <w:rFonts w:ascii="Times New Roman"/>
          <w:b w:val="false"/>
          <w:i w:val="false"/>
          <w:color w:val="000000"/>
          <w:sz w:val="28"/>
        </w:rPr>
        <w:t>
      7) жедел басқарманың меншік құқығы бар, субъектілердің иелігіндегі негізгі құрал-жабдықтардың барлық түрлері бойынша өтелімдік аударымдардың есепті кезеңде бөлінген сомасы, сондай-ақ ұзақ мерзімге жалға берілетін негізгі құралдар;</w:t>
      </w:r>
      <w:r>
        <w:br/>
      </w:r>
      <w:r>
        <w:rPr>
          <w:rFonts w:ascii="Times New Roman"/>
          <w:b w:val="false"/>
          <w:i w:val="false"/>
          <w:color w:val="000000"/>
          <w:sz w:val="28"/>
        </w:rPr>
        <w:t>
</w:t>
      </w:r>
      <w:r>
        <w:rPr>
          <w:rFonts w:ascii="Times New Roman"/>
          <w:b w:val="false"/>
          <w:i w:val="false"/>
          <w:color w:val="000000"/>
          <w:sz w:val="28"/>
        </w:rPr>
        <w:t>
      8) жалақы төлеміне шығыстар;</w:t>
      </w:r>
      <w:r>
        <w:br/>
      </w:r>
      <w:r>
        <w:rPr>
          <w:rFonts w:ascii="Times New Roman"/>
          <w:b w:val="false"/>
          <w:i w:val="false"/>
          <w:color w:val="000000"/>
          <w:sz w:val="28"/>
        </w:rPr>
        <w:t>
</w:t>
      </w: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 б.;</w:t>
      </w:r>
      <w:r>
        <w:br/>
      </w:r>
      <w:r>
        <w:rPr>
          <w:rFonts w:ascii="Times New Roman"/>
          <w:b w:val="false"/>
          <w:i w:val="false"/>
          <w:color w:val="000000"/>
          <w:sz w:val="28"/>
        </w:rPr>
        <w:t>
</w:t>
      </w:r>
      <w:r>
        <w:rPr>
          <w:rFonts w:ascii="Times New Roman"/>
          <w:b w:val="false"/>
          <w:i w:val="false"/>
          <w:color w:val="000000"/>
          <w:sz w:val="28"/>
        </w:rPr>
        <w:t>
      10) кеңестік, тергеу жүргізу бойынша және қауіпсіздікті қамтамасыз ету, жарнама, банктік қызметтер және т.б. қызметтерін тараптық ұйымдармен ұсынылатын қызметтер құны;</w:t>
      </w:r>
      <w:r>
        <w:br/>
      </w:r>
      <w:r>
        <w:rPr>
          <w:rFonts w:ascii="Times New Roman"/>
          <w:b w:val="false"/>
          <w:i w:val="false"/>
          <w:color w:val="000000"/>
          <w:sz w:val="28"/>
        </w:rPr>
        <w:t>
</w:t>
      </w:r>
      <w:r>
        <w:rPr>
          <w:rFonts w:ascii="Times New Roman"/>
          <w:b w:val="false"/>
          <w:i w:val="false"/>
          <w:color w:val="000000"/>
          <w:sz w:val="28"/>
        </w:rPr>
        <w:t>
      11) ағымдық жөндеу, коммуналдық қызметтер және тағы басқалар.</w:t>
      </w:r>
      <w:r>
        <w:br/>
      </w:r>
      <w:r>
        <w:rPr>
          <w:rFonts w:ascii="Times New Roman"/>
          <w:b w:val="false"/>
          <w:i w:val="false"/>
          <w:color w:val="000000"/>
          <w:sz w:val="28"/>
        </w:rPr>
        <w:t>
</w:t>
      </w:r>
      <w:r>
        <w:rPr>
          <w:rFonts w:ascii="Times New Roman"/>
          <w:b w:val="false"/>
          <w:i w:val="false"/>
          <w:color w:val="000000"/>
          <w:sz w:val="28"/>
        </w:rPr>
        <w:t>
      Көрсетілген қызметтер көлеміне мерзімін ұзарту, оның шығарылуы мен өнімділігін өсіру (мұндай шығындар негізгі капиталға жалпы жинақтау ретінде түсіндіріледі) мақсатында құрылысқа немесе ғимараттарға күрделі жөндеу және құрылғыларды жаңарту және машиналар мен жабдықтар жөндеу шығыстары қосылмайды.</w:t>
      </w:r>
      <w:r>
        <w:br/>
      </w:r>
      <w:r>
        <w:rPr>
          <w:rFonts w:ascii="Times New Roman"/>
          <w:b w:val="false"/>
          <w:i w:val="false"/>
          <w:color w:val="000000"/>
          <w:sz w:val="28"/>
        </w:rPr>
        <w:t>
</w:t>
      </w:r>
      <w:r>
        <w:rPr>
          <w:rFonts w:ascii="Times New Roman"/>
          <w:b w:val="false"/>
          <w:i w:val="false"/>
          <w:color w:val="000000"/>
          <w:sz w:val="28"/>
        </w:rPr>
        <w:t>
      7.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бөлім Көрсетілген қызмет көлемі туралы ақпарат</w:t>
      </w:r>
      <w:r>
        <w:br/>
      </w:r>
      <w:r>
        <w:rPr>
          <w:rFonts w:ascii="Times New Roman"/>
          <w:b w:val="false"/>
          <w:i w:val="false"/>
          <w:color w:val="000000"/>
          <w:sz w:val="28"/>
        </w:rPr>
        <w:t>
</w:t>
      </w:r>
      <w:r>
        <w:rPr>
          <w:rFonts w:ascii="Times New Roman"/>
          <w:b w:val="false"/>
          <w:i w:val="false"/>
          <w:color w:val="000000"/>
          <w:sz w:val="28"/>
        </w:rPr>
        <w:t xml:space="preserve">
      1 жол = ҚСЖ-нің 9 белгісі бойынша жолдардың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9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 баған = барлық жолдар бойынша 2, 3 бағандардың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90500"/>
                    </a:xfrm>
                    <a:prstGeom prst="rect">
                      <a:avLst/>
                    </a:prstGeom>
                  </pic:spPr>
                </pic:pic>
              </a:graphicData>
            </a:graphic>
          </wp:inline>
        </w:drawing>
      </w:r>
    </w:p>
    <w:bookmarkEnd w:id="79"/>
    <w:bookmarkStart w:name="z384"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19-қосымша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19-қосымша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19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973"/>
              <w:gridCol w:w="1093"/>
              <w:gridCol w:w="1193"/>
              <w:gridCol w:w="109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w:t>
            </w:r>
            <w:r>
              <w:rPr>
                <w:rFonts w:ascii="Times New Roman"/>
                <w:b/>
                <w:i w:val="false"/>
                <w:color w:val="000000"/>
                <w:sz w:val="20"/>
              </w:rPr>
              <w:t>Қазақстан Республикасының</w:t>
            </w:r>
            <w:r>
              <w:rPr>
                <w:rFonts w:ascii="Times New Roman"/>
                <w:b/>
                <w:i w:val="false"/>
                <w:color w:val="000000"/>
                <w:sz w:val="20"/>
              </w:rPr>
              <w:t xml:space="preserve">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w:t>
            </w:r>
            <w:r>
              <w:rPr>
                <w:rFonts w:ascii="Times New Roman"/>
                <w:b w:val="false"/>
                <w:i w:val="false"/>
                <w:color w:val="000000"/>
                <w:sz w:val="20"/>
              </w:rPr>
              <w:t>действующим законодательством Республики</w:t>
            </w:r>
            <w:r>
              <w:rPr>
                <w:rFonts w:ascii="Times New Roman"/>
                <w:b w:val="false"/>
                <w:i w:val="false"/>
                <w:color w:val="000000"/>
                <w:sz w:val="20"/>
              </w:rPr>
              <w:t xml:space="preserve">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0611104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Көрсетілген қызметтер көлемі туралы есеп</w:t>
            </w:r>
            <w:r>
              <w:br/>
            </w:r>
            <w:r>
              <w:rPr>
                <w:rFonts w:ascii="Times New Roman"/>
                <w:b/>
                <w:i w:val="false"/>
                <w:color w:val="000000"/>
              </w:rPr>
              <w:t>
Отчет об объеме оказанных услуг</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қызмет көрсету</w:t>
            </w:r>
            <w:r>
              <w:br/>
            </w:r>
            <w:r>
              <w:rPr>
                <w:rFonts w:ascii="Times New Roman"/>
                <w:b w:val="false"/>
                <w:i w:val="false"/>
                <w:color w:val="000000"/>
                <w:sz w:val="20"/>
              </w:rPr>
              <w:t>
</w:t>
            </w:r>
            <w:r>
              <w:rPr>
                <w:rFonts w:ascii="Times New Roman"/>
                <w:b w:val="false"/>
                <w:i w:val="false"/>
                <w:color w:val="000000"/>
                <w:sz w:val="20"/>
              </w:rPr>
              <w:t>2 - услуги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  _ _ _</w:t>
            </w:r>
            <w:r>
              <w:rPr>
                <w:rFonts w:ascii="Times New Roman"/>
                <w:b/>
                <w:i w:val="false"/>
                <w:color w:val="000000"/>
                <w:sz w:val="20"/>
              </w:rPr>
              <w:t xml:space="preserve">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санына қарамастан қызмет көрсету саласында Экономикалық қызмет түрінің жалпы жіктеуішінің (бұдан әрі - ЭҚЖЖ) кодтарына 58-60, 62, 63, 64.20.0, 68-75, 77, 78, 80-82, 90-93, 95, 96 сәйкес қызметтердің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68" w:id="81"/>
    <w:p>
      <w:pPr>
        <w:spacing w:after="0"/>
        <w:ind w:left="0"/>
        <w:jc w:val="both"/>
      </w:pPr>
      <w:r>
        <w:rPr>
          <w:rFonts w:ascii="Times New Roman"/>
          <w:b w:val="false"/>
          <w:i w:val="false"/>
          <w:color w:val="000000"/>
          <w:sz w:val="28"/>
        </w:rPr>
        <w:t>
</w:t>
      </w:r>
      <w:r>
        <w:rPr>
          <w:rFonts w:ascii="Times New Roman"/>
          <w:b/>
          <w:i w:val="false"/>
          <w:color w:val="000000"/>
          <w:sz w:val="28"/>
        </w:rPr>
        <w:t>1. Қызмет көрсетілген аумақты көрсетіңіз (облыс, қала, аудан)</w:t>
      </w:r>
      <w:r>
        <w:br/>
      </w:r>
      <w:r>
        <w:rPr>
          <w:rFonts w:ascii="Times New Roman"/>
          <w:b w:val="false"/>
          <w:i w:val="false"/>
          <w:color w:val="000000"/>
          <w:sz w:val="28"/>
        </w:rPr>
        <w:t>
</w:t>
      </w:r>
      <w:r>
        <w:rPr>
          <w:rFonts w:ascii="Times New Roman"/>
          <w:b w:val="false"/>
          <w:i w:val="false"/>
          <w:color w:val="000000"/>
          <w:sz w:val="28"/>
        </w:rPr>
        <w:t>   Укажите регион оказания услуг (область, город, район)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Аумақ коды Әкімшілік-аумақтық объектілер жіктеуішіне сәйкес (статистика</w:t>
      </w:r>
      <w:r>
        <w:br/>
      </w:r>
      <w:r>
        <w:rPr>
          <w:rFonts w:ascii="Times New Roman"/>
          <w:b w:val="false"/>
          <w:i w:val="false"/>
          <w:color w:val="000000"/>
          <w:sz w:val="28"/>
        </w:rPr>
        <w:t>
</w:t>
      </w:r>
      <w:r>
        <w:rPr>
          <w:rFonts w:ascii="Times New Roman"/>
          <w:b/>
          <w:i w:val="false"/>
          <w:color w:val="000000"/>
          <w:sz w:val="28"/>
        </w:rPr>
        <w:t>органының қызметкерімен толтырылады)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tblGrid>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82"/>
    <w:p>
      <w:pPr>
        <w:spacing w:after="0"/>
        <w:ind w:left="0"/>
        <w:jc w:val="both"/>
      </w:pPr>
      <w:r>
        <w:rPr>
          <w:rFonts w:ascii="Times New Roman"/>
          <w:b w:val="false"/>
          <w:i w:val="false"/>
          <w:color w:val="000000"/>
          <w:sz w:val="28"/>
        </w:rPr>
        <w:t>
</w:t>
      </w:r>
      <w:r>
        <w:rPr>
          <w:rFonts w:ascii="Times New Roman"/>
          <w:b/>
          <w:i w:val="false"/>
          <w:color w:val="000000"/>
          <w:sz w:val="28"/>
        </w:rPr>
        <w:t>2. Қызметтің негізгі түрі бойынша көрсетілген қызмет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оказанных услуг по основному виду деятельности, тысяч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3956"/>
        <w:gridCol w:w="1266"/>
        <w:gridCol w:w="2057"/>
        <w:gridCol w:w="1899"/>
        <w:gridCol w:w="2217"/>
      </w:tblGrid>
      <w:tr>
        <w:trPr>
          <w:trHeight w:val="390" w:hRule="atLeast"/>
        </w:trPr>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статистикалық жіктеуіші (бұдан әрі - ҚСЖ)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услуги по Статистическому классификатору услуг (далее - СКУ)</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ҚСЖ коды</w:t>
            </w:r>
            <w:r>
              <w:br/>
            </w:r>
            <w:r>
              <w:rPr>
                <w:rFonts w:ascii="Times New Roman"/>
                <w:b w:val="false"/>
                <w:i w:val="false"/>
                <w:color w:val="000000"/>
                <w:sz w:val="20"/>
              </w:rPr>
              <w:t>
</w:t>
            </w:r>
            <w:r>
              <w:rPr>
                <w:rFonts w:ascii="Times New Roman"/>
                <w:b w:val="false"/>
                <w:i w:val="false"/>
                <w:color w:val="000000"/>
                <w:sz w:val="20"/>
              </w:rPr>
              <w:t>Код СКУ</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оказанных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 қаражаты </w:t>
            </w:r>
            <w:r>
              <w:br/>
            </w:r>
            <w:r>
              <w:rPr>
                <w:rFonts w:ascii="Times New Roman"/>
                <w:b w:val="false"/>
                <w:i w:val="false"/>
                <w:color w:val="000000"/>
                <w:sz w:val="20"/>
              </w:rPr>
              <w:t>
</w:t>
            </w:r>
            <w:r>
              <w:rPr>
                <w:rFonts w:ascii="Times New Roman"/>
                <w:b w:val="false"/>
                <w:i w:val="false"/>
                <w:color w:val="000000"/>
                <w:sz w:val="20"/>
              </w:rPr>
              <w:t>средства населения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тұтынушылардың басқа санаттарының қаражаты</w:t>
            </w:r>
            <w:r>
              <w:br/>
            </w:r>
            <w:r>
              <w:rPr>
                <w:rFonts w:ascii="Times New Roman"/>
                <w:b w:val="false"/>
                <w:i w:val="false"/>
                <w:color w:val="000000"/>
                <w:sz w:val="20"/>
              </w:rPr>
              <w:t>
</w:t>
            </w:r>
            <w:r>
              <w:rPr>
                <w:rFonts w:ascii="Times New Roman"/>
                <w:b w:val="false"/>
                <w:i w:val="false"/>
                <w:color w:val="000000"/>
                <w:sz w:val="20"/>
              </w:rPr>
              <w:t>средства других категорий потребителей услуг</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83"/>
    <w:p>
      <w:pPr>
        <w:spacing w:after="0"/>
        <w:ind w:left="0"/>
        <w:jc w:val="both"/>
      </w:pPr>
      <w:r>
        <w:rPr>
          <w:rFonts w:ascii="Times New Roman"/>
          <w:b w:val="false"/>
          <w:i w:val="false"/>
          <w:color w:val="000000"/>
          <w:sz w:val="28"/>
        </w:rPr>
        <w:t>
</w:t>
      </w:r>
      <w:r>
        <w:rPr>
          <w:rFonts w:ascii="Times New Roman"/>
          <w:b/>
          <w:i w:val="false"/>
          <w:color w:val="000000"/>
          <w:sz w:val="28"/>
        </w:rPr>
        <w:t>3.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(работ, услуг) по вторичным видам деятельности, тысяч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085"/>
        <w:gridCol w:w="2839"/>
        <w:gridCol w:w="4788"/>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атаулары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1" w:id="84"/>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саласында к</w:t>
      </w:r>
      <w:r>
        <w:rPr>
          <w:rFonts w:ascii="Times New Roman"/>
          <w:b/>
          <w:i w:val="false"/>
          <w:color w:val="000000"/>
          <w:sz w:val="28"/>
        </w:rPr>
        <w:t>ә</w:t>
      </w:r>
      <w:r>
        <w:rPr>
          <w:rFonts w:ascii="Times New Roman"/>
          <w:b/>
          <w:i w:val="false"/>
          <w:color w:val="000000"/>
          <w:sz w:val="28"/>
        </w:rPr>
        <w:t>сіпорындар желілеріні</w:t>
      </w:r>
      <w:r>
        <w:rPr>
          <w:rFonts w:ascii="Times New Roman"/>
          <w:b/>
          <w:i w:val="false"/>
          <w:color w:val="000000"/>
          <w:sz w:val="28"/>
        </w:rPr>
        <w:t>ң</w:t>
      </w:r>
      <w:r>
        <w:rPr>
          <w:rFonts w:ascii="Times New Roman"/>
          <w:b/>
          <w:i w:val="false"/>
          <w:color w:val="000000"/>
          <w:sz w:val="28"/>
        </w:rPr>
        <w:t xml:space="preserve"> на</w:t>
      </w:r>
      <w:r>
        <w:rPr>
          <w:rFonts w:ascii="Times New Roman"/>
          <w:b/>
          <w:i w:val="false"/>
          <w:color w:val="000000"/>
          <w:sz w:val="28"/>
        </w:rPr>
        <w:t>қ</w:t>
      </w:r>
      <w:r>
        <w:rPr>
          <w:rFonts w:ascii="Times New Roman"/>
          <w:b/>
          <w:i w:val="false"/>
          <w:color w:val="000000"/>
          <w:sz w:val="28"/>
        </w:rPr>
        <w:t>ты барын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Укажите наличие сети предприятий сферы услуг, единиц</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534"/>
        <w:gridCol w:w="2178"/>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 клубтары</w:t>
            </w:r>
            <w:r>
              <w:br/>
            </w:r>
            <w:r>
              <w:rPr>
                <w:rFonts w:ascii="Times New Roman"/>
                <w:b w:val="false"/>
                <w:i w:val="false"/>
                <w:color w:val="000000"/>
                <w:sz w:val="20"/>
              </w:rPr>
              <w:t>
</w:t>
            </w:r>
            <w:r>
              <w:rPr>
                <w:rFonts w:ascii="Times New Roman"/>
                <w:b w:val="false"/>
                <w:i w:val="false"/>
                <w:color w:val="000000"/>
                <w:sz w:val="20"/>
              </w:rPr>
              <w:t>Компьютерные клубы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клубтары</w:t>
            </w:r>
            <w:r>
              <w:br/>
            </w:r>
            <w:r>
              <w:rPr>
                <w:rFonts w:ascii="Times New Roman"/>
                <w:b w:val="false"/>
                <w:i w:val="false"/>
                <w:color w:val="000000"/>
                <w:sz w:val="20"/>
              </w:rPr>
              <w:t>
</w:t>
            </w:r>
            <w:r>
              <w:rPr>
                <w:rFonts w:ascii="Times New Roman"/>
                <w:b w:val="false"/>
                <w:i w:val="false"/>
                <w:color w:val="000000"/>
                <w:sz w:val="20"/>
              </w:rPr>
              <w:t>"Интернет" клубы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 салоны</w:t>
            </w:r>
            <w:r>
              <w:br/>
            </w:r>
            <w:r>
              <w:rPr>
                <w:rFonts w:ascii="Times New Roman"/>
                <w:b w:val="false"/>
                <w:i w:val="false"/>
                <w:color w:val="000000"/>
                <w:sz w:val="20"/>
              </w:rPr>
              <w:t>
</w:t>
            </w:r>
            <w:r>
              <w:rPr>
                <w:rFonts w:ascii="Times New Roman"/>
                <w:b w:val="false"/>
                <w:i w:val="false"/>
                <w:color w:val="000000"/>
                <w:sz w:val="20"/>
              </w:rPr>
              <w:t>Салон игровых автоматов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ж</w:t>
            </w:r>
            <w:r>
              <w:rPr>
                <w:rFonts w:ascii="Times New Roman"/>
                <w:b/>
                <w:i w:val="false"/>
                <w:color w:val="000000"/>
                <w:sz w:val="20"/>
              </w:rPr>
              <w:t>ә</w:t>
            </w:r>
            <w:r>
              <w:rPr>
                <w:rFonts w:ascii="Times New Roman"/>
                <w:b/>
                <w:i w:val="false"/>
                <w:color w:val="000000"/>
                <w:sz w:val="20"/>
              </w:rPr>
              <w:t>не с</w:t>
            </w:r>
            <w:r>
              <w:rPr>
                <w:rFonts w:ascii="Times New Roman"/>
                <w:b/>
                <w:i w:val="false"/>
                <w:color w:val="000000"/>
                <w:sz w:val="20"/>
              </w:rPr>
              <w:t>ұ</w:t>
            </w:r>
            <w:r>
              <w:rPr>
                <w:rFonts w:ascii="Times New Roman"/>
                <w:b/>
                <w:i w:val="false"/>
                <w:color w:val="000000"/>
                <w:sz w:val="20"/>
              </w:rPr>
              <w:t>лулы</w:t>
            </w:r>
            <w:r>
              <w:rPr>
                <w:rFonts w:ascii="Times New Roman"/>
                <w:b/>
                <w:i w:val="false"/>
                <w:color w:val="000000"/>
                <w:sz w:val="20"/>
              </w:rPr>
              <w:t>қ</w:t>
            </w:r>
            <w:r>
              <w:rPr>
                <w:rFonts w:ascii="Times New Roman"/>
                <w:b/>
                <w:i w:val="false"/>
                <w:color w:val="000000"/>
                <w:sz w:val="20"/>
              </w:rPr>
              <w:t xml:space="preserve">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w:t>
            </w:r>
            <w:r>
              <w:rPr>
                <w:rFonts w:ascii="Times New Roman"/>
                <w:b/>
                <w:i w:val="false"/>
                <w:color w:val="000000"/>
                <w:sz w:val="20"/>
              </w:rPr>
              <w:t>қ</w:t>
            </w:r>
            <w:r>
              <w:rPr>
                <w:rFonts w:ascii="Times New Roman"/>
                <w:b/>
                <w:i w:val="false"/>
                <w:color w:val="000000"/>
                <w:sz w:val="20"/>
              </w:rPr>
              <w:t xml:space="preserve"> тазалау ж</w:t>
            </w:r>
            <w:r>
              <w:rPr>
                <w:rFonts w:ascii="Times New Roman"/>
                <w:b/>
                <w:i w:val="false"/>
                <w:color w:val="000000"/>
                <w:sz w:val="20"/>
              </w:rPr>
              <w:t>ә</w:t>
            </w:r>
            <w:r>
              <w:rPr>
                <w:rFonts w:ascii="Times New Roman"/>
                <w:b/>
                <w:i w:val="false"/>
                <w:color w:val="000000"/>
                <w:sz w:val="20"/>
              </w:rPr>
              <w:t xml:space="preserve">не кір жуатын </w:t>
            </w:r>
            <w:r>
              <w:rPr>
                <w:rFonts w:ascii="Times New Roman"/>
                <w:b/>
                <w:i w:val="false"/>
                <w:color w:val="000000"/>
                <w:sz w:val="20"/>
              </w:rPr>
              <w:t>ү</w:t>
            </w:r>
            <w:r>
              <w:rPr>
                <w:rFonts w:ascii="Times New Roman"/>
                <w:b/>
                <w:i w:val="false"/>
                <w:color w:val="000000"/>
                <w:sz w:val="20"/>
              </w:rPr>
              <w:t>й</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w:t>
            </w:r>
            <w:r>
              <w:rPr>
                <w:rFonts w:ascii="Times New Roman"/>
                <w:b/>
                <w:i w:val="false"/>
                <w:color w:val="000000"/>
                <w:sz w:val="20"/>
              </w:rPr>
              <w:t>қ</w:t>
            </w:r>
            <w:r>
              <w:rPr>
                <w:rFonts w:ascii="Times New Roman"/>
                <w:b/>
                <w:i w:val="false"/>
                <w:color w:val="000000"/>
                <w:sz w:val="20"/>
              </w:rPr>
              <w:t xml:space="preserve"> агенттіктер</w:t>
            </w:r>
            <w:r>
              <w:br/>
            </w:r>
            <w:r>
              <w:rPr>
                <w:rFonts w:ascii="Times New Roman"/>
                <w:b w:val="false"/>
                <w:i w:val="false"/>
                <w:color w:val="000000"/>
                <w:sz w:val="20"/>
              </w:rPr>
              <w:t>
</w:t>
            </w:r>
            <w:r>
              <w:rPr>
                <w:rFonts w:ascii="Times New Roman"/>
                <w:b w:val="false"/>
                <w:i w:val="false"/>
                <w:color w:val="000000"/>
                <w:sz w:val="20"/>
              </w:rPr>
              <w:t>Рекламные агентства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w:t>
            </w:r>
            <w:r>
              <w:rPr>
                <w:rFonts w:ascii="Times New Roman"/>
                <w:b/>
                <w:i w:val="false"/>
                <w:color w:val="000000"/>
                <w:sz w:val="20"/>
              </w:rPr>
              <w:t>ә</w:t>
            </w:r>
            <w:r>
              <w:rPr>
                <w:rFonts w:ascii="Times New Roman"/>
                <w:b/>
                <w:i w:val="false"/>
                <w:color w:val="000000"/>
                <w:sz w:val="20"/>
              </w:rPr>
              <w:t>не жатты</w:t>
            </w:r>
            <w:r>
              <w:rPr>
                <w:rFonts w:ascii="Times New Roman"/>
                <w:b/>
                <w:i w:val="false"/>
                <w:color w:val="000000"/>
                <w:sz w:val="20"/>
              </w:rPr>
              <w:t>ғ</w:t>
            </w:r>
            <w:r>
              <w:rPr>
                <w:rFonts w:ascii="Times New Roman"/>
                <w:b/>
                <w:i w:val="false"/>
                <w:color w:val="000000"/>
                <w:sz w:val="20"/>
              </w:rPr>
              <w:t>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Теннистік корттар</w:t>
            </w:r>
            <w:r>
              <w:br/>
            </w:r>
            <w:r>
              <w:rPr>
                <w:rFonts w:ascii="Times New Roman"/>
                <w:b w:val="false"/>
                <w:i w:val="false"/>
                <w:color w:val="000000"/>
                <w:sz w:val="20"/>
              </w:rPr>
              <w:t>
</w:t>
            </w:r>
            <w:r>
              <w:rPr>
                <w:rFonts w:ascii="Times New Roman"/>
                <w:b w:val="false"/>
                <w:i w:val="false"/>
                <w:color w:val="000000"/>
                <w:sz w:val="20"/>
              </w:rPr>
              <w:t>Теннисные корты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Гольф-клубтар</w:t>
            </w:r>
            <w:r>
              <w:br/>
            </w:r>
            <w:r>
              <w:rPr>
                <w:rFonts w:ascii="Times New Roman"/>
                <w:b w:val="false"/>
                <w:i w:val="false"/>
                <w:color w:val="000000"/>
                <w:sz w:val="20"/>
              </w:rPr>
              <w:t>
</w:t>
            </w:r>
            <w:r>
              <w:rPr>
                <w:rFonts w:ascii="Times New Roman"/>
                <w:b w:val="false"/>
                <w:i w:val="false"/>
                <w:color w:val="000000"/>
                <w:sz w:val="20"/>
              </w:rPr>
              <w:t>Гольф-клубы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Казинолар ж</w:t>
            </w:r>
            <w:r>
              <w:rPr>
                <w:rFonts w:ascii="Times New Roman"/>
                <w:b/>
                <w:i w:val="false"/>
                <w:color w:val="000000"/>
                <w:sz w:val="20"/>
              </w:rPr>
              <w:t>ә</w:t>
            </w:r>
            <w:r>
              <w:rPr>
                <w:rFonts w:ascii="Times New Roman"/>
                <w:b/>
                <w:i w:val="false"/>
                <w:color w:val="000000"/>
                <w:sz w:val="20"/>
              </w:rPr>
              <w:t xml:space="preserve">не ойын </w:t>
            </w:r>
            <w:r>
              <w:rPr>
                <w:rFonts w:ascii="Times New Roman"/>
                <w:b/>
                <w:i w:val="false"/>
                <w:color w:val="000000"/>
                <w:sz w:val="20"/>
              </w:rPr>
              <w:t>ү</w:t>
            </w:r>
            <w:r>
              <w:rPr>
                <w:rFonts w:ascii="Times New Roman"/>
                <w:b/>
                <w:i w:val="false"/>
                <w:color w:val="000000"/>
                <w:sz w:val="20"/>
              </w:rPr>
              <w:t>йлері</w:t>
            </w:r>
            <w:r>
              <w:br/>
            </w:r>
            <w:r>
              <w:rPr>
                <w:rFonts w:ascii="Times New Roman"/>
                <w:b w:val="false"/>
                <w:i w:val="false"/>
                <w:color w:val="000000"/>
                <w:sz w:val="20"/>
              </w:rPr>
              <w:t>
</w:t>
            </w:r>
            <w:r>
              <w:rPr>
                <w:rFonts w:ascii="Times New Roman"/>
                <w:b w:val="false"/>
                <w:i w:val="false"/>
                <w:color w:val="000000"/>
                <w:sz w:val="20"/>
              </w:rPr>
              <w:t>Казино и игорные дома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естер</w:t>
            </w:r>
            <w:r>
              <w:br/>
            </w:r>
            <w:r>
              <w:rPr>
                <w:rFonts w:ascii="Times New Roman"/>
                <w:b w:val="false"/>
                <w:i w:val="false"/>
                <w:color w:val="000000"/>
                <w:sz w:val="20"/>
              </w:rPr>
              <w:t>
</w:t>
            </w:r>
            <w:r>
              <w:rPr>
                <w:rFonts w:ascii="Times New Roman"/>
                <w:b w:val="false"/>
                <w:i w:val="false"/>
                <w:color w:val="000000"/>
                <w:sz w:val="20"/>
              </w:rPr>
              <w:t>Юридические консультации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Моншалар ж</w:t>
            </w:r>
            <w:r>
              <w:rPr>
                <w:rFonts w:ascii="Times New Roman"/>
                <w:b/>
                <w:i w:val="false"/>
                <w:color w:val="000000"/>
                <w:sz w:val="20"/>
              </w:rPr>
              <w:t>ә</w:t>
            </w:r>
            <w:r>
              <w:rPr>
                <w:rFonts w:ascii="Times New Roman"/>
                <w:b/>
                <w:i w:val="false"/>
                <w:color w:val="000000"/>
                <w:sz w:val="20"/>
              </w:rPr>
              <w:t>не сауналар</w:t>
            </w:r>
            <w:r>
              <w:br/>
            </w:r>
            <w:r>
              <w:rPr>
                <w:rFonts w:ascii="Times New Roman"/>
                <w:b w:val="false"/>
                <w:i w:val="false"/>
                <w:color w:val="000000"/>
                <w:sz w:val="20"/>
              </w:rPr>
              <w:t>
</w:t>
            </w:r>
            <w:r>
              <w:rPr>
                <w:rFonts w:ascii="Times New Roman"/>
                <w:b w:val="false"/>
                <w:i w:val="false"/>
                <w:color w:val="000000"/>
                <w:sz w:val="20"/>
              </w:rPr>
              <w:t>Бани и сауны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бюросы</w:t>
            </w:r>
            <w:r>
              <w:br/>
            </w:r>
            <w:r>
              <w:rPr>
                <w:rFonts w:ascii="Times New Roman"/>
                <w:b w:val="false"/>
                <w:i w:val="false"/>
                <w:color w:val="000000"/>
                <w:sz w:val="20"/>
              </w:rPr>
              <w:t>
</w:t>
            </w:r>
            <w:r>
              <w:rPr>
                <w:rFonts w:ascii="Times New Roman"/>
                <w:b w:val="false"/>
                <w:i w:val="false"/>
                <w:color w:val="000000"/>
                <w:sz w:val="20"/>
              </w:rPr>
              <w:t>Похоронные бюро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Сауда </w:t>
            </w:r>
            <w:r>
              <w:rPr>
                <w:rFonts w:ascii="Times New Roman"/>
                <w:b/>
                <w:i w:val="false"/>
                <w:color w:val="000000"/>
                <w:sz w:val="20"/>
              </w:rPr>
              <w:t>ү</w:t>
            </w:r>
            <w:r>
              <w:rPr>
                <w:rFonts w:ascii="Times New Roman"/>
                <w:b/>
                <w:i w:val="false"/>
                <w:color w:val="000000"/>
                <w:sz w:val="20"/>
              </w:rPr>
              <w:t>йлері</w:t>
            </w:r>
            <w:r>
              <w:br/>
            </w:r>
            <w:r>
              <w:rPr>
                <w:rFonts w:ascii="Times New Roman"/>
                <w:b w:val="false"/>
                <w:i w:val="false"/>
                <w:color w:val="000000"/>
                <w:sz w:val="20"/>
              </w:rPr>
              <w:t>
</w:t>
            </w:r>
            <w:r>
              <w:rPr>
                <w:rFonts w:ascii="Times New Roman"/>
                <w:b w:val="false"/>
                <w:i w:val="false"/>
                <w:color w:val="000000"/>
                <w:sz w:val="20"/>
              </w:rPr>
              <w:t>Торговые дома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w:t>
            </w:r>
            <w:r>
              <w:br/>
            </w:r>
            <w:r>
              <w:rPr>
                <w:rFonts w:ascii="Times New Roman"/>
                <w:b w:val="false"/>
                <w:i w:val="false"/>
                <w:color w:val="000000"/>
                <w:sz w:val="20"/>
              </w:rPr>
              <w:t>
</w:t>
            </w:r>
            <w:r>
              <w:rPr>
                <w:rFonts w:ascii="Times New Roman"/>
                <w:b w:val="false"/>
                <w:i w:val="false"/>
                <w:color w:val="000000"/>
                <w:sz w:val="20"/>
              </w:rPr>
              <w:t>Павильоны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val="false"/>
                <w:i w:val="false"/>
                <w:color w:val="000000"/>
                <w:sz w:val="20"/>
              </w:rPr>
              <w:t>Прочие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                                               Адрес электронной  _____________________</w:t>
      </w:r>
      <w:r>
        <w:br/>
      </w:r>
      <w:r>
        <w:rPr>
          <w:rFonts w:ascii="Times New Roman"/>
          <w:b w:val="false"/>
          <w:i w:val="false"/>
          <w:color w:val="000000"/>
          <w:sz w:val="28"/>
        </w:rPr>
        <w:t>
</w:t>
      </w:r>
      <w:r>
        <w:rPr>
          <w:rFonts w:ascii="Times New Roman"/>
          <w:b w:val="false"/>
          <w:i w:val="false"/>
          <w:color w:val="000000"/>
          <w:sz w:val="28"/>
        </w:rPr>
        <w:t>                                               почты</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385"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20-қосымша  </w:t>
      </w:r>
    </w:p>
    <w:bookmarkEnd w:id="85"/>
    <w:bookmarkStart w:name="z386" w:id="86"/>
    <w:p>
      <w:pPr>
        <w:spacing w:after="0"/>
        <w:ind w:left="0"/>
        <w:jc w:val="left"/>
      </w:pPr>
      <w:r>
        <w:rPr>
          <w:rFonts w:ascii="Times New Roman"/>
          <w:b/>
          <w:i w:val="false"/>
          <w:color w:val="000000"/>
        </w:rPr>
        <w:t xml:space="preserve"> 
«Көрсетілген қызметтер көлемі туралы есеп» (коды 0611104, индексі 2-қызмет көрсету, кезеңділігі жылдық) жалпымемлекеттік статистикалық байқаудың статистикалық нысанын толтыру жөніндегі нұсқаулық</w:t>
      </w:r>
    </w:p>
    <w:bookmarkEnd w:id="86"/>
    <w:bookmarkStart w:name="z387" w:id="8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әзірленген және «Көрсетілген қызметтер көлемі туралы есеп» (коды 0611104, индексі 2-қызмет көрсету,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қызмет көрсету – адамның немесе тұтастай алғанда қоғамның түрлі қажеттіліктерін қанағаттандыруға бағытталған қызмет. Қызмет көрсету сатып алу - сату объектісі болып табылады, онда өндірушінің (қызмет көрсетушінің) шығындары олардан түскен түсім және басқа қызмет көрсетілген санаттары есебінен (мемлекеттік бюджеттің, ерікті жарналар қаражаты, сондай-ақ кәсіпорындар) халық қаражаты есебінен жабылады.</w:t>
      </w:r>
      <w:r>
        <w:br/>
      </w:r>
      <w:r>
        <w:rPr>
          <w:rFonts w:ascii="Times New Roman"/>
          <w:b w:val="false"/>
          <w:i w:val="false"/>
          <w:color w:val="000000"/>
          <w:sz w:val="28"/>
        </w:rPr>
        <w:t>
</w:t>
      </w:r>
      <w:r>
        <w:rPr>
          <w:rFonts w:ascii="Times New Roman"/>
          <w:b w:val="false"/>
          <w:i w:val="false"/>
          <w:color w:val="000000"/>
          <w:sz w:val="28"/>
        </w:rPr>
        <w:t>
      2) негізгі қызмет түрі – кәсіпорын жүзеге асыратын кез келген қызмет түрінің қосылған құнынан, қосылған құны асып кететін қызмет түрі жатады.</w:t>
      </w:r>
      <w:r>
        <w:br/>
      </w:r>
      <w:r>
        <w:rPr>
          <w:rFonts w:ascii="Times New Roman"/>
          <w:b w:val="false"/>
          <w:i w:val="false"/>
          <w:color w:val="000000"/>
          <w:sz w:val="28"/>
        </w:rPr>
        <w:t>
</w:t>
      </w:r>
      <w:r>
        <w:rPr>
          <w:rFonts w:ascii="Times New Roman"/>
          <w:b w:val="false"/>
          <w:i w:val="false"/>
          <w:color w:val="000000"/>
          <w:sz w:val="28"/>
        </w:rPr>
        <w:t>
      3) қызметтің қайталама түрі – негізгісінен басқа, үшінші тұлға үшін өнімдерді (жұмыстарды, қызмет көрсетулерді) өндіру мақсатында жүзеге асырылатын қызмет түрлері жатады.</w:t>
      </w:r>
      <w:r>
        <w:br/>
      </w:r>
      <w:r>
        <w:rPr>
          <w:rFonts w:ascii="Times New Roman"/>
          <w:b w:val="false"/>
          <w:i w:val="false"/>
          <w:color w:val="000000"/>
          <w:sz w:val="28"/>
        </w:rPr>
        <w:t>
</w:t>
      </w:r>
      <w:r>
        <w:rPr>
          <w:rFonts w:ascii="Times New Roman"/>
          <w:b w:val="false"/>
          <w:i w:val="false"/>
          <w:color w:val="000000"/>
          <w:sz w:val="28"/>
        </w:rPr>
        <w:t>
      4) сауда үйі - сауда қызметіне арналған және сауда, әкімшілік-тұрмыстық және қойма жайлармен қамтамасыз етілген, және өз аумағының шегінде автокөлік құралдарының тұрақтары үшін алаңы бар, бүтіндей біркелкі басқарылатын қоғамдық тамақтандыру объектілері мен сауда объектілерінің жиынтығы орналасқан күрделі тұрақты құрылыс жатады.</w:t>
      </w:r>
      <w:r>
        <w:br/>
      </w:r>
      <w:r>
        <w:rPr>
          <w:rFonts w:ascii="Times New Roman"/>
          <w:b w:val="false"/>
          <w:i w:val="false"/>
          <w:color w:val="000000"/>
          <w:sz w:val="28"/>
        </w:rPr>
        <w:t>
</w:t>
      </w:r>
      <w:r>
        <w:rPr>
          <w:rFonts w:ascii="Times New Roman"/>
          <w:b w:val="false"/>
          <w:i w:val="false"/>
          <w:color w:val="000000"/>
          <w:sz w:val="28"/>
        </w:rPr>
        <w:t>
      5) дүкен – саудалық, қосалқы, әкімшілік-тұрмыстық жайлармен қамтамасыз етілген күрделі жеке құрылыс немесе оның бөлігі, сондай-ақ тауарларды сату үшін дайындауға арналған қабылдау, сақтау жайлары. Дүкендер мамандандырылған, мамандандырылмаған, әмбебап болып бөлінеді.</w:t>
      </w:r>
      <w:r>
        <w:br/>
      </w:r>
      <w:r>
        <w:rPr>
          <w:rFonts w:ascii="Times New Roman"/>
          <w:b w:val="false"/>
          <w:i w:val="false"/>
          <w:color w:val="000000"/>
          <w:sz w:val="28"/>
        </w:rPr>
        <w:t>
</w:t>
      </w:r>
      <w:r>
        <w:rPr>
          <w:rFonts w:ascii="Times New Roman"/>
          <w:b w:val="false"/>
          <w:i w:val="false"/>
          <w:color w:val="000000"/>
          <w:sz w:val="28"/>
        </w:rPr>
        <w:t>
      6) павильон – 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w:t>
      </w:r>
      <w:r>
        <w:rPr>
          <w:rFonts w:ascii="Times New Roman"/>
          <w:b w:val="false"/>
          <w:i w:val="false"/>
          <w:color w:val="000000"/>
          <w:sz w:val="28"/>
        </w:rPr>
        <w:t>
      3. Осы статистикалық нысанды қызметкерлерінің санына қарамастан қызметтің негізгі түрі қызмет көрсету саласында Экономикалық қызмет түрінің жалпы жіктеуішінің (бұдан әрі - ЭҚЖЖ) төменгі кодтарына сәйкес, заңды тұлғалар және (немесе) олардың құрылымдық бөлімшелері тапсырады:</w:t>
      </w:r>
      <w:r>
        <w:br/>
      </w:r>
      <w:r>
        <w:rPr>
          <w:rFonts w:ascii="Times New Roman"/>
          <w:b w:val="false"/>
          <w:i w:val="false"/>
          <w:color w:val="000000"/>
          <w:sz w:val="28"/>
        </w:rPr>
        <w:t>
</w:t>
      </w:r>
      <w:r>
        <w:rPr>
          <w:rFonts w:ascii="Times New Roman"/>
          <w:b w:val="false"/>
          <w:i w:val="false"/>
          <w:color w:val="000000"/>
          <w:sz w:val="28"/>
        </w:rPr>
        <w:t>
      58 - баспа қызметі;</w:t>
      </w:r>
      <w:r>
        <w:br/>
      </w:r>
      <w:r>
        <w:rPr>
          <w:rFonts w:ascii="Times New Roman"/>
          <w:b w:val="false"/>
          <w:i w:val="false"/>
          <w:color w:val="000000"/>
          <w:sz w:val="28"/>
        </w:rPr>
        <w:t>
</w:t>
      </w:r>
      <w:r>
        <w:rPr>
          <w:rFonts w:ascii="Times New Roman"/>
          <w:b w:val="false"/>
          <w:i w:val="false"/>
          <w:color w:val="000000"/>
          <w:sz w:val="28"/>
        </w:rPr>
        <w:t>
      59 - кино-, бейнефильмдер және телевизиялық бағдарламалар, фонограмма мен музыкалық жазбалар өндіру;</w:t>
      </w:r>
      <w:r>
        <w:br/>
      </w:r>
      <w:r>
        <w:rPr>
          <w:rFonts w:ascii="Times New Roman"/>
          <w:b w:val="false"/>
          <w:i w:val="false"/>
          <w:color w:val="000000"/>
          <w:sz w:val="28"/>
        </w:rPr>
        <w:t>
</w:t>
      </w:r>
      <w:r>
        <w:rPr>
          <w:rFonts w:ascii="Times New Roman"/>
          <w:b w:val="false"/>
          <w:i w:val="false"/>
          <w:color w:val="000000"/>
          <w:sz w:val="28"/>
        </w:rPr>
        <w:t>
      60 - бағдарлама және теле-радио хабарлама жасау бойынша қызмет;</w:t>
      </w:r>
      <w:r>
        <w:br/>
      </w:r>
      <w:r>
        <w:rPr>
          <w:rFonts w:ascii="Times New Roman"/>
          <w:b w:val="false"/>
          <w:i w:val="false"/>
          <w:color w:val="000000"/>
          <w:sz w:val="28"/>
        </w:rPr>
        <w:t>
</w:t>
      </w:r>
      <w:r>
        <w:rPr>
          <w:rFonts w:ascii="Times New Roman"/>
          <w:b w:val="false"/>
          <w:i w:val="false"/>
          <w:color w:val="000000"/>
          <w:sz w:val="28"/>
        </w:rPr>
        <w:t>
      62 - компьютерлік бағдарламалау, кеңестер беру және басқа ілеспе қызметтер;</w:t>
      </w:r>
      <w:r>
        <w:br/>
      </w:r>
      <w:r>
        <w:rPr>
          <w:rFonts w:ascii="Times New Roman"/>
          <w:b w:val="false"/>
          <w:i w:val="false"/>
          <w:color w:val="000000"/>
          <w:sz w:val="28"/>
        </w:rPr>
        <w:t>
</w:t>
      </w:r>
      <w:r>
        <w:rPr>
          <w:rFonts w:ascii="Times New Roman"/>
          <w:b w:val="false"/>
          <w:i w:val="false"/>
          <w:color w:val="000000"/>
          <w:sz w:val="28"/>
        </w:rPr>
        <w:t>
      63 - ақпараттық қызметтердің жұмысы;</w:t>
      </w:r>
      <w:r>
        <w:br/>
      </w:r>
      <w:r>
        <w:rPr>
          <w:rFonts w:ascii="Times New Roman"/>
          <w:b w:val="false"/>
          <w:i w:val="false"/>
          <w:color w:val="000000"/>
          <w:sz w:val="28"/>
        </w:rPr>
        <w:t>
</w:t>
      </w:r>
      <w:r>
        <w:rPr>
          <w:rFonts w:ascii="Times New Roman"/>
          <w:b w:val="false"/>
          <w:i w:val="false"/>
          <w:color w:val="000000"/>
          <w:sz w:val="28"/>
        </w:rPr>
        <w:t>
      64.20.0 –холдингтік компаниялар қызметі;</w:t>
      </w:r>
      <w:r>
        <w:br/>
      </w:r>
      <w:r>
        <w:rPr>
          <w:rFonts w:ascii="Times New Roman"/>
          <w:b w:val="false"/>
          <w:i w:val="false"/>
          <w:color w:val="000000"/>
          <w:sz w:val="28"/>
        </w:rPr>
        <w:t>
</w:t>
      </w:r>
      <w:r>
        <w:rPr>
          <w:rFonts w:ascii="Times New Roman"/>
          <w:b w:val="false"/>
          <w:i w:val="false"/>
          <w:color w:val="000000"/>
          <w:sz w:val="28"/>
        </w:rPr>
        <w:t>
      68 - жылжымайтын мүлікпен жасалатын операциялар;</w:t>
      </w:r>
      <w:r>
        <w:br/>
      </w:r>
      <w:r>
        <w:rPr>
          <w:rFonts w:ascii="Times New Roman"/>
          <w:b w:val="false"/>
          <w:i w:val="false"/>
          <w:color w:val="000000"/>
          <w:sz w:val="28"/>
        </w:rPr>
        <w:t>
</w:t>
      </w:r>
      <w:r>
        <w:rPr>
          <w:rFonts w:ascii="Times New Roman"/>
          <w:b w:val="false"/>
          <w:i w:val="false"/>
          <w:color w:val="000000"/>
          <w:sz w:val="28"/>
        </w:rPr>
        <w:t>
      69 - құқық және бухгалтерлік есеп саласындағы қызмет;</w:t>
      </w:r>
      <w:r>
        <w:br/>
      </w:r>
      <w:r>
        <w:rPr>
          <w:rFonts w:ascii="Times New Roman"/>
          <w:b w:val="false"/>
          <w:i w:val="false"/>
          <w:color w:val="000000"/>
          <w:sz w:val="28"/>
        </w:rPr>
        <w:t>
</w:t>
      </w:r>
      <w:r>
        <w:rPr>
          <w:rFonts w:ascii="Times New Roman"/>
          <w:b w:val="false"/>
          <w:i w:val="false"/>
          <w:color w:val="000000"/>
          <w:sz w:val="28"/>
        </w:rPr>
        <w:t>
      70 - бас компаниялар қызметі; басқару мәселелері бойынша кеңестер беру;</w:t>
      </w:r>
      <w:r>
        <w:br/>
      </w:r>
      <w:r>
        <w:rPr>
          <w:rFonts w:ascii="Times New Roman"/>
          <w:b w:val="false"/>
          <w:i w:val="false"/>
          <w:color w:val="000000"/>
          <w:sz w:val="28"/>
        </w:rPr>
        <w:t>
</w:t>
      </w:r>
      <w:r>
        <w:rPr>
          <w:rFonts w:ascii="Times New Roman"/>
          <w:b w:val="false"/>
          <w:i w:val="false"/>
          <w:color w:val="000000"/>
          <w:sz w:val="28"/>
        </w:rPr>
        <w:t>
      71 - сәулет, инженерлік ізденістер, техникалық сынақтар мен талдау саласындағы қызмет;</w:t>
      </w:r>
      <w:r>
        <w:br/>
      </w:r>
      <w:r>
        <w:rPr>
          <w:rFonts w:ascii="Times New Roman"/>
          <w:b w:val="false"/>
          <w:i w:val="false"/>
          <w:color w:val="000000"/>
          <w:sz w:val="28"/>
        </w:rPr>
        <w:t>
</w:t>
      </w:r>
      <w:r>
        <w:rPr>
          <w:rFonts w:ascii="Times New Roman"/>
          <w:b w:val="false"/>
          <w:i w:val="false"/>
          <w:color w:val="000000"/>
          <w:sz w:val="28"/>
        </w:rPr>
        <w:t>
      72 - ғылыми зерттеулер және әзірлемелер;</w:t>
      </w:r>
      <w:r>
        <w:br/>
      </w:r>
      <w:r>
        <w:rPr>
          <w:rFonts w:ascii="Times New Roman"/>
          <w:b w:val="false"/>
          <w:i w:val="false"/>
          <w:color w:val="000000"/>
          <w:sz w:val="28"/>
        </w:rPr>
        <w:t>
</w:t>
      </w:r>
      <w:r>
        <w:rPr>
          <w:rFonts w:ascii="Times New Roman"/>
          <w:b w:val="false"/>
          <w:i w:val="false"/>
          <w:color w:val="000000"/>
          <w:sz w:val="28"/>
        </w:rPr>
        <w:t>
      73 - жарнама қызметі және нарық конъюнктурасын зерттеу;</w:t>
      </w:r>
      <w:r>
        <w:br/>
      </w:r>
      <w:r>
        <w:rPr>
          <w:rFonts w:ascii="Times New Roman"/>
          <w:b w:val="false"/>
          <w:i w:val="false"/>
          <w:color w:val="000000"/>
          <w:sz w:val="28"/>
        </w:rPr>
        <w:t>
</w:t>
      </w:r>
      <w:r>
        <w:rPr>
          <w:rFonts w:ascii="Times New Roman"/>
          <w:b w:val="false"/>
          <w:i w:val="false"/>
          <w:color w:val="000000"/>
          <w:sz w:val="28"/>
        </w:rPr>
        <w:t>
      74 - өзге де кәсіби, ғылыми және техникалық қызмет;</w:t>
      </w:r>
      <w:r>
        <w:br/>
      </w:r>
      <w:r>
        <w:rPr>
          <w:rFonts w:ascii="Times New Roman"/>
          <w:b w:val="false"/>
          <w:i w:val="false"/>
          <w:color w:val="000000"/>
          <w:sz w:val="28"/>
        </w:rPr>
        <w:t>
</w:t>
      </w:r>
      <w:r>
        <w:rPr>
          <w:rFonts w:ascii="Times New Roman"/>
          <w:b w:val="false"/>
          <w:i w:val="false"/>
          <w:color w:val="000000"/>
          <w:sz w:val="28"/>
        </w:rPr>
        <w:t>
      75 - ветеринарлық қызмет;</w:t>
      </w:r>
      <w:r>
        <w:br/>
      </w:r>
      <w:r>
        <w:rPr>
          <w:rFonts w:ascii="Times New Roman"/>
          <w:b w:val="false"/>
          <w:i w:val="false"/>
          <w:color w:val="000000"/>
          <w:sz w:val="28"/>
        </w:rPr>
        <w:t>
</w:t>
      </w:r>
      <w:r>
        <w:rPr>
          <w:rFonts w:ascii="Times New Roman"/>
          <w:b w:val="false"/>
          <w:i w:val="false"/>
          <w:color w:val="000000"/>
          <w:sz w:val="28"/>
        </w:rPr>
        <w:t>
      77 - жалдау, жалға беру, лизинг;</w:t>
      </w:r>
      <w:r>
        <w:br/>
      </w:r>
      <w:r>
        <w:rPr>
          <w:rFonts w:ascii="Times New Roman"/>
          <w:b w:val="false"/>
          <w:i w:val="false"/>
          <w:color w:val="000000"/>
          <w:sz w:val="28"/>
        </w:rPr>
        <w:t>
</w:t>
      </w:r>
      <w:r>
        <w:rPr>
          <w:rFonts w:ascii="Times New Roman"/>
          <w:b w:val="false"/>
          <w:i w:val="false"/>
          <w:color w:val="000000"/>
          <w:sz w:val="28"/>
        </w:rPr>
        <w:t>
      78 - жұмысқа орналастыру;</w:t>
      </w:r>
      <w:r>
        <w:br/>
      </w:r>
      <w:r>
        <w:rPr>
          <w:rFonts w:ascii="Times New Roman"/>
          <w:b w:val="false"/>
          <w:i w:val="false"/>
          <w:color w:val="000000"/>
          <w:sz w:val="28"/>
        </w:rPr>
        <w:t>
</w:t>
      </w:r>
      <w:r>
        <w:rPr>
          <w:rFonts w:ascii="Times New Roman"/>
          <w:b w:val="false"/>
          <w:i w:val="false"/>
          <w:color w:val="000000"/>
          <w:sz w:val="28"/>
        </w:rPr>
        <w:t>
      80 - қауіпсіздікті қамтамасыз ету және тергеу жүргізу бойынша қызмет;</w:t>
      </w:r>
      <w:r>
        <w:br/>
      </w:r>
      <w:r>
        <w:rPr>
          <w:rFonts w:ascii="Times New Roman"/>
          <w:b w:val="false"/>
          <w:i w:val="false"/>
          <w:color w:val="000000"/>
          <w:sz w:val="28"/>
        </w:rPr>
        <w:t>
</w:t>
      </w:r>
      <w:r>
        <w:rPr>
          <w:rFonts w:ascii="Times New Roman"/>
          <w:b w:val="false"/>
          <w:i w:val="false"/>
          <w:color w:val="000000"/>
          <w:sz w:val="28"/>
        </w:rPr>
        <w:t>
      81 - ғимараттарға және аумақтарға қызмет көрсету саласындағы қызмет;</w:t>
      </w:r>
      <w:r>
        <w:br/>
      </w:r>
      <w:r>
        <w:rPr>
          <w:rFonts w:ascii="Times New Roman"/>
          <w:b w:val="false"/>
          <w:i w:val="false"/>
          <w:color w:val="000000"/>
          <w:sz w:val="28"/>
        </w:rPr>
        <w:t>
</w:t>
      </w:r>
      <w:r>
        <w:rPr>
          <w:rFonts w:ascii="Times New Roman"/>
          <w:b w:val="false"/>
          <w:i w:val="false"/>
          <w:color w:val="000000"/>
          <w:sz w:val="28"/>
        </w:rPr>
        <w:t>
      82 - әкімшілік-басқару, шаруашылық және өзге де қосалқы қызмет көрсету саласындағы қызмет;</w:t>
      </w:r>
      <w:r>
        <w:br/>
      </w:r>
      <w:r>
        <w:rPr>
          <w:rFonts w:ascii="Times New Roman"/>
          <w:b w:val="false"/>
          <w:i w:val="false"/>
          <w:color w:val="000000"/>
          <w:sz w:val="28"/>
        </w:rPr>
        <w:t>
</w:t>
      </w:r>
      <w:r>
        <w:rPr>
          <w:rFonts w:ascii="Times New Roman"/>
          <w:b w:val="false"/>
          <w:i w:val="false"/>
          <w:color w:val="000000"/>
          <w:sz w:val="28"/>
        </w:rPr>
        <w:t>
      90 - шығармашылық, өнер және ойын-сауық саласындағы қызмет;</w:t>
      </w:r>
      <w:r>
        <w:br/>
      </w:r>
      <w:r>
        <w:rPr>
          <w:rFonts w:ascii="Times New Roman"/>
          <w:b w:val="false"/>
          <w:i w:val="false"/>
          <w:color w:val="000000"/>
          <w:sz w:val="28"/>
        </w:rPr>
        <w:t>
</w:t>
      </w:r>
      <w:r>
        <w:rPr>
          <w:rFonts w:ascii="Times New Roman"/>
          <w:b w:val="false"/>
          <w:i w:val="false"/>
          <w:color w:val="000000"/>
          <w:sz w:val="28"/>
        </w:rPr>
        <w:t>
      91 - кітапханалардың, мұрағаттардың, мұражайлардың және мәдени қызмет көрсететін басқа мекемелердің қызметі;</w:t>
      </w:r>
      <w:r>
        <w:br/>
      </w:r>
      <w:r>
        <w:rPr>
          <w:rFonts w:ascii="Times New Roman"/>
          <w:b w:val="false"/>
          <w:i w:val="false"/>
          <w:color w:val="000000"/>
          <w:sz w:val="28"/>
        </w:rPr>
        <w:t>
</w:t>
      </w:r>
      <w:r>
        <w:rPr>
          <w:rFonts w:ascii="Times New Roman"/>
          <w:b w:val="false"/>
          <w:i w:val="false"/>
          <w:color w:val="000000"/>
          <w:sz w:val="28"/>
        </w:rPr>
        <w:t>
      92 - құмар ойындар және бәс тігуді ұйымдастыру қызметі;</w:t>
      </w:r>
      <w:r>
        <w:br/>
      </w:r>
      <w:r>
        <w:rPr>
          <w:rFonts w:ascii="Times New Roman"/>
          <w:b w:val="false"/>
          <w:i w:val="false"/>
          <w:color w:val="000000"/>
          <w:sz w:val="28"/>
        </w:rPr>
        <w:t>
</w:t>
      </w:r>
      <w:r>
        <w:rPr>
          <w:rFonts w:ascii="Times New Roman"/>
          <w:b w:val="false"/>
          <w:i w:val="false"/>
          <w:color w:val="000000"/>
          <w:sz w:val="28"/>
        </w:rPr>
        <w:t>
      93 - спорт, демалыс пен ойын-сауықты ұйымдастыру саласындағы қызмет;</w:t>
      </w:r>
      <w:r>
        <w:br/>
      </w:r>
      <w:r>
        <w:rPr>
          <w:rFonts w:ascii="Times New Roman"/>
          <w:b w:val="false"/>
          <w:i w:val="false"/>
          <w:color w:val="000000"/>
          <w:sz w:val="28"/>
        </w:rPr>
        <w:t>
</w:t>
      </w:r>
      <w:r>
        <w:rPr>
          <w:rFonts w:ascii="Times New Roman"/>
          <w:b w:val="false"/>
          <w:i w:val="false"/>
          <w:color w:val="000000"/>
          <w:sz w:val="28"/>
        </w:rPr>
        <w:t>
      95 - компьютерлерді, тұрмыстық бұйымдар мен жеке тұтынатын заттарды жөндеу;</w:t>
      </w:r>
      <w:r>
        <w:br/>
      </w:r>
      <w:r>
        <w:rPr>
          <w:rFonts w:ascii="Times New Roman"/>
          <w:b w:val="false"/>
          <w:i w:val="false"/>
          <w:color w:val="000000"/>
          <w:sz w:val="28"/>
        </w:rPr>
        <w:t>
</w:t>
      </w:r>
      <w:r>
        <w:rPr>
          <w:rFonts w:ascii="Times New Roman"/>
          <w:b w:val="false"/>
          <w:i w:val="false"/>
          <w:color w:val="000000"/>
          <w:sz w:val="28"/>
        </w:rPr>
        <w:t>
      96 - өзге де дербес қызметтер көрсету.</w:t>
      </w:r>
      <w:r>
        <w:br/>
      </w:r>
      <w:r>
        <w:rPr>
          <w:rFonts w:ascii="Times New Roman"/>
          <w:b w:val="false"/>
          <w:i w:val="false"/>
          <w:color w:val="000000"/>
          <w:sz w:val="28"/>
        </w:rPr>
        <w:t>
</w:t>
      </w:r>
      <w:r>
        <w:rPr>
          <w:rFonts w:ascii="Times New Roman"/>
          <w:b w:val="false"/>
          <w:i w:val="false"/>
          <w:color w:val="000000"/>
          <w:sz w:val="28"/>
        </w:rPr>
        <w:t>
      4. Егер құрылымдық бөлімшелерге заңды тұлға статистикалық нысанды беруді өткізу бойынша өкілеттік берсе, онда ол өзі орналасқан жердегі статистика органдарына осы статистикалық нысанды ұсынады. Егер құрылымдық бөлімше статистикалық нысанды беруді өткізу бойынша өкілеттіктерді алмаса, онда заңды тұлға өзі орналасқан жердегі статистика органдарына олардың аумақтарын көрсете отырып құрылымдық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5. Есепті деректер құндық мәнде мың теңгемен, объектілер саны - бірлікпен көрсетіледі.</w:t>
      </w:r>
      <w:r>
        <w:br/>
      </w:r>
      <w:r>
        <w:rPr>
          <w:rFonts w:ascii="Times New Roman"/>
          <w:b w:val="false"/>
          <w:i w:val="false"/>
          <w:color w:val="000000"/>
          <w:sz w:val="28"/>
        </w:rPr>
        <w:t>
</w:t>
      </w:r>
      <w:r>
        <w:rPr>
          <w:rFonts w:ascii="Times New Roman"/>
          <w:b w:val="false"/>
          <w:i w:val="false"/>
          <w:color w:val="000000"/>
          <w:sz w:val="28"/>
        </w:rPr>
        <w:t>
      6. 2 бөлімдегі «Қызметтің негізгі түрлері бойынша көрсетілген қызметтер көлемі» көрсеткіші өзімен бірге олардың төлемінің уақытына тәуелсіз (яғни орындалған қызмет көрсетулердің көлемін есептеу аудару әдісі бойынша жүргізіледі) орындау сәтіндегі көрсетілген қызметтер құнын ұсынады.</w:t>
      </w:r>
      <w:r>
        <w:br/>
      </w:r>
      <w:r>
        <w:rPr>
          <w:rFonts w:ascii="Times New Roman"/>
          <w:b w:val="false"/>
          <w:i w:val="false"/>
          <w:color w:val="000000"/>
          <w:sz w:val="28"/>
        </w:rPr>
        <w:t>
</w:t>
      </w:r>
      <w:r>
        <w:rPr>
          <w:rFonts w:ascii="Times New Roman"/>
          <w:b w:val="false"/>
          <w:i w:val="false"/>
          <w:color w:val="000000"/>
          <w:sz w:val="28"/>
        </w:rPr>
        <w:t>
      Статистикалық байқауға жататын қызметтің негізгі түрі бойынша қызмет көрсетулер тізбесі Қызмет көрсетудің статистикалық жіктеуішіне (бұдан әрі - ҚСЖ) сәйкес көрсетіледі.</w:t>
      </w:r>
      <w:r>
        <w:br/>
      </w:r>
      <w:r>
        <w:rPr>
          <w:rFonts w:ascii="Times New Roman"/>
          <w:b w:val="false"/>
          <w:i w:val="false"/>
          <w:color w:val="000000"/>
          <w:sz w:val="28"/>
        </w:rPr>
        <w:t>
</w:t>
      </w:r>
      <w:r>
        <w:rPr>
          <w:rFonts w:ascii="Times New Roman"/>
          <w:b w:val="false"/>
          <w:i w:val="false"/>
          <w:color w:val="000000"/>
          <w:sz w:val="28"/>
        </w:rPr>
        <w:t>
      Көрсетілген қызметтердің құны қосымша құн салығынсыз ағымдағы бағада есептелінеді.</w:t>
      </w:r>
      <w:r>
        <w:br/>
      </w:r>
      <w:r>
        <w:rPr>
          <w:rFonts w:ascii="Times New Roman"/>
          <w:b w:val="false"/>
          <w:i w:val="false"/>
          <w:color w:val="000000"/>
          <w:sz w:val="28"/>
        </w:rPr>
        <w:t>
</w:t>
      </w:r>
      <w:r>
        <w:rPr>
          <w:rFonts w:ascii="Times New Roman"/>
          <w:b w:val="false"/>
          <w:i w:val="false"/>
          <w:color w:val="000000"/>
          <w:sz w:val="28"/>
        </w:rPr>
        <w:t>
      Көрсетілген қызметтер көлеміне халық қаражаты және қызмет тұтынушылардың басқа санаттарының қаражаты есебінен (кәсіпорындардың меншік қаражаты және қызмет көрсетулерді төлеуге мемлекеттік бюджеттен алынған қаражаттардан) төленген қызмет көрсетулерден тұрады.</w:t>
      </w:r>
      <w:r>
        <w:br/>
      </w:r>
      <w:r>
        <w:rPr>
          <w:rFonts w:ascii="Times New Roman"/>
          <w:b w:val="false"/>
          <w:i w:val="false"/>
          <w:color w:val="000000"/>
          <w:sz w:val="28"/>
        </w:rPr>
        <w:t>
</w:t>
      </w: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r>
        <w:br/>
      </w:r>
      <w:r>
        <w:rPr>
          <w:rFonts w:ascii="Times New Roman"/>
          <w:b w:val="false"/>
          <w:i w:val="false"/>
          <w:color w:val="000000"/>
          <w:sz w:val="28"/>
        </w:rPr>
        <w:t>
</w:t>
      </w:r>
      <w:r>
        <w:rPr>
          <w:rFonts w:ascii="Times New Roman"/>
          <w:b w:val="false"/>
          <w:i w:val="false"/>
          <w:color w:val="000000"/>
          <w:sz w:val="28"/>
        </w:rPr>
        <w:t>
      1) көліктік-дайындау шығындарын есептегенде негізгі материалдардың шикізат құны;</w:t>
      </w:r>
      <w:r>
        <w:br/>
      </w:r>
      <w:r>
        <w:rPr>
          <w:rFonts w:ascii="Times New Roman"/>
          <w:b w:val="false"/>
          <w:i w:val="false"/>
          <w:color w:val="000000"/>
          <w:sz w:val="28"/>
        </w:rPr>
        <w:t>
</w:t>
      </w:r>
      <w:r>
        <w:rPr>
          <w:rFonts w:ascii="Times New Roman"/>
          <w:b w:val="false"/>
          <w:i w:val="false"/>
          <w:color w:val="000000"/>
          <w:sz w:val="28"/>
        </w:rPr>
        <w:t>
      2) өндірістік және басқа да қажеттіліктерге (өткізу, тәжірибе, бақылау және т.б) пайдаланылатын материалдардың және жартылай фабрикаттардың сатып алу құны;</w:t>
      </w:r>
      <w:r>
        <w:br/>
      </w:r>
      <w:r>
        <w:rPr>
          <w:rFonts w:ascii="Times New Roman"/>
          <w:b w:val="false"/>
          <w:i w:val="false"/>
          <w:color w:val="000000"/>
          <w:sz w:val="28"/>
        </w:rPr>
        <w:t>
</w:t>
      </w:r>
      <w:r>
        <w:rPr>
          <w:rFonts w:ascii="Times New Roman"/>
          <w:b w:val="false"/>
          <w:i w:val="false"/>
          <w:color w:val="000000"/>
          <w:sz w:val="28"/>
        </w:rPr>
        <w:t>
      3) қызмет көрсету өндірісі үшін пайдаланатын отынды өндіру шығындары, сондай-ақ сатып алынатын энергияның барлық түрлерінің құны (электрлік, отындық, сығылған ауа және басқа);</w:t>
      </w:r>
      <w:r>
        <w:br/>
      </w:r>
      <w:r>
        <w:rPr>
          <w:rFonts w:ascii="Times New Roman"/>
          <w:b w:val="false"/>
          <w:i w:val="false"/>
          <w:color w:val="000000"/>
          <w:sz w:val="28"/>
        </w:rPr>
        <w:t>
</w:t>
      </w: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r>
        <w:br/>
      </w:r>
      <w:r>
        <w:rPr>
          <w:rFonts w:ascii="Times New Roman"/>
          <w:b w:val="false"/>
          <w:i w:val="false"/>
          <w:color w:val="000000"/>
          <w:sz w:val="28"/>
        </w:rPr>
        <w:t>
</w:t>
      </w:r>
      <w:r>
        <w:rPr>
          <w:rFonts w:ascii="Times New Roman"/>
          <w:b w:val="false"/>
          <w:i w:val="false"/>
          <w:color w:val="000000"/>
          <w:sz w:val="28"/>
        </w:rPr>
        <w:t>
      5) тараптық субьектілермен орындалған өндірістік сипаттағы жұмыстар мен қызмет көрсетулер құны;</w:t>
      </w:r>
      <w:r>
        <w:br/>
      </w:r>
      <w:r>
        <w:rPr>
          <w:rFonts w:ascii="Times New Roman"/>
          <w:b w:val="false"/>
          <w:i w:val="false"/>
          <w:color w:val="000000"/>
          <w:sz w:val="28"/>
        </w:rPr>
        <w:t>
</w:t>
      </w:r>
      <w:r>
        <w:rPr>
          <w:rFonts w:ascii="Times New Roman"/>
          <w:b w:val="false"/>
          <w:i w:val="false"/>
          <w:color w:val="000000"/>
          <w:sz w:val="28"/>
        </w:rPr>
        <w:t>
      6) өзге де материалдық шығындар;</w:t>
      </w:r>
      <w:r>
        <w:br/>
      </w:r>
      <w:r>
        <w:rPr>
          <w:rFonts w:ascii="Times New Roman"/>
          <w:b w:val="false"/>
          <w:i w:val="false"/>
          <w:color w:val="000000"/>
          <w:sz w:val="28"/>
        </w:rPr>
        <w:t>
</w:t>
      </w:r>
      <w:r>
        <w:rPr>
          <w:rFonts w:ascii="Times New Roman"/>
          <w:b w:val="false"/>
          <w:i w:val="false"/>
          <w:color w:val="000000"/>
          <w:sz w:val="28"/>
        </w:rPr>
        <w:t>
      7) жедел басқарманың меншік құқығы бар, субъектілердің иелігіндегі негізгі құрал-жабдықтардың барлық түрлері бойынша өтелімдік аударымдардың есепті кезеңде бөлінген сомасы, сондай-ақ ұзақ мерзімге жалға берілетін негізгі құралдар;</w:t>
      </w:r>
      <w:r>
        <w:br/>
      </w:r>
      <w:r>
        <w:rPr>
          <w:rFonts w:ascii="Times New Roman"/>
          <w:b w:val="false"/>
          <w:i w:val="false"/>
          <w:color w:val="000000"/>
          <w:sz w:val="28"/>
        </w:rPr>
        <w:t>
</w:t>
      </w:r>
      <w:r>
        <w:rPr>
          <w:rFonts w:ascii="Times New Roman"/>
          <w:b w:val="false"/>
          <w:i w:val="false"/>
          <w:color w:val="000000"/>
          <w:sz w:val="28"/>
        </w:rPr>
        <w:t>
      8) жалақы төлеміне шығыстар;</w:t>
      </w:r>
      <w:r>
        <w:br/>
      </w:r>
      <w:r>
        <w:rPr>
          <w:rFonts w:ascii="Times New Roman"/>
          <w:b w:val="false"/>
          <w:i w:val="false"/>
          <w:color w:val="000000"/>
          <w:sz w:val="28"/>
        </w:rPr>
        <w:t>
</w:t>
      </w:r>
      <w:r>
        <w:rPr>
          <w:rFonts w:ascii="Times New Roman"/>
          <w:b w:val="false"/>
          <w:i w:val="false"/>
          <w:color w:val="000000"/>
          <w:sz w:val="28"/>
        </w:rPr>
        <w:t>
      9) өзге де шығыстар: салықтар мен бюджетке төленетін басқа да міндетті төлемдер, іс-сапарлық, өкілдік шығыстар, қайырымдылық көмек және т. б.;</w:t>
      </w:r>
      <w:r>
        <w:br/>
      </w:r>
      <w:r>
        <w:rPr>
          <w:rFonts w:ascii="Times New Roman"/>
          <w:b w:val="false"/>
          <w:i w:val="false"/>
          <w:color w:val="000000"/>
          <w:sz w:val="28"/>
        </w:rPr>
        <w:t>
</w:t>
      </w:r>
      <w:r>
        <w:rPr>
          <w:rFonts w:ascii="Times New Roman"/>
          <w:b w:val="false"/>
          <w:i w:val="false"/>
          <w:color w:val="000000"/>
          <w:sz w:val="28"/>
        </w:rPr>
        <w:t>
      10) кеңестік, тергеу жүргізу бойынша және қауіпсіздікті қамтамасыз ету, жарнама, банктік қызметтер және т.б. қызметтерін тараптық ұйымдармен ұсынылатын қызметтер құны;</w:t>
      </w:r>
      <w:r>
        <w:br/>
      </w:r>
      <w:r>
        <w:rPr>
          <w:rFonts w:ascii="Times New Roman"/>
          <w:b w:val="false"/>
          <w:i w:val="false"/>
          <w:color w:val="000000"/>
          <w:sz w:val="28"/>
        </w:rPr>
        <w:t>
</w:t>
      </w:r>
      <w:r>
        <w:rPr>
          <w:rFonts w:ascii="Times New Roman"/>
          <w:b w:val="false"/>
          <w:i w:val="false"/>
          <w:color w:val="000000"/>
          <w:sz w:val="28"/>
        </w:rPr>
        <w:t>
      11) ағымдық жөндеу, коммуналдық қызметтер және т.б.</w:t>
      </w:r>
      <w:r>
        <w:br/>
      </w:r>
      <w:r>
        <w:rPr>
          <w:rFonts w:ascii="Times New Roman"/>
          <w:b w:val="false"/>
          <w:i w:val="false"/>
          <w:color w:val="000000"/>
          <w:sz w:val="28"/>
        </w:rPr>
        <w:t>
</w:t>
      </w:r>
      <w:r>
        <w:rPr>
          <w:rFonts w:ascii="Times New Roman"/>
          <w:b w:val="false"/>
          <w:i w:val="false"/>
          <w:color w:val="000000"/>
          <w:sz w:val="28"/>
        </w:rPr>
        <w:t>
      Көрсетілген қызметтер көлеміне мерзімін ұзарту, оның шығарылуы мен өнімділігін өсіру (мұндай шығындар негізгі капиталға жалпы жинақтау ретінде түсіндіріледі) мақсатында құрылысқа немесе ғимараттарға күрделі жөндеу және құрылғыларды жаңарту және машиналар мен жабдықтар жөндеу шығыстары қосылмайды.</w:t>
      </w:r>
      <w:r>
        <w:br/>
      </w:r>
      <w:r>
        <w:rPr>
          <w:rFonts w:ascii="Times New Roman"/>
          <w:b w:val="false"/>
          <w:i w:val="false"/>
          <w:color w:val="000000"/>
          <w:sz w:val="28"/>
        </w:rPr>
        <w:t>
</w:t>
      </w:r>
      <w:r>
        <w:rPr>
          <w:rFonts w:ascii="Times New Roman"/>
          <w:b w:val="false"/>
          <w:i w:val="false"/>
          <w:color w:val="000000"/>
          <w:sz w:val="28"/>
        </w:rPr>
        <w:t>
      7. 3 бөлімде қосалқы қызмет түрлері бойынша 1 бөлімде көрсетілген мәліметтерді қоспағанда өндірілген өнімнің (жұмыс, қызмет көрсетудің) көлемі туралы мәлімет көрсетіледі.</w:t>
      </w:r>
      <w:r>
        <w:br/>
      </w:r>
      <w:r>
        <w:rPr>
          <w:rFonts w:ascii="Times New Roman"/>
          <w:b w:val="false"/>
          <w:i w:val="false"/>
          <w:color w:val="000000"/>
          <w:sz w:val="28"/>
        </w:rPr>
        <w:t>
</w:t>
      </w:r>
      <w:r>
        <w:rPr>
          <w:rFonts w:ascii="Times New Roman"/>
          <w:b w:val="false"/>
          <w:i w:val="false"/>
          <w:color w:val="000000"/>
          <w:sz w:val="28"/>
        </w:rPr>
        <w:t>
      Қосалқы қызмет түрлері бойынша көрсетілген қызметтер тізбесі 5-таңбалы бөлінісінде Экономикалық қызмет түрлерінің жалпы номенклатурасына сәйкес көрсетіледі.</w:t>
      </w:r>
      <w:r>
        <w:br/>
      </w:r>
      <w:r>
        <w:rPr>
          <w:rFonts w:ascii="Times New Roman"/>
          <w:b w:val="false"/>
          <w:i w:val="false"/>
          <w:color w:val="000000"/>
          <w:sz w:val="28"/>
        </w:rPr>
        <w:t>
</w:t>
      </w:r>
      <w:r>
        <w:rPr>
          <w:rFonts w:ascii="Times New Roman"/>
          <w:b w:val="false"/>
          <w:i w:val="false"/>
          <w:color w:val="000000"/>
          <w:sz w:val="28"/>
        </w:rPr>
        <w:t>
      8. 4-ші бөлімнің 16 - 19 жолдарын негізгі және қосалқы қызмет түрлерімен ЭҚЖЖ-нің 68.2 кодымен, теңгерімінде сауда объектілері бар кәсіпорындар толтырады.</w:t>
      </w:r>
      <w:r>
        <w:br/>
      </w:r>
      <w:r>
        <w:rPr>
          <w:rFonts w:ascii="Times New Roman"/>
          <w:b w:val="false"/>
          <w:i w:val="false"/>
          <w:color w:val="000000"/>
          <w:sz w:val="28"/>
        </w:rPr>
        <w:t>
</w:t>
      </w:r>
      <w:r>
        <w:rPr>
          <w:rFonts w:ascii="Times New Roman"/>
          <w:b w:val="false"/>
          <w:i w:val="false"/>
          <w:color w:val="000000"/>
          <w:sz w:val="28"/>
        </w:rPr>
        <w:t>
      20 жолында жалға беру пунктері (СКУ 77.21.10, 77.22.10, 77.29.11, 77.29.12, 77.29.13, 77.29.14, 77.29.15, 77.29.16, 77.29.19), жағажай (93.29.11), паркте орналасқандардан басқа ойын-сауық автоматтарының үй-жайлары (93.29.22), қоғамдық әжетханалар (СКУ 96.04.10.300), неке қию агенттіктер және танысу қызметтері (СКУ 96.09.19.200), экстрасенстер, спириттар, балгерлер жұмыс істейтін үй-жайлар (СКУ 96.09.19.400, 96.09.19.500), аяқ-киім тазалауға арналған үй-жайлар (96.09.19.600) есепке алынады.</w:t>
      </w:r>
      <w:r>
        <w:br/>
      </w:r>
      <w:r>
        <w:rPr>
          <w:rFonts w:ascii="Times New Roman"/>
          <w:b w:val="false"/>
          <w:i w:val="false"/>
          <w:color w:val="000000"/>
          <w:sz w:val="28"/>
        </w:rPr>
        <w:t>
</w:t>
      </w:r>
      <w:r>
        <w:rPr>
          <w:rFonts w:ascii="Times New Roman"/>
          <w:b w:val="false"/>
          <w:i w:val="false"/>
          <w:color w:val="000000"/>
          <w:sz w:val="28"/>
        </w:rPr>
        <w:t>
      20 жолда мәдениет саласының объектілері (кітапханалар, театрлар, парктер, клубтар, кинотеатрлар, концерт залдары, хайуанаттар парктері, қорықтар, мұражайлар), сондай-ақ жалға берілетін пәтерлер және басқа да үй-жайлар есепке алынбайды.</w:t>
      </w:r>
      <w:r>
        <w:br/>
      </w:r>
      <w:r>
        <w:rPr>
          <w:rFonts w:ascii="Times New Roman"/>
          <w:b w:val="false"/>
          <w:i w:val="false"/>
          <w:color w:val="000000"/>
          <w:sz w:val="28"/>
        </w:rPr>
        <w:t>
</w:t>
      </w:r>
      <w:r>
        <w:rPr>
          <w:rFonts w:ascii="Times New Roman"/>
          <w:b w:val="false"/>
          <w:i w:val="false"/>
          <w:color w:val="000000"/>
          <w:sz w:val="28"/>
        </w:rPr>
        <w:t>
      9. 12.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2 бөлім. Көрсетілген қызмет көлемі туралы ақпарат</w:t>
      </w:r>
      <w:r>
        <w:br/>
      </w:r>
      <w:r>
        <w:rPr>
          <w:rFonts w:ascii="Times New Roman"/>
          <w:b w:val="false"/>
          <w:i w:val="false"/>
          <w:color w:val="000000"/>
          <w:sz w:val="28"/>
        </w:rPr>
        <w:t>
</w:t>
      </w:r>
      <w:r>
        <w:rPr>
          <w:rFonts w:ascii="Times New Roman"/>
          <w:b w:val="false"/>
          <w:i w:val="false"/>
          <w:color w:val="000000"/>
          <w:sz w:val="28"/>
        </w:rPr>
        <w:t xml:space="preserve">
      1 жол = ҚСЖ-нің 9 белгісі бойынша жолдардың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9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 баған = барлық жолдар бойынша 2, 3 бағандардың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9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 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w:t>
      </w:r>
      <w:r>
        <w:rPr>
          <w:rFonts w:ascii="Times New Roman"/>
          <w:b w:val="false"/>
          <w:i w:val="false"/>
          <w:color w:val="000000"/>
          <w:sz w:val="28"/>
        </w:rPr>
        <w:t xml:space="preserve">
      1 жол = барлық жолдардың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90500"/>
                    </a:xfrm>
                    <a:prstGeom prst="rect">
                      <a:avLst/>
                    </a:prstGeom>
                  </pic:spPr>
                </pic:pic>
              </a:graphicData>
            </a:graphic>
          </wp:inline>
        </w:drawing>
      </w:r>
    </w:p>
    <w:bookmarkEnd w:id="87"/>
    <w:bookmarkStart w:name="z451"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21-қосымша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20 қыркүйектегі</w:t>
            </w:r>
            <w:r>
              <w:br/>
            </w:r>
            <w:r>
              <w:rPr>
                <w:rFonts w:ascii="Times New Roman"/>
                <w:b w:val="false"/>
                <w:i w:val="false"/>
                <w:color w:val="000000"/>
                <w:sz w:val="20"/>
              </w:rPr>
              <w:t>
</w:t>
            </w:r>
            <w:r>
              <w:rPr>
                <w:rFonts w:ascii="Times New Roman"/>
                <w:b/>
                <w:i w:val="false"/>
                <w:color w:val="000000"/>
                <w:sz w:val="20"/>
              </w:rPr>
              <w:t>№ 264 бұйрығына</w:t>
            </w:r>
            <w:r>
              <w:br/>
            </w:r>
            <w:r>
              <w:rPr>
                <w:rFonts w:ascii="Times New Roman"/>
                <w:b w:val="false"/>
                <w:i w:val="false"/>
                <w:color w:val="000000"/>
                <w:sz w:val="20"/>
              </w:rPr>
              <w:t>
</w:t>
            </w:r>
            <w:r>
              <w:rPr>
                <w:rFonts w:ascii="Times New Roman"/>
                <w:b/>
                <w:i w:val="false"/>
                <w:color w:val="000000"/>
                <w:sz w:val="20"/>
              </w:rPr>
              <w:t>21-қосымша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21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20 сентября 2010 года № 264</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973"/>
              <w:gridCol w:w="1093"/>
              <w:gridCol w:w="1193"/>
              <w:gridCol w:w="109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w:t>
            </w:r>
            <w:r>
              <w:rPr>
                <w:rFonts w:ascii="Times New Roman"/>
                <w:b/>
                <w:i w:val="false"/>
                <w:color w:val="000000"/>
                <w:sz w:val="20"/>
              </w:rPr>
              <w:t>Қазақстан Республикасының</w:t>
            </w:r>
            <w:r>
              <w:rPr>
                <w:rFonts w:ascii="Times New Roman"/>
                <w:b/>
                <w:i w:val="false"/>
                <w:color w:val="000000"/>
                <w:sz w:val="20"/>
              </w:rPr>
              <w:t xml:space="preserve">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w:t>
            </w:r>
            <w:r>
              <w:rPr>
                <w:rFonts w:ascii="Times New Roman"/>
                <w:b w:val="false"/>
                <w:i w:val="false"/>
                <w:color w:val="000000"/>
                <w:sz w:val="20"/>
              </w:rPr>
              <w:t>действующим законодательством Республики</w:t>
            </w:r>
            <w:r>
              <w:rPr>
                <w:rFonts w:ascii="Times New Roman"/>
                <w:b w:val="false"/>
                <w:i w:val="false"/>
                <w:color w:val="000000"/>
                <w:sz w:val="20"/>
              </w:rPr>
              <w:t xml:space="preserve">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0632103</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0632103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Көрсетілген қызметтер көлемі туралы жеке кәсіпкерлерді зерттеу сауалнамасы</w:t>
            </w:r>
            <w:r>
              <w:br/>
            </w:r>
            <w:r>
              <w:rPr>
                <w:rFonts w:ascii="Times New Roman"/>
                <w:b/>
                <w:i w:val="false"/>
                <w:color w:val="000000"/>
              </w:rPr>
              <w:t>
Анкета обследования индивидуальных предпринимателей об объеме оказанных услуг</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 жылдық</w:t>
            </w:r>
            <w:r>
              <w:br/>
            </w:r>
            <w:r>
              <w:rPr>
                <w:rFonts w:ascii="Times New Roman"/>
                <w:b w:val="false"/>
                <w:i w:val="false"/>
                <w:color w:val="000000"/>
                <w:sz w:val="20"/>
              </w:rPr>
              <w:t>
</w:t>
            </w:r>
            <w:r>
              <w:rPr>
                <w:rFonts w:ascii="Times New Roman"/>
                <w:b w:val="false"/>
                <w:i w:val="false"/>
                <w:color w:val="000000"/>
                <w:sz w:val="20"/>
              </w:rPr>
              <w:t>Полугодовая,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  _   жартыжылдық   _ _</w:t>
            </w:r>
            <w:r>
              <w:rPr>
                <w:rFonts w:ascii="Times New Roman"/>
                <w:b/>
                <w:i w:val="false"/>
                <w:color w:val="000000"/>
                <w:sz w:val="20"/>
              </w:rPr>
              <w:t xml:space="preserve"> _ _  жыл</w:t>
            </w:r>
            <w:r>
              <w:br/>
            </w:r>
            <w:r>
              <w:rPr>
                <w:rFonts w:ascii="Times New Roman"/>
                <w:b w:val="false"/>
                <w:i w:val="false"/>
                <w:color w:val="000000"/>
                <w:sz w:val="20"/>
              </w:rPr>
              <w:t>
</w:t>
            </w:r>
            <w:r>
              <w:rPr>
                <w:rFonts w:ascii="Times New Roman"/>
                <w:b w:val="false"/>
                <w:i w:val="false"/>
                <w:color w:val="000000"/>
                <w:sz w:val="20"/>
              </w:rPr>
              <w:t>Отчетный период   |_|  полугодие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номенклатурасының (бұдан әрі - 5-таңбалы ЭҚЖЖ) келесі кодтары бойынша: 59.14.0; 59.20.0; 62.01.1, 62.01.2, 62.02.0, 62.09.0; 68.20.0, 68.31.1, 68.31.2; 69.20.0; 73.11.0, 73.12.0; 74.20.0; 74.30.0; 74.90.9; 75.00.0; 77.11.0, 77.12.0; 77.21.0, 77.22.0, 77.29.0; 77.31.0, 77.33.0; 80.10.0, 80.30.0; 82.19.0, 82.92.0, 82.99.0; 90.01.1, 90.01.2, 90.03.0; 91.01.2; 92.00.0; 93.12.0, 93.13.0, 93.19.0, 93.21.0, 93.29.1, 93.29.2, 93.29.3, 93.29.9; 95.11.0, 95.12.0, 95.21.0, 95.22.0, 95.23.1, 95.23.2, 95.24.0, 95.25.1, 95.25.2, 95.29.1, 95.29.2, 95.29.3, 95.29.4, 95.29.5, 95.29.6, 95.29.9; 96.01.1, 96.01.2, 96.02.0, 96.03.0, 96.04.0, 96.09.0 қызметі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 видов экономической деятельности (далее - ОКЭД 5-ти значный): 59.14.0; 59.20.0; 62.01.1, 62.01.2, 62.02.0, 62.09.0; 68.20.0, 68.31.1, 68.31.2; 69.20.0; 73.11.0, 73.12.0; 74.20.0; 74.30.0; 74.90.9; 75.00.0; 77.11.0, 77.12.0; 77.21.0, 77.22.0, 77.29.0; 77.31.0, 77.33.0; 80.10.0, 80.30.0; 82.19.0, 82.92.0, 82.99.0; 90.01.1, 90.01.2, 90.03.0; 91.01.2; 92.00.0; 93.12.0, 93.13.0, 93.19.0, 93.21.0, 93.29.1, 93.29.2, 93.29.3, 93.29.9; 95.11.0, 95.12.0, 95.21.0, 95.22.0, 95.23.1, 95.23.2, 95.24.0, 95.25.1, 95.25.2, 95.29.1, 95.29.2, 95.29.3, 95.29.4, 95.29.5, 95.29.6, 95.29.9; 96.01.1, 96.01.2, 96.02.0, 96.03.0, 96.04.0, 96.09.0.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 қаңтар-маусым үшін – 25 шілде.</w:t>
            </w:r>
            <w:r>
              <w:br/>
            </w:r>
            <w:r>
              <w:rPr>
                <w:rFonts w:ascii="Times New Roman"/>
                <w:b w:val="false"/>
                <w:i w:val="false"/>
                <w:color w:val="000000"/>
                <w:sz w:val="20"/>
              </w:rPr>
              <w:t>
</w:t>
            </w:r>
            <w:r>
              <w:rPr>
                <w:rFonts w:ascii="Times New Roman"/>
                <w:b w:val="false"/>
                <w:i w:val="false"/>
                <w:color w:val="000000"/>
                <w:sz w:val="20"/>
              </w:rPr>
              <w:t>Срок представления – 30 марта, за январь-июнь – 25 июля</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72" w:id="89"/>
    <w:p>
      <w:pPr>
        <w:spacing w:after="0"/>
        <w:ind w:left="0"/>
        <w:jc w:val="both"/>
      </w:pPr>
      <w:r>
        <w:rPr>
          <w:rFonts w:ascii="Times New Roman"/>
          <w:b w:val="false"/>
          <w:i w:val="false"/>
          <w:color w:val="000000"/>
          <w:sz w:val="28"/>
        </w:rPr>
        <w:t>
</w:t>
      </w:r>
      <w:r>
        <w:rPr>
          <w:rFonts w:ascii="Times New Roman"/>
          <w:b/>
          <w:i w:val="false"/>
          <w:color w:val="000000"/>
          <w:sz w:val="28"/>
        </w:rPr>
        <w:t>1. Көрсетілген қызмет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оказанных услуг, тысяч тенге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164"/>
        <w:gridCol w:w="1082"/>
        <w:gridCol w:w="2840"/>
        <w:gridCol w:w="1758"/>
        <w:gridCol w:w="2842"/>
      </w:tblGrid>
      <w:tr>
        <w:trPr>
          <w:trHeight w:val="39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ОКЭД</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w:t>
            </w:r>
            <w:r>
              <w:rPr>
                <w:rFonts w:ascii="Times New Roman"/>
                <w:b/>
                <w:i w:val="false"/>
                <w:color w:val="000000"/>
                <w:sz w:val="20"/>
              </w:rPr>
              <w:t xml:space="preserve">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оказанных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rPr>
                <w:rFonts w:ascii="Times New Roman"/>
                <w:b/>
                <w:i w:val="false"/>
                <w:color w:val="000000"/>
                <w:sz w:val="20"/>
              </w:rPr>
              <w:t xml:space="preserve"> қаражаты</w:t>
            </w:r>
            <w:r>
              <w:br/>
            </w:r>
            <w:r>
              <w:rPr>
                <w:rFonts w:ascii="Times New Roman"/>
                <w:b w:val="false"/>
                <w:i w:val="false"/>
                <w:color w:val="000000"/>
                <w:sz w:val="20"/>
              </w:rPr>
              <w:t>
</w:t>
            </w:r>
            <w:r>
              <w:rPr>
                <w:rFonts w:ascii="Times New Roman"/>
                <w:b w:val="false"/>
                <w:i w:val="false"/>
                <w:color w:val="000000"/>
                <w:sz w:val="20"/>
              </w:rPr>
              <w:t xml:space="preserve">средства </w:t>
            </w:r>
            <w:r>
              <w:rPr>
                <w:rFonts w:ascii="Times New Roman"/>
                <w:b w:val="false"/>
                <w:i w:val="false"/>
                <w:color w:val="000000"/>
                <w:sz w:val="20"/>
              </w:rPr>
              <w:t>населения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тұтынушылардың</w:t>
            </w:r>
            <w:r>
              <w:rPr>
                <w:rFonts w:ascii="Times New Roman"/>
                <w:b/>
                <w:i w:val="false"/>
                <w:color w:val="000000"/>
                <w:sz w:val="20"/>
              </w:rPr>
              <w:t xml:space="preserve"> басқа санаттарының</w:t>
            </w:r>
            <w:r>
              <w:rPr>
                <w:rFonts w:ascii="Times New Roman"/>
                <w:b/>
                <w:i w:val="false"/>
                <w:color w:val="000000"/>
                <w:sz w:val="20"/>
              </w:rPr>
              <w:t xml:space="preserve"> қаражаты</w:t>
            </w:r>
            <w:r>
              <w:br/>
            </w:r>
            <w:r>
              <w:rPr>
                <w:rFonts w:ascii="Times New Roman"/>
                <w:b w:val="false"/>
                <w:i w:val="false"/>
                <w:color w:val="000000"/>
                <w:sz w:val="20"/>
              </w:rPr>
              <w:t>
</w:t>
            </w:r>
            <w:r>
              <w:rPr>
                <w:rFonts w:ascii="Times New Roman"/>
                <w:b w:val="false"/>
                <w:i w:val="false"/>
                <w:color w:val="000000"/>
                <w:sz w:val="20"/>
              </w:rPr>
              <w:t xml:space="preserve">средства других </w:t>
            </w:r>
            <w:r>
              <w:rPr>
                <w:rFonts w:ascii="Times New Roman"/>
                <w:b w:val="false"/>
                <w:i w:val="false"/>
                <w:color w:val="000000"/>
                <w:sz w:val="20"/>
              </w:rPr>
              <w:t xml:space="preserve">категорий потребителей </w:t>
            </w:r>
            <w:r>
              <w:rPr>
                <w:rFonts w:ascii="Times New Roman"/>
                <w:b w:val="false"/>
                <w:i w:val="false"/>
                <w:color w:val="000000"/>
                <w:sz w:val="20"/>
              </w:rPr>
              <w:t>услуг</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90"/>
    <w:p>
      <w:pPr>
        <w:spacing w:after="0"/>
        <w:ind w:left="0"/>
        <w:jc w:val="both"/>
      </w:pPr>
      <w:r>
        <w:rPr>
          <w:rFonts w:ascii="Times New Roman"/>
          <w:b w:val="false"/>
          <w:i w:val="false"/>
          <w:color w:val="000000"/>
          <w:sz w:val="28"/>
        </w:rPr>
        <w:t>
</w:t>
      </w:r>
      <w:r>
        <w:rPr>
          <w:rFonts w:ascii="Times New Roman"/>
          <w:b/>
          <w:i w:val="false"/>
          <w:color w:val="000000"/>
          <w:sz w:val="28"/>
        </w:rPr>
        <w:t>2. Қызмет көрсету саласында кәсіпорындар желілерінің нақты барын көрсетіңіз, бірлік (жылына бір рет толтырылады)</w:t>
      </w:r>
      <w:r>
        <w:br/>
      </w:r>
      <w:r>
        <w:rPr>
          <w:rFonts w:ascii="Times New Roman"/>
          <w:b w:val="false"/>
          <w:i w:val="false"/>
          <w:color w:val="000000"/>
          <w:sz w:val="28"/>
        </w:rPr>
        <w:t>
</w:t>
      </w:r>
      <w:r>
        <w:rPr>
          <w:rFonts w:ascii="Times New Roman"/>
          <w:b w:val="false"/>
          <w:i w:val="false"/>
          <w:color w:val="000000"/>
          <w:sz w:val="28"/>
        </w:rPr>
        <w:t>Укажите наличие сети предприятий сферы услуг, единиц (заполняется один раз в год)</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724"/>
        <w:gridCol w:w="6088"/>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 клубтары</w:t>
            </w:r>
            <w:r>
              <w:br/>
            </w:r>
            <w:r>
              <w:rPr>
                <w:rFonts w:ascii="Times New Roman"/>
                <w:b w:val="false"/>
                <w:i w:val="false"/>
                <w:color w:val="000000"/>
                <w:sz w:val="20"/>
              </w:rPr>
              <w:t>
</w:t>
            </w:r>
            <w:r>
              <w:rPr>
                <w:rFonts w:ascii="Times New Roman"/>
                <w:b w:val="false"/>
                <w:i w:val="false"/>
                <w:color w:val="000000"/>
                <w:sz w:val="20"/>
              </w:rPr>
              <w:t>Компьютерные клубы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клубтары</w:t>
            </w:r>
            <w:r>
              <w:br/>
            </w:r>
            <w:r>
              <w:rPr>
                <w:rFonts w:ascii="Times New Roman"/>
                <w:b w:val="false"/>
                <w:i w:val="false"/>
                <w:color w:val="000000"/>
                <w:sz w:val="20"/>
              </w:rPr>
              <w:t>
</w:t>
            </w:r>
            <w:r>
              <w:rPr>
                <w:rFonts w:ascii="Times New Roman"/>
                <w:b w:val="false"/>
                <w:i w:val="false"/>
                <w:color w:val="000000"/>
                <w:sz w:val="20"/>
              </w:rPr>
              <w:t>"Интернет" клубы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 салоны</w:t>
            </w:r>
            <w:r>
              <w:br/>
            </w:r>
            <w:r>
              <w:rPr>
                <w:rFonts w:ascii="Times New Roman"/>
                <w:b w:val="false"/>
                <w:i w:val="false"/>
                <w:color w:val="000000"/>
                <w:sz w:val="20"/>
              </w:rPr>
              <w:t>
</w:t>
            </w:r>
            <w:r>
              <w:rPr>
                <w:rFonts w:ascii="Times New Roman"/>
                <w:b w:val="false"/>
                <w:i w:val="false"/>
                <w:color w:val="000000"/>
                <w:sz w:val="20"/>
              </w:rPr>
              <w:t>Салон игровых автоматов</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және сұлулық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тазалау және кір жуатын үй</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Жарнамалық агенттіктер</w:t>
            </w:r>
            <w:r>
              <w:br/>
            </w:r>
            <w:r>
              <w:rPr>
                <w:rFonts w:ascii="Times New Roman"/>
                <w:b w:val="false"/>
                <w:i w:val="false"/>
                <w:color w:val="000000"/>
                <w:sz w:val="20"/>
              </w:rPr>
              <w:t>
</w:t>
            </w:r>
            <w:r>
              <w:rPr>
                <w:rFonts w:ascii="Times New Roman"/>
                <w:b w:val="false"/>
                <w:i w:val="false"/>
                <w:color w:val="000000"/>
                <w:sz w:val="20"/>
              </w:rPr>
              <w:t>Рекламные агентства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және жаттығу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Теннистік корттар</w:t>
            </w:r>
            <w:r>
              <w:br/>
            </w:r>
            <w:r>
              <w:rPr>
                <w:rFonts w:ascii="Times New Roman"/>
                <w:b w:val="false"/>
                <w:i w:val="false"/>
                <w:color w:val="000000"/>
                <w:sz w:val="20"/>
              </w:rPr>
              <w:t>
</w:t>
            </w:r>
            <w:r>
              <w:rPr>
                <w:rFonts w:ascii="Times New Roman"/>
                <w:b w:val="false"/>
                <w:i w:val="false"/>
                <w:color w:val="000000"/>
                <w:sz w:val="20"/>
              </w:rPr>
              <w:t>Теннисные корты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Гольф-клубтар</w:t>
            </w:r>
            <w:r>
              <w:br/>
            </w:r>
            <w:r>
              <w:rPr>
                <w:rFonts w:ascii="Times New Roman"/>
                <w:b w:val="false"/>
                <w:i w:val="false"/>
                <w:color w:val="000000"/>
                <w:sz w:val="20"/>
              </w:rPr>
              <w:t>
</w:t>
            </w:r>
            <w:r>
              <w:rPr>
                <w:rFonts w:ascii="Times New Roman"/>
                <w:b w:val="false"/>
                <w:i w:val="false"/>
                <w:color w:val="000000"/>
                <w:sz w:val="20"/>
              </w:rPr>
              <w:t>Гольф-клубы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Казинолар және ойын үйлері</w:t>
            </w:r>
            <w:r>
              <w:br/>
            </w:r>
            <w:r>
              <w:rPr>
                <w:rFonts w:ascii="Times New Roman"/>
                <w:b w:val="false"/>
                <w:i w:val="false"/>
                <w:color w:val="000000"/>
                <w:sz w:val="20"/>
              </w:rPr>
              <w:t>
</w:t>
            </w:r>
            <w:r>
              <w:rPr>
                <w:rFonts w:ascii="Times New Roman"/>
                <w:b w:val="false"/>
                <w:i w:val="false"/>
                <w:color w:val="000000"/>
                <w:sz w:val="20"/>
              </w:rPr>
              <w:t>Казино и игорные дома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Моншалар және сауналар</w:t>
            </w:r>
            <w:r>
              <w:br/>
            </w:r>
            <w:r>
              <w:rPr>
                <w:rFonts w:ascii="Times New Roman"/>
                <w:b w:val="false"/>
                <w:i w:val="false"/>
                <w:color w:val="000000"/>
                <w:sz w:val="20"/>
              </w:rPr>
              <w:t>
</w:t>
            </w:r>
            <w:r>
              <w:rPr>
                <w:rFonts w:ascii="Times New Roman"/>
                <w:b w:val="false"/>
                <w:i w:val="false"/>
                <w:color w:val="000000"/>
                <w:sz w:val="20"/>
              </w:rPr>
              <w:t>Бани и сауны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бюросы</w:t>
            </w:r>
            <w:r>
              <w:br/>
            </w:r>
            <w:r>
              <w:rPr>
                <w:rFonts w:ascii="Times New Roman"/>
                <w:b w:val="false"/>
                <w:i w:val="false"/>
                <w:color w:val="000000"/>
                <w:sz w:val="20"/>
              </w:rPr>
              <w:t>
</w:t>
            </w:r>
            <w:r>
              <w:rPr>
                <w:rFonts w:ascii="Times New Roman"/>
                <w:b w:val="false"/>
                <w:i w:val="false"/>
                <w:color w:val="000000"/>
                <w:sz w:val="20"/>
              </w:rPr>
              <w:t>Похоронные бюро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үйлері</w:t>
            </w:r>
            <w:r>
              <w:br/>
            </w:r>
            <w:r>
              <w:rPr>
                <w:rFonts w:ascii="Times New Roman"/>
                <w:b w:val="false"/>
                <w:i w:val="false"/>
                <w:color w:val="000000"/>
                <w:sz w:val="20"/>
              </w:rPr>
              <w:t>
</w:t>
            </w:r>
            <w:r>
              <w:rPr>
                <w:rFonts w:ascii="Times New Roman"/>
                <w:b w:val="false"/>
                <w:i w:val="false"/>
                <w:color w:val="000000"/>
                <w:sz w:val="20"/>
              </w:rPr>
              <w:t>Торговые дома</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w:t>
            </w:r>
            <w:r>
              <w:br/>
            </w:r>
            <w:r>
              <w:rPr>
                <w:rFonts w:ascii="Times New Roman"/>
                <w:b w:val="false"/>
                <w:i w:val="false"/>
                <w:color w:val="000000"/>
                <w:sz w:val="20"/>
              </w:rPr>
              <w:t>
</w:t>
            </w:r>
            <w:r>
              <w:rPr>
                <w:rFonts w:ascii="Times New Roman"/>
                <w:b w:val="false"/>
                <w:i w:val="false"/>
                <w:color w:val="000000"/>
                <w:sz w:val="20"/>
              </w:rPr>
              <w:t>Павильоны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 Тел.: 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                                               Адрес электронной  _____________________</w:t>
      </w:r>
      <w:r>
        <w:br/>
      </w:r>
      <w:r>
        <w:rPr>
          <w:rFonts w:ascii="Times New Roman"/>
          <w:b w:val="false"/>
          <w:i w:val="false"/>
          <w:color w:val="000000"/>
          <w:sz w:val="28"/>
        </w:rPr>
        <w:t>
</w:t>
      </w:r>
      <w:r>
        <w:rPr>
          <w:rFonts w:ascii="Times New Roman"/>
          <w:b w:val="false"/>
          <w:i w:val="false"/>
          <w:color w:val="000000"/>
          <w:sz w:val="28"/>
        </w:rPr>
        <w:t>                                               почты</w:t>
      </w:r>
      <w:r>
        <w:br/>
      </w: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____________________________________ Тел.________________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М.П</w:t>
      </w:r>
    </w:p>
    <w:bookmarkStart w:name="z452"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20 қыркүйектегі  </w:t>
      </w:r>
      <w:r>
        <w:br/>
      </w:r>
      <w:r>
        <w:rPr>
          <w:rFonts w:ascii="Times New Roman"/>
          <w:b w:val="false"/>
          <w:i w:val="false"/>
          <w:color w:val="000000"/>
          <w:sz w:val="28"/>
        </w:rPr>
        <w:t xml:space="preserve">
№ 264 бұйрығына 22-қосымша  </w:t>
      </w:r>
    </w:p>
    <w:bookmarkEnd w:id="91"/>
    <w:bookmarkStart w:name="z453" w:id="92"/>
    <w:p>
      <w:pPr>
        <w:spacing w:after="0"/>
        <w:ind w:left="0"/>
        <w:jc w:val="left"/>
      </w:pPr>
      <w:r>
        <w:rPr>
          <w:rFonts w:ascii="Times New Roman"/>
          <w:b/>
          <w:i w:val="false"/>
          <w:color w:val="000000"/>
        </w:rPr>
        <w:t xml:space="preserve"> 
«Көрсетілген қызметтер көлемі туралы жеке кәсіпкерлерді зерттеу» (коды 0632103, индексі К-020, кезеңділігі жартыжылдық, жылдық) жалпымемлекеттік статистикалық байқаудың статистикалық нысанын толтыру жөніндегі нұсқаулық</w:t>
      </w:r>
    </w:p>
    <w:bookmarkEnd w:id="92"/>
    <w:bookmarkStart w:name="z454" w:id="9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әзірленген және «Көрсетілген қызметтер көлемі туралы жеке кәсіпкерлерді зерттеу» (коды 0632103, индексі К-020, кезеңділігі жартыжылдық,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дара кәсіпкерлер – жеке тұлғалардың табыс алуға бағытталған, олардың өз меншігіне негізделген және жеке тұлғалардың атынан, олардың тәуекелімен және олардың мүліктік жауапкершілігімен жүзеге асырылатын бастамашылық қызметі.</w:t>
      </w:r>
      <w:r>
        <w:br/>
      </w:r>
      <w:r>
        <w:rPr>
          <w:rFonts w:ascii="Times New Roman"/>
          <w:b w:val="false"/>
          <w:i w:val="false"/>
          <w:color w:val="000000"/>
          <w:sz w:val="28"/>
        </w:rPr>
        <w:t>
</w:t>
      </w:r>
      <w:r>
        <w:rPr>
          <w:rFonts w:ascii="Times New Roman"/>
          <w:b w:val="false"/>
          <w:i w:val="false"/>
          <w:color w:val="000000"/>
          <w:sz w:val="28"/>
        </w:rPr>
        <w:t>
      2) дүкен – саудалық, қосалқы, әкімшілік-тұрмыстық жайлармен қамтамасыз етілген күрделі жеке құрылыс немесе оның бөлігі, сондай-ақ тауарларды сату үшін дайындауға арналған қабылдау, сақтау жайлары. Дүкендер мамандандырылған, мамандандырылмаған, әмбебап болып бөлінеді.</w:t>
      </w:r>
      <w:r>
        <w:br/>
      </w:r>
      <w:r>
        <w:rPr>
          <w:rFonts w:ascii="Times New Roman"/>
          <w:b w:val="false"/>
          <w:i w:val="false"/>
          <w:color w:val="000000"/>
          <w:sz w:val="28"/>
        </w:rPr>
        <w:t>
</w:t>
      </w:r>
      <w:r>
        <w:rPr>
          <w:rFonts w:ascii="Times New Roman"/>
          <w:b w:val="false"/>
          <w:i w:val="false"/>
          <w:color w:val="000000"/>
          <w:sz w:val="28"/>
        </w:rPr>
        <w:t>
      3) павильон – 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w:t>
      </w:r>
      <w:r>
        <w:rPr>
          <w:rFonts w:ascii="Times New Roman"/>
          <w:b w:val="false"/>
          <w:i w:val="false"/>
          <w:color w:val="000000"/>
          <w:sz w:val="28"/>
        </w:rPr>
        <w:t>
      4) сауда үйі сауда қызметіне арналған және сауда, әкімшілік-тұрмыстық және қойма жайлармен қамтамасыз етілген, және өз аумағының шегінде автокөлік құралдарының тұрақтары үшін алаңы бар, бүтіндей біркелкі басқарылатын қоғамдық тамақтандыру объектілері мен сауда объектілерінің жиынтығы орналасқан күрделі тұрақты құрылыс жатады.</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 номенклатурасының (бұдан әрі - 5-таңбалы ЭҚЖЖ) кодтарына сәйкес келесі қызмет түрлерімен айналысатын дара кәсіпкерлер толтырады:</w:t>
      </w:r>
      <w:r>
        <w:br/>
      </w:r>
      <w:r>
        <w:rPr>
          <w:rFonts w:ascii="Times New Roman"/>
          <w:b w:val="false"/>
          <w:i w:val="false"/>
          <w:color w:val="000000"/>
          <w:sz w:val="28"/>
        </w:rPr>
        <w:t>
</w:t>
      </w:r>
      <w:r>
        <w:rPr>
          <w:rFonts w:ascii="Times New Roman"/>
          <w:b w:val="false"/>
          <w:i w:val="false"/>
          <w:color w:val="000000"/>
          <w:sz w:val="28"/>
        </w:rPr>
        <w:t>
      59.14.0 - кинофильмдер көрсету бойынша қызмет</w:t>
      </w:r>
      <w:r>
        <w:br/>
      </w:r>
      <w:r>
        <w:rPr>
          <w:rFonts w:ascii="Times New Roman"/>
          <w:b w:val="false"/>
          <w:i w:val="false"/>
          <w:color w:val="000000"/>
          <w:sz w:val="28"/>
        </w:rPr>
        <w:t>
</w:t>
      </w:r>
      <w:r>
        <w:rPr>
          <w:rFonts w:ascii="Times New Roman"/>
          <w:b w:val="false"/>
          <w:i w:val="false"/>
          <w:color w:val="000000"/>
          <w:sz w:val="28"/>
        </w:rPr>
        <w:t>
      59.20.0 - фонограммалар мен музыкалық жазбаларды шығару бойынша қызмет</w:t>
      </w:r>
      <w:r>
        <w:br/>
      </w:r>
      <w:r>
        <w:rPr>
          <w:rFonts w:ascii="Times New Roman"/>
          <w:b w:val="false"/>
          <w:i w:val="false"/>
          <w:color w:val="000000"/>
          <w:sz w:val="28"/>
        </w:rPr>
        <w:t>
</w:t>
      </w:r>
      <w:r>
        <w:rPr>
          <w:rFonts w:ascii="Times New Roman"/>
          <w:b w:val="false"/>
          <w:i w:val="false"/>
          <w:color w:val="000000"/>
          <w:sz w:val="28"/>
        </w:rPr>
        <w:t>
      62.01.1 - бағдарламалық қамтамасыз етуді әзірлеу</w:t>
      </w:r>
      <w:r>
        <w:br/>
      </w:r>
      <w:r>
        <w:rPr>
          <w:rFonts w:ascii="Times New Roman"/>
          <w:b w:val="false"/>
          <w:i w:val="false"/>
          <w:color w:val="000000"/>
          <w:sz w:val="28"/>
        </w:rPr>
        <w:t>
</w:t>
      </w:r>
      <w:r>
        <w:rPr>
          <w:rFonts w:ascii="Times New Roman"/>
          <w:b w:val="false"/>
          <w:i w:val="false"/>
          <w:color w:val="000000"/>
          <w:sz w:val="28"/>
        </w:rPr>
        <w:t>
      62.01.2 – бағдарламалық қамтамасыз етуді сүйемелдеу</w:t>
      </w:r>
      <w:r>
        <w:br/>
      </w:r>
      <w:r>
        <w:rPr>
          <w:rFonts w:ascii="Times New Roman"/>
          <w:b w:val="false"/>
          <w:i w:val="false"/>
          <w:color w:val="000000"/>
          <w:sz w:val="28"/>
        </w:rPr>
        <w:t>
</w:t>
      </w:r>
      <w:r>
        <w:rPr>
          <w:rFonts w:ascii="Times New Roman"/>
          <w:b w:val="false"/>
          <w:i w:val="false"/>
          <w:color w:val="000000"/>
          <w:sz w:val="28"/>
        </w:rPr>
        <w:t>
      62.02.0 - компьютерлік технологиялар саласындағы кеңес беру қызметтері</w:t>
      </w:r>
      <w:r>
        <w:br/>
      </w:r>
      <w:r>
        <w:rPr>
          <w:rFonts w:ascii="Times New Roman"/>
          <w:b w:val="false"/>
          <w:i w:val="false"/>
          <w:color w:val="000000"/>
          <w:sz w:val="28"/>
        </w:rPr>
        <w:t>
</w:t>
      </w:r>
      <w:r>
        <w:rPr>
          <w:rFonts w:ascii="Times New Roman"/>
          <w:b w:val="false"/>
          <w:i w:val="false"/>
          <w:color w:val="000000"/>
          <w:sz w:val="28"/>
        </w:rPr>
        <w:t>
      62.09.0 - ақпараттық технологиялар мен компьютерлік жүйелер саласындағы қызметтің басқа түрлері</w:t>
      </w:r>
      <w:r>
        <w:br/>
      </w:r>
      <w:r>
        <w:rPr>
          <w:rFonts w:ascii="Times New Roman"/>
          <w:b w:val="false"/>
          <w:i w:val="false"/>
          <w:color w:val="000000"/>
          <w:sz w:val="28"/>
        </w:rPr>
        <w:t>
</w:t>
      </w:r>
      <w:r>
        <w:rPr>
          <w:rFonts w:ascii="Times New Roman"/>
          <w:b w:val="false"/>
          <w:i w:val="false"/>
          <w:color w:val="000000"/>
          <w:sz w:val="28"/>
        </w:rPr>
        <w:t>
      68.20.0 - жалға беру және жеке меншік немесе жалданатын жылжымайтын мүлікті пайдалану</w:t>
      </w:r>
      <w:r>
        <w:br/>
      </w:r>
      <w:r>
        <w:rPr>
          <w:rFonts w:ascii="Times New Roman"/>
          <w:b w:val="false"/>
          <w:i w:val="false"/>
          <w:color w:val="000000"/>
          <w:sz w:val="28"/>
        </w:rPr>
        <w:t>
</w:t>
      </w:r>
      <w:r>
        <w:rPr>
          <w:rFonts w:ascii="Times New Roman"/>
          <w:b w:val="false"/>
          <w:i w:val="false"/>
          <w:color w:val="000000"/>
          <w:sz w:val="28"/>
        </w:rPr>
        <w:t>
      68.31.1 - өндірістік-техникалық мақсаттағы жылжымайтын мүлікті сатып алу-сату және жалға беру кезіндегі делдалдық қызмет көрсету</w:t>
      </w:r>
      <w:r>
        <w:br/>
      </w:r>
      <w:r>
        <w:rPr>
          <w:rFonts w:ascii="Times New Roman"/>
          <w:b w:val="false"/>
          <w:i w:val="false"/>
          <w:color w:val="000000"/>
          <w:sz w:val="28"/>
        </w:rPr>
        <w:t>
</w:t>
      </w:r>
      <w:r>
        <w:rPr>
          <w:rFonts w:ascii="Times New Roman"/>
          <w:b w:val="false"/>
          <w:i w:val="false"/>
          <w:color w:val="000000"/>
          <w:sz w:val="28"/>
        </w:rPr>
        <w:t>
      68.31.2 - өндірістік емес мақсаттағы басқа да жылжымайтын мүлікті сатып алу-сату және жалға беру кезіндегі делдалдық қызмет көрсету</w:t>
      </w:r>
      <w:r>
        <w:br/>
      </w:r>
      <w:r>
        <w:rPr>
          <w:rFonts w:ascii="Times New Roman"/>
          <w:b w:val="false"/>
          <w:i w:val="false"/>
          <w:color w:val="000000"/>
          <w:sz w:val="28"/>
        </w:rPr>
        <w:t>
</w:t>
      </w:r>
      <w:r>
        <w:rPr>
          <w:rFonts w:ascii="Times New Roman"/>
          <w:b w:val="false"/>
          <w:i w:val="false"/>
          <w:color w:val="000000"/>
          <w:sz w:val="28"/>
        </w:rPr>
        <w:t>
      69.20.0 - бухгалтерлік есепке алу және аудит саласындағы қызмет; салық салу бойынша кеңес беру</w:t>
      </w:r>
      <w:r>
        <w:br/>
      </w:r>
      <w:r>
        <w:rPr>
          <w:rFonts w:ascii="Times New Roman"/>
          <w:b w:val="false"/>
          <w:i w:val="false"/>
          <w:color w:val="000000"/>
          <w:sz w:val="28"/>
        </w:rPr>
        <w:t>
</w:t>
      </w:r>
      <w:r>
        <w:rPr>
          <w:rFonts w:ascii="Times New Roman"/>
          <w:b w:val="false"/>
          <w:i w:val="false"/>
          <w:color w:val="000000"/>
          <w:sz w:val="28"/>
        </w:rPr>
        <w:t>
      73.11.0 - жарнама агенттіктерінің қызметі</w:t>
      </w:r>
      <w:r>
        <w:br/>
      </w:r>
      <w:r>
        <w:rPr>
          <w:rFonts w:ascii="Times New Roman"/>
          <w:b w:val="false"/>
          <w:i w:val="false"/>
          <w:color w:val="000000"/>
          <w:sz w:val="28"/>
        </w:rPr>
        <w:t>
</w:t>
      </w:r>
      <w:r>
        <w:rPr>
          <w:rFonts w:ascii="Times New Roman"/>
          <w:b w:val="false"/>
          <w:i w:val="false"/>
          <w:color w:val="000000"/>
          <w:sz w:val="28"/>
        </w:rPr>
        <w:t>
      73.12.0 - бұқаралық ақпарат құралдарында жарнама беру</w:t>
      </w:r>
      <w:r>
        <w:br/>
      </w:r>
      <w:r>
        <w:rPr>
          <w:rFonts w:ascii="Times New Roman"/>
          <w:b w:val="false"/>
          <w:i w:val="false"/>
          <w:color w:val="000000"/>
          <w:sz w:val="28"/>
        </w:rPr>
        <w:t>
</w:t>
      </w:r>
      <w:r>
        <w:rPr>
          <w:rFonts w:ascii="Times New Roman"/>
          <w:b w:val="false"/>
          <w:i w:val="false"/>
          <w:color w:val="000000"/>
          <w:sz w:val="28"/>
        </w:rPr>
        <w:t>
      74.20.0 - фотография саласындағы қызмет</w:t>
      </w:r>
      <w:r>
        <w:br/>
      </w:r>
      <w:r>
        <w:rPr>
          <w:rFonts w:ascii="Times New Roman"/>
          <w:b w:val="false"/>
          <w:i w:val="false"/>
          <w:color w:val="000000"/>
          <w:sz w:val="28"/>
        </w:rPr>
        <w:t>
</w:t>
      </w:r>
      <w:r>
        <w:rPr>
          <w:rFonts w:ascii="Times New Roman"/>
          <w:b w:val="false"/>
          <w:i w:val="false"/>
          <w:color w:val="000000"/>
          <w:sz w:val="28"/>
        </w:rPr>
        <w:t>
      74.30.0 - аударма (жазбаша және ауызша) ісі</w:t>
      </w:r>
      <w:r>
        <w:br/>
      </w:r>
      <w:r>
        <w:rPr>
          <w:rFonts w:ascii="Times New Roman"/>
          <w:b w:val="false"/>
          <w:i w:val="false"/>
          <w:color w:val="000000"/>
          <w:sz w:val="28"/>
        </w:rPr>
        <w:t>
</w:t>
      </w:r>
      <w:r>
        <w:rPr>
          <w:rFonts w:ascii="Times New Roman"/>
          <w:b w:val="false"/>
          <w:i w:val="false"/>
          <w:color w:val="000000"/>
          <w:sz w:val="28"/>
        </w:rPr>
        <w:t>
      74.90.9 – басқа санаттарға енгізілмеген басқа да кәсіби, ғылыми және техникалық қызмет</w:t>
      </w:r>
      <w:r>
        <w:br/>
      </w:r>
      <w:r>
        <w:rPr>
          <w:rFonts w:ascii="Times New Roman"/>
          <w:b w:val="false"/>
          <w:i w:val="false"/>
          <w:color w:val="000000"/>
          <w:sz w:val="28"/>
        </w:rPr>
        <w:t>
</w:t>
      </w:r>
      <w:r>
        <w:rPr>
          <w:rFonts w:ascii="Times New Roman"/>
          <w:b w:val="false"/>
          <w:i w:val="false"/>
          <w:color w:val="000000"/>
          <w:sz w:val="28"/>
        </w:rPr>
        <w:t>
      75.00.0 - ветеринарлық қызмет</w:t>
      </w:r>
      <w:r>
        <w:br/>
      </w:r>
      <w:r>
        <w:rPr>
          <w:rFonts w:ascii="Times New Roman"/>
          <w:b w:val="false"/>
          <w:i w:val="false"/>
          <w:color w:val="000000"/>
          <w:sz w:val="28"/>
        </w:rPr>
        <w:t>
</w:t>
      </w:r>
      <w:r>
        <w:rPr>
          <w:rFonts w:ascii="Times New Roman"/>
          <w:b w:val="false"/>
          <w:i w:val="false"/>
          <w:color w:val="000000"/>
          <w:sz w:val="28"/>
        </w:rPr>
        <w:t>
      77.11.0 – автомобильдер мен жеңіл автомобильдерді жалға алу және жалға беру</w:t>
      </w:r>
      <w:r>
        <w:br/>
      </w:r>
      <w:r>
        <w:rPr>
          <w:rFonts w:ascii="Times New Roman"/>
          <w:b w:val="false"/>
          <w:i w:val="false"/>
          <w:color w:val="000000"/>
          <w:sz w:val="28"/>
        </w:rPr>
        <w:t>
</w:t>
      </w:r>
      <w:r>
        <w:rPr>
          <w:rFonts w:ascii="Times New Roman"/>
          <w:b w:val="false"/>
          <w:i w:val="false"/>
          <w:color w:val="000000"/>
          <w:sz w:val="28"/>
        </w:rPr>
        <w:t>
      77.12.0 - жүк көліктерін жалға алу және жалға беру</w:t>
      </w:r>
      <w:r>
        <w:br/>
      </w:r>
      <w:r>
        <w:rPr>
          <w:rFonts w:ascii="Times New Roman"/>
          <w:b w:val="false"/>
          <w:i w:val="false"/>
          <w:color w:val="000000"/>
          <w:sz w:val="28"/>
        </w:rPr>
        <w:t>
</w:t>
      </w:r>
      <w:r>
        <w:rPr>
          <w:rFonts w:ascii="Times New Roman"/>
          <w:b w:val="false"/>
          <w:i w:val="false"/>
          <w:color w:val="000000"/>
          <w:sz w:val="28"/>
        </w:rPr>
        <w:t>
      77.21.0 - ойын-сауық және спорттық құрал-саймандарды жалдау және жалға алу</w:t>
      </w:r>
      <w:r>
        <w:br/>
      </w:r>
      <w:r>
        <w:rPr>
          <w:rFonts w:ascii="Times New Roman"/>
          <w:b w:val="false"/>
          <w:i w:val="false"/>
          <w:color w:val="000000"/>
          <w:sz w:val="28"/>
        </w:rPr>
        <w:t>
</w:t>
      </w:r>
      <w:r>
        <w:rPr>
          <w:rFonts w:ascii="Times New Roman"/>
          <w:b w:val="false"/>
          <w:i w:val="false"/>
          <w:color w:val="000000"/>
          <w:sz w:val="28"/>
        </w:rPr>
        <w:t>
      77.22.0 - бейне жазбалар мен дискілерді жалға беру</w:t>
      </w:r>
      <w:r>
        <w:br/>
      </w:r>
      <w:r>
        <w:rPr>
          <w:rFonts w:ascii="Times New Roman"/>
          <w:b w:val="false"/>
          <w:i w:val="false"/>
          <w:color w:val="000000"/>
          <w:sz w:val="28"/>
        </w:rPr>
        <w:t>
</w:t>
      </w:r>
      <w:r>
        <w:rPr>
          <w:rFonts w:ascii="Times New Roman"/>
          <w:b w:val="false"/>
          <w:i w:val="false"/>
          <w:color w:val="000000"/>
          <w:sz w:val="28"/>
        </w:rPr>
        <w:t>
      77.29.0 - жеке тұтынатын өзге заттарды және тұрмыстық тауарларды жалға беру және жалға алу</w:t>
      </w:r>
      <w:r>
        <w:br/>
      </w:r>
      <w:r>
        <w:rPr>
          <w:rFonts w:ascii="Times New Roman"/>
          <w:b w:val="false"/>
          <w:i w:val="false"/>
          <w:color w:val="000000"/>
          <w:sz w:val="28"/>
        </w:rPr>
        <w:t>
</w:t>
      </w:r>
      <w:r>
        <w:rPr>
          <w:rFonts w:ascii="Times New Roman"/>
          <w:b w:val="false"/>
          <w:i w:val="false"/>
          <w:color w:val="000000"/>
          <w:sz w:val="28"/>
        </w:rPr>
        <w:t xml:space="preserve">
      77.31.0 – ауыл шаруашылығы техникасы мен жабдықтарын жалға алу және жалға беру </w:t>
      </w:r>
      <w:r>
        <w:br/>
      </w:r>
      <w:r>
        <w:rPr>
          <w:rFonts w:ascii="Times New Roman"/>
          <w:b w:val="false"/>
          <w:i w:val="false"/>
          <w:color w:val="000000"/>
          <w:sz w:val="28"/>
        </w:rPr>
        <w:t>
</w:t>
      </w:r>
      <w:r>
        <w:rPr>
          <w:rFonts w:ascii="Times New Roman"/>
          <w:b w:val="false"/>
          <w:i w:val="false"/>
          <w:color w:val="000000"/>
          <w:sz w:val="28"/>
        </w:rPr>
        <w:t>
      77.33.0 - есептеуіш техниканы қоса алғанда, кеңсе машиналары мен жабдықтарды жалдау және жалға беру</w:t>
      </w:r>
      <w:r>
        <w:br/>
      </w:r>
      <w:r>
        <w:rPr>
          <w:rFonts w:ascii="Times New Roman"/>
          <w:b w:val="false"/>
          <w:i w:val="false"/>
          <w:color w:val="000000"/>
          <w:sz w:val="28"/>
        </w:rPr>
        <w:t>
</w:t>
      </w:r>
      <w:r>
        <w:rPr>
          <w:rFonts w:ascii="Times New Roman"/>
          <w:b w:val="false"/>
          <w:i w:val="false"/>
          <w:color w:val="000000"/>
          <w:sz w:val="28"/>
        </w:rPr>
        <w:t>
      80.10.0 - жеке күзет қызметінің жұмысы</w:t>
      </w:r>
      <w:r>
        <w:br/>
      </w:r>
      <w:r>
        <w:rPr>
          <w:rFonts w:ascii="Times New Roman"/>
          <w:b w:val="false"/>
          <w:i w:val="false"/>
          <w:color w:val="000000"/>
          <w:sz w:val="28"/>
        </w:rPr>
        <w:t>
</w:t>
      </w:r>
      <w:r>
        <w:rPr>
          <w:rFonts w:ascii="Times New Roman"/>
          <w:b w:val="false"/>
          <w:i w:val="false"/>
          <w:color w:val="000000"/>
          <w:sz w:val="28"/>
        </w:rPr>
        <w:t>
      80.30.0 - тергеу жүргізу жөніндегі қызмет</w:t>
      </w:r>
      <w:r>
        <w:br/>
      </w:r>
      <w:r>
        <w:rPr>
          <w:rFonts w:ascii="Times New Roman"/>
          <w:b w:val="false"/>
          <w:i w:val="false"/>
          <w:color w:val="000000"/>
          <w:sz w:val="28"/>
        </w:rPr>
        <w:t>
</w:t>
      </w:r>
      <w:r>
        <w:rPr>
          <w:rFonts w:ascii="Times New Roman"/>
          <w:b w:val="false"/>
          <w:i w:val="false"/>
          <w:color w:val="000000"/>
          <w:sz w:val="28"/>
        </w:rPr>
        <w:t>
      82.19.0 - фотокөшірмелеу жұмыстары, құжаттамалар дайындау және мамандандырылған кеңселік қызмет көрсетудің өзге де түрлері</w:t>
      </w:r>
      <w:r>
        <w:br/>
      </w:r>
      <w:r>
        <w:rPr>
          <w:rFonts w:ascii="Times New Roman"/>
          <w:b w:val="false"/>
          <w:i w:val="false"/>
          <w:color w:val="000000"/>
          <w:sz w:val="28"/>
        </w:rPr>
        <w:t>
</w:t>
      </w:r>
      <w:r>
        <w:rPr>
          <w:rFonts w:ascii="Times New Roman"/>
          <w:b w:val="false"/>
          <w:i w:val="false"/>
          <w:color w:val="000000"/>
          <w:sz w:val="28"/>
        </w:rPr>
        <w:t>
      82.92.0 - буып-түю</w:t>
      </w:r>
      <w:r>
        <w:br/>
      </w:r>
      <w:r>
        <w:rPr>
          <w:rFonts w:ascii="Times New Roman"/>
          <w:b w:val="false"/>
          <w:i w:val="false"/>
          <w:color w:val="000000"/>
          <w:sz w:val="28"/>
        </w:rPr>
        <w:t>
</w:t>
      </w:r>
      <w:r>
        <w:rPr>
          <w:rFonts w:ascii="Times New Roman"/>
          <w:b w:val="false"/>
          <w:i w:val="false"/>
          <w:color w:val="000000"/>
          <w:sz w:val="28"/>
        </w:rPr>
        <w:t>
      82.99.0 - басқа санаттарға енгізілмеген шаруашылық қызметіне қосалқы қызмет көрсетудің басқа түрлері</w:t>
      </w:r>
      <w:r>
        <w:br/>
      </w:r>
      <w:r>
        <w:rPr>
          <w:rFonts w:ascii="Times New Roman"/>
          <w:b w:val="false"/>
          <w:i w:val="false"/>
          <w:color w:val="000000"/>
          <w:sz w:val="28"/>
        </w:rPr>
        <w:t>
</w:t>
      </w:r>
      <w:r>
        <w:rPr>
          <w:rFonts w:ascii="Times New Roman"/>
          <w:b w:val="false"/>
          <w:i w:val="false"/>
          <w:color w:val="000000"/>
          <w:sz w:val="28"/>
        </w:rPr>
        <w:t>
      90.01.1 – театр қызметі</w:t>
      </w:r>
      <w:r>
        <w:br/>
      </w:r>
      <w:r>
        <w:rPr>
          <w:rFonts w:ascii="Times New Roman"/>
          <w:b w:val="false"/>
          <w:i w:val="false"/>
          <w:color w:val="000000"/>
          <w:sz w:val="28"/>
        </w:rPr>
        <w:t>
</w:t>
      </w:r>
      <w:r>
        <w:rPr>
          <w:rFonts w:ascii="Times New Roman"/>
          <w:b w:val="false"/>
          <w:i w:val="false"/>
          <w:color w:val="000000"/>
          <w:sz w:val="28"/>
        </w:rPr>
        <w:t>
      90.01.2 - концерт қызметі</w:t>
      </w:r>
      <w:r>
        <w:br/>
      </w:r>
      <w:r>
        <w:rPr>
          <w:rFonts w:ascii="Times New Roman"/>
          <w:b w:val="false"/>
          <w:i w:val="false"/>
          <w:color w:val="000000"/>
          <w:sz w:val="28"/>
        </w:rPr>
        <w:t>
</w:t>
      </w:r>
      <w:r>
        <w:rPr>
          <w:rFonts w:ascii="Times New Roman"/>
          <w:b w:val="false"/>
          <w:i w:val="false"/>
          <w:color w:val="000000"/>
          <w:sz w:val="28"/>
        </w:rPr>
        <w:t>
      90.03.0 - цирк қызметі</w:t>
      </w:r>
      <w:r>
        <w:br/>
      </w:r>
      <w:r>
        <w:rPr>
          <w:rFonts w:ascii="Times New Roman"/>
          <w:b w:val="false"/>
          <w:i w:val="false"/>
          <w:color w:val="000000"/>
          <w:sz w:val="28"/>
        </w:rPr>
        <w:t>
</w:t>
      </w:r>
      <w:r>
        <w:rPr>
          <w:rFonts w:ascii="Times New Roman"/>
          <w:b w:val="false"/>
          <w:i w:val="false"/>
          <w:color w:val="000000"/>
          <w:sz w:val="28"/>
        </w:rPr>
        <w:t>
      91.01.2 - оқырмандар залын, лекторийлер, көрсету залдарының қызметін қоса алғанда кітапхана қызметі</w:t>
      </w:r>
      <w:r>
        <w:br/>
      </w:r>
      <w:r>
        <w:rPr>
          <w:rFonts w:ascii="Times New Roman"/>
          <w:b w:val="false"/>
          <w:i w:val="false"/>
          <w:color w:val="000000"/>
          <w:sz w:val="28"/>
        </w:rPr>
        <w:t>
</w:t>
      </w:r>
      <w:r>
        <w:rPr>
          <w:rFonts w:ascii="Times New Roman"/>
          <w:b w:val="false"/>
          <w:i w:val="false"/>
          <w:color w:val="000000"/>
          <w:sz w:val="28"/>
        </w:rPr>
        <w:t>
      92.00.0 - құмар ойындар және бәс тігуді ұйымдастыру қызметі</w:t>
      </w:r>
      <w:r>
        <w:br/>
      </w:r>
      <w:r>
        <w:rPr>
          <w:rFonts w:ascii="Times New Roman"/>
          <w:b w:val="false"/>
          <w:i w:val="false"/>
          <w:color w:val="000000"/>
          <w:sz w:val="28"/>
        </w:rPr>
        <w:t>
</w:t>
      </w:r>
      <w:r>
        <w:rPr>
          <w:rFonts w:ascii="Times New Roman"/>
          <w:b w:val="false"/>
          <w:i w:val="false"/>
          <w:color w:val="000000"/>
          <w:sz w:val="28"/>
        </w:rPr>
        <w:t>
      93.12.0 - спорт клубтарының қызметі</w:t>
      </w:r>
      <w:r>
        <w:br/>
      </w:r>
      <w:r>
        <w:rPr>
          <w:rFonts w:ascii="Times New Roman"/>
          <w:b w:val="false"/>
          <w:i w:val="false"/>
          <w:color w:val="000000"/>
          <w:sz w:val="28"/>
        </w:rPr>
        <w:t>
</w:t>
      </w:r>
      <w:r>
        <w:rPr>
          <w:rFonts w:ascii="Times New Roman"/>
          <w:b w:val="false"/>
          <w:i w:val="false"/>
          <w:color w:val="000000"/>
          <w:sz w:val="28"/>
        </w:rPr>
        <w:t>
      93.13.0 - фитнесс-клубтардың қызметі</w:t>
      </w:r>
      <w:r>
        <w:br/>
      </w:r>
      <w:r>
        <w:rPr>
          <w:rFonts w:ascii="Times New Roman"/>
          <w:b w:val="false"/>
          <w:i w:val="false"/>
          <w:color w:val="000000"/>
          <w:sz w:val="28"/>
        </w:rPr>
        <w:t>
</w:t>
      </w:r>
      <w:r>
        <w:rPr>
          <w:rFonts w:ascii="Times New Roman"/>
          <w:b w:val="false"/>
          <w:i w:val="false"/>
          <w:color w:val="000000"/>
          <w:sz w:val="28"/>
        </w:rPr>
        <w:t>
      93.19.0 - спорт саласындағы өзге қызмет</w:t>
      </w:r>
      <w:r>
        <w:br/>
      </w:r>
      <w:r>
        <w:rPr>
          <w:rFonts w:ascii="Times New Roman"/>
          <w:b w:val="false"/>
          <w:i w:val="false"/>
          <w:color w:val="000000"/>
          <w:sz w:val="28"/>
        </w:rPr>
        <w:t>
</w:t>
      </w:r>
      <w:r>
        <w:rPr>
          <w:rFonts w:ascii="Times New Roman"/>
          <w:b w:val="false"/>
          <w:i w:val="false"/>
          <w:color w:val="000000"/>
          <w:sz w:val="28"/>
        </w:rPr>
        <w:t>
      93.21.0 - мәдени және демалыс саябақтары мен тақырыптық саябақтардың қызметі</w:t>
      </w:r>
      <w:r>
        <w:br/>
      </w:r>
      <w:r>
        <w:rPr>
          <w:rFonts w:ascii="Times New Roman"/>
          <w:b w:val="false"/>
          <w:i w:val="false"/>
          <w:color w:val="000000"/>
          <w:sz w:val="28"/>
        </w:rPr>
        <w:t>
</w:t>
      </w:r>
      <w:r>
        <w:rPr>
          <w:rFonts w:ascii="Times New Roman"/>
          <w:b w:val="false"/>
          <w:i w:val="false"/>
          <w:color w:val="000000"/>
          <w:sz w:val="28"/>
        </w:rPr>
        <w:t>
      93.29.1 - би залдарының, дискотекалардың қызметі</w:t>
      </w:r>
      <w:r>
        <w:br/>
      </w:r>
      <w:r>
        <w:rPr>
          <w:rFonts w:ascii="Times New Roman"/>
          <w:b w:val="false"/>
          <w:i w:val="false"/>
          <w:color w:val="000000"/>
          <w:sz w:val="28"/>
        </w:rPr>
        <w:t>
</w:t>
      </w:r>
      <w:r>
        <w:rPr>
          <w:rFonts w:ascii="Times New Roman"/>
          <w:b w:val="false"/>
          <w:i w:val="false"/>
          <w:color w:val="000000"/>
          <w:sz w:val="28"/>
        </w:rPr>
        <w:t>
      93.29.2 - родео, тирлар қызметі</w:t>
      </w:r>
      <w:r>
        <w:br/>
      </w:r>
      <w:r>
        <w:rPr>
          <w:rFonts w:ascii="Times New Roman"/>
          <w:b w:val="false"/>
          <w:i w:val="false"/>
          <w:color w:val="000000"/>
          <w:sz w:val="28"/>
        </w:rPr>
        <w:t>
</w:t>
      </w:r>
      <w:r>
        <w:rPr>
          <w:rFonts w:ascii="Times New Roman"/>
          <w:b w:val="false"/>
          <w:i w:val="false"/>
          <w:color w:val="000000"/>
          <w:sz w:val="28"/>
        </w:rPr>
        <w:t>
      93.29.3 - қуыршақ театрларының қызметі</w:t>
      </w:r>
      <w:r>
        <w:br/>
      </w:r>
      <w:r>
        <w:rPr>
          <w:rFonts w:ascii="Times New Roman"/>
          <w:b w:val="false"/>
          <w:i w:val="false"/>
          <w:color w:val="000000"/>
          <w:sz w:val="28"/>
        </w:rPr>
        <w:t>
</w:t>
      </w:r>
      <w:r>
        <w:rPr>
          <w:rFonts w:ascii="Times New Roman"/>
          <w:b w:val="false"/>
          <w:i w:val="false"/>
          <w:color w:val="000000"/>
          <w:sz w:val="28"/>
        </w:rPr>
        <w:t>
      93.29.9 - демалысты және ойын-сауықты ұйымдастыру жөніндегі қызметтің өзге де түрлері</w:t>
      </w:r>
      <w:r>
        <w:br/>
      </w:r>
      <w:r>
        <w:rPr>
          <w:rFonts w:ascii="Times New Roman"/>
          <w:b w:val="false"/>
          <w:i w:val="false"/>
          <w:color w:val="000000"/>
          <w:sz w:val="28"/>
        </w:rPr>
        <w:t>
</w:t>
      </w:r>
      <w:r>
        <w:rPr>
          <w:rFonts w:ascii="Times New Roman"/>
          <w:b w:val="false"/>
          <w:i w:val="false"/>
          <w:color w:val="000000"/>
          <w:sz w:val="28"/>
        </w:rPr>
        <w:t>
      95.11.0 - компьютерлер мен шалғай жабдықтарды жөндеу</w:t>
      </w:r>
      <w:r>
        <w:br/>
      </w:r>
      <w:r>
        <w:rPr>
          <w:rFonts w:ascii="Times New Roman"/>
          <w:b w:val="false"/>
          <w:i w:val="false"/>
          <w:color w:val="000000"/>
          <w:sz w:val="28"/>
        </w:rPr>
        <w:t>
</w:t>
      </w:r>
      <w:r>
        <w:rPr>
          <w:rFonts w:ascii="Times New Roman"/>
          <w:b w:val="false"/>
          <w:i w:val="false"/>
          <w:color w:val="000000"/>
          <w:sz w:val="28"/>
        </w:rPr>
        <w:t>
      95.12.0 - коммуникациялық жабдықтарды жөндеу</w:t>
      </w:r>
      <w:r>
        <w:br/>
      </w:r>
      <w:r>
        <w:rPr>
          <w:rFonts w:ascii="Times New Roman"/>
          <w:b w:val="false"/>
          <w:i w:val="false"/>
          <w:color w:val="000000"/>
          <w:sz w:val="28"/>
        </w:rPr>
        <w:t>
</w:t>
      </w:r>
      <w:r>
        <w:rPr>
          <w:rFonts w:ascii="Times New Roman"/>
          <w:b w:val="false"/>
          <w:i w:val="false"/>
          <w:color w:val="000000"/>
          <w:sz w:val="28"/>
        </w:rPr>
        <w:t>
      95.21.0 - тұрмыстық электрониканы жөндеу</w:t>
      </w:r>
      <w:r>
        <w:br/>
      </w:r>
      <w:r>
        <w:rPr>
          <w:rFonts w:ascii="Times New Roman"/>
          <w:b w:val="false"/>
          <w:i w:val="false"/>
          <w:color w:val="000000"/>
          <w:sz w:val="28"/>
        </w:rPr>
        <w:t>
</w:t>
      </w:r>
      <w:r>
        <w:rPr>
          <w:rFonts w:ascii="Times New Roman"/>
          <w:b w:val="false"/>
          <w:i w:val="false"/>
          <w:color w:val="000000"/>
          <w:sz w:val="28"/>
        </w:rPr>
        <w:t>
      95.22.0 - тұрмыстық аспаптарды және үй мен бау-бақша құрал-саймандарын жөндеу</w:t>
      </w:r>
      <w:r>
        <w:br/>
      </w:r>
      <w:r>
        <w:rPr>
          <w:rFonts w:ascii="Times New Roman"/>
          <w:b w:val="false"/>
          <w:i w:val="false"/>
          <w:color w:val="000000"/>
          <w:sz w:val="28"/>
        </w:rPr>
        <w:t>
</w:t>
      </w:r>
      <w:r>
        <w:rPr>
          <w:rFonts w:ascii="Times New Roman"/>
          <w:b w:val="false"/>
          <w:i w:val="false"/>
          <w:color w:val="000000"/>
          <w:sz w:val="28"/>
        </w:rPr>
        <w:t>
      95.23.1 - аяқ киімдерді жөндеу</w:t>
      </w:r>
      <w:r>
        <w:br/>
      </w:r>
      <w:r>
        <w:rPr>
          <w:rFonts w:ascii="Times New Roman"/>
          <w:b w:val="false"/>
          <w:i w:val="false"/>
          <w:color w:val="000000"/>
          <w:sz w:val="28"/>
        </w:rPr>
        <w:t>
</w:t>
      </w:r>
      <w:r>
        <w:rPr>
          <w:rFonts w:ascii="Times New Roman"/>
          <w:b w:val="false"/>
          <w:i w:val="false"/>
          <w:color w:val="000000"/>
          <w:sz w:val="28"/>
        </w:rPr>
        <w:t>
      95.23.2 - табиғи және жасанды теріден жасалған жол және галантерея бұйымдарын жөндеу</w:t>
      </w:r>
      <w:r>
        <w:br/>
      </w:r>
      <w:r>
        <w:rPr>
          <w:rFonts w:ascii="Times New Roman"/>
          <w:b w:val="false"/>
          <w:i w:val="false"/>
          <w:color w:val="000000"/>
          <w:sz w:val="28"/>
        </w:rPr>
        <w:t>
</w:t>
      </w:r>
      <w:r>
        <w:rPr>
          <w:rFonts w:ascii="Times New Roman"/>
          <w:b w:val="false"/>
          <w:i w:val="false"/>
          <w:color w:val="000000"/>
          <w:sz w:val="28"/>
        </w:rPr>
        <w:t>
      95.24.0 - жиһаздарды және үйге қажетті заттарды жөндеу</w:t>
      </w:r>
      <w:r>
        <w:br/>
      </w:r>
      <w:r>
        <w:rPr>
          <w:rFonts w:ascii="Times New Roman"/>
          <w:b w:val="false"/>
          <w:i w:val="false"/>
          <w:color w:val="000000"/>
          <w:sz w:val="28"/>
        </w:rPr>
        <w:t>
</w:t>
      </w:r>
      <w:r>
        <w:rPr>
          <w:rFonts w:ascii="Times New Roman"/>
          <w:b w:val="false"/>
          <w:i w:val="false"/>
          <w:color w:val="000000"/>
          <w:sz w:val="28"/>
        </w:rPr>
        <w:t>
      95.25.1 - қол және басқа сағаттарды жөндеу</w:t>
      </w:r>
      <w:r>
        <w:br/>
      </w:r>
      <w:r>
        <w:rPr>
          <w:rFonts w:ascii="Times New Roman"/>
          <w:b w:val="false"/>
          <w:i w:val="false"/>
          <w:color w:val="000000"/>
          <w:sz w:val="28"/>
        </w:rPr>
        <w:t>
</w:t>
      </w:r>
      <w:r>
        <w:rPr>
          <w:rFonts w:ascii="Times New Roman"/>
          <w:b w:val="false"/>
          <w:i w:val="false"/>
          <w:color w:val="000000"/>
          <w:sz w:val="28"/>
        </w:rPr>
        <w:t>
      95.25.2 - әшекей бұйымдарды жөндеу</w:t>
      </w:r>
      <w:r>
        <w:br/>
      </w:r>
      <w:r>
        <w:rPr>
          <w:rFonts w:ascii="Times New Roman"/>
          <w:b w:val="false"/>
          <w:i w:val="false"/>
          <w:color w:val="000000"/>
          <w:sz w:val="28"/>
        </w:rPr>
        <w:t>
</w:t>
      </w:r>
      <w:r>
        <w:rPr>
          <w:rFonts w:ascii="Times New Roman"/>
          <w:b w:val="false"/>
          <w:i w:val="false"/>
          <w:color w:val="000000"/>
          <w:sz w:val="28"/>
        </w:rPr>
        <w:t>
      95.29.1 - трикотаж және тоқыма тауарларды жөндеу</w:t>
      </w:r>
      <w:r>
        <w:br/>
      </w:r>
      <w:r>
        <w:rPr>
          <w:rFonts w:ascii="Times New Roman"/>
          <w:b w:val="false"/>
          <w:i w:val="false"/>
          <w:color w:val="000000"/>
          <w:sz w:val="28"/>
        </w:rPr>
        <w:t>
</w:t>
      </w:r>
      <w:r>
        <w:rPr>
          <w:rFonts w:ascii="Times New Roman"/>
          <w:b w:val="false"/>
          <w:i w:val="false"/>
          <w:color w:val="000000"/>
          <w:sz w:val="28"/>
        </w:rPr>
        <w:t>
      95.29.2 - тігін бұйымдарын, бас киімдерді және тоқыма галантерея бұйымдарын жөндеу</w:t>
      </w:r>
      <w:r>
        <w:br/>
      </w:r>
      <w:r>
        <w:rPr>
          <w:rFonts w:ascii="Times New Roman"/>
          <w:b w:val="false"/>
          <w:i w:val="false"/>
          <w:color w:val="000000"/>
          <w:sz w:val="28"/>
        </w:rPr>
        <w:t>
</w:t>
      </w:r>
      <w:r>
        <w:rPr>
          <w:rFonts w:ascii="Times New Roman"/>
          <w:b w:val="false"/>
          <w:i w:val="false"/>
          <w:color w:val="000000"/>
          <w:sz w:val="28"/>
        </w:rPr>
        <w:t>
      95.29.3 - аң терісі және тері бұйымдарын және бас киімдерді жөндеу</w:t>
      </w:r>
      <w:r>
        <w:br/>
      </w:r>
      <w:r>
        <w:rPr>
          <w:rFonts w:ascii="Times New Roman"/>
          <w:b w:val="false"/>
          <w:i w:val="false"/>
          <w:color w:val="000000"/>
          <w:sz w:val="28"/>
        </w:rPr>
        <w:t>
</w:t>
      </w:r>
      <w:r>
        <w:rPr>
          <w:rFonts w:ascii="Times New Roman"/>
          <w:b w:val="false"/>
          <w:i w:val="false"/>
          <w:color w:val="000000"/>
          <w:sz w:val="28"/>
        </w:rPr>
        <w:t>
      95.29.4 - музыкалық аспаптарды жөндеу</w:t>
      </w:r>
      <w:r>
        <w:br/>
      </w:r>
      <w:r>
        <w:rPr>
          <w:rFonts w:ascii="Times New Roman"/>
          <w:b w:val="false"/>
          <w:i w:val="false"/>
          <w:color w:val="000000"/>
          <w:sz w:val="28"/>
        </w:rPr>
        <w:t>
</w:t>
      </w:r>
      <w:r>
        <w:rPr>
          <w:rFonts w:ascii="Times New Roman"/>
          <w:b w:val="false"/>
          <w:i w:val="false"/>
          <w:color w:val="000000"/>
          <w:sz w:val="28"/>
        </w:rPr>
        <w:t>
      95.29.5 - кілем және кілем бұйымдарын жөндеу</w:t>
      </w:r>
      <w:r>
        <w:br/>
      </w:r>
      <w:r>
        <w:rPr>
          <w:rFonts w:ascii="Times New Roman"/>
          <w:b w:val="false"/>
          <w:i w:val="false"/>
          <w:color w:val="000000"/>
          <w:sz w:val="28"/>
        </w:rPr>
        <w:t>
</w:t>
      </w:r>
      <w:r>
        <w:rPr>
          <w:rFonts w:ascii="Times New Roman"/>
          <w:b w:val="false"/>
          <w:i w:val="false"/>
          <w:color w:val="000000"/>
          <w:sz w:val="28"/>
        </w:rPr>
        <w:t>
      95.29.6 - велосипед жөндеу</w:t>
      </w:r>
      <w:r>
        <w:br/>
      </w:r>
      <w:r>
        <w:rPr>
          <w:rFonts w:ascii="Times New Roman"/>
          <w:b w:val="false"/>
          <w:i w:val="false"/>
          <w:color w:val="000000"/>
          <w:sz w:val="28"/>
        </w:rPr>
        <w:t>
</w:t>
      </w:r>
      <w:r>
        <w:rPr>
          <w:rFonts w:ascii="Times New Roman"/>
          <w:b w:val="false"/>
          <w:i w:val="false"/>
          <w:color w:val="000000"/>
          <w:sz w:val="28"/>
        </w:rPr>
        <w:t>
      95.29.9 - өзге де тұрмыстық бұйымдарды және басқа топтамаларға енгізілмеген жеке пайдалану заттарын жөндеу</w:t>
      </w:r>
      <w:r>
        <w:br/>
      </w:r>
      <w:r>
        <w:rPr>
          <w:rFonts w:ascii="Times New Roman"/>
          <w:b w:val="false"/>
          <w:i w:val="false"/>
          <w:color w:val="000000"/>
          <w:sz w:val="28"/>
        </w:rPr>
        <w:t>
</w:t>
      </w:r>
      <w:r>
        <w:rPr>
          <w:rFonts w:ascii="Times New Roman"/>
          <w:b w:val="false"/>
          <w:i w:val="false"/>
          <w:color w:val="000000"/>
          <w:sz w:val="28"/>
        </w:rPr>
        <w:t>
      96.01.1 - төсек-орындарды жуу және тазалау</w:t>
      </w:r>
      <w:r>
        <w:br/>
      </w:r>
      <w:r>
        <w:rPr>
          <w:rFonts w:ascii="Times New Roman"/>
          <w:b w:val="false"/>
          <w:i w:val="false"/>
          <w:color w:val="000000"/>
          <w:sz w:val="28"/>
        </w:rPr>
        <w:t>
</w:t>
      </w:r>
      <w:r>
        <w:rPr>
          <w:rFonts w:ascii="Times New Roman"/>
          <w:b w:val="false"/>
          <w:i w:val="false"/>
          <w:color w:val="000000"/>
          <w:sz w:val="28"/>
        </w:rPr>
        <w:t>
      96.01.2 - химиялық тазалау және бояу</w:t>
      </w:r>
      <w:r>
        <w:br/>
      </w:r>
      <w:r>
        <w:rPr>
          <w:rFonts w:ascii="Times New Roman"/>
          <w:b w:val="false"/>
          <w:i w:val="false"/>
          <w:color w:val="000000"/>
          <w:sz w:val="28"/>
        </w:rPr>
        <w:t>
</w:t>
      </w:r>
      <w:r>
        <w:rPr>
          <w:rFonts w:ascii="Times New Roman"/>
          <w:b w:val="false"/>
          <w:i w:val="false"/>
          <w:color w:val="000000"/>
          <w:sz w:val="28"/>
        </w:rPr>
        <w:t>
      96.02.0 - шаштараздардың, сән салондарының қызметтерін ұсыну</w:t>
      </w:r>
      <w:r>
        <w:br/>
      </w:r>
      <w:r>
        <w:rPr>
          <w:rFonts w:ascii="Times New Roman"/>
          <w:b w:val="false"/>
          <w:i w:val="false"/>
          <w:color w:val="000000"/>
          <w:sz w:val="28"/>
        </w:rPr>
        <w:t>
</w:t>
      </w:r>
      <w:r>
        <w:rPr>
          <w:rFonts w:ascii="Times New Roman"/>
          <w:b w:val="false"/>
          <w:i w:val="false"/>
          <w:color w:val="000000"/>
          <w:sz w:val="28"/>
        </w:rPr>
        <w:t>
      96.03.0 - жерлеуді ұйымдастыру және олармен байланысты қызметтер ұсыну</w:t>
      </w:r>
      <w:r>
        <w:br/>
      </w:r>
      <w:r>
        <w:rPr>
          <w:rFonts w:ascii="Times New Roman"/>
          <w:b w:val="false"/>
          <w:i w:val="false"/>
          <w:color w:val="000000"/>
          <w:sz w:val="28"/>
        </w:rPr>
        <w:t>
</w:t>
      </w:r>
      <w:r>
        <w:rPr>
          <w:rFonts w:ascii="Times New Roman"/>
          <w:b w:val="false"/>
          <w:i w:val="false"/>
          <w:color w:val="000000"/>
          <w:sz w:val="28"/>
        </w:rPr>
        <w:t>
      96.04.0 - дене шынықтыру-сауықтыру қызметі</w:t>
      </w:r>
      <w:r>
        <w:br/>
      </w:r>
      <w:r>
        <w:rPr>
          <w:rFonts w:ascii="Times New Roman"/>
          <w:b w:val="false"/>
          <w:i w:val="false"/>
          <w:color w:val="000000"/>
          <w:sz w:val="28"/>
        </w:rPr>
        <w:t>
</w:t>
      </w:r>
      <w:r>
        <w:rPr>
          <w:rFonts w:ascii="Times New Roman"/>
          <w:b w:val="false"/>
          <w:i w:val="false"/>
          <w:color w:val="000000"/>
          <w:sz w:val="28"/>
        </w:rPr>
        <w:t>
      96.09.0 - басқа топтамаларға енгізілмеген өзге қызметтерді ұсыну.</w:t>
      </w:r>
      <w:r>
        <w:br/>
      </w:r>
      <w:r>
        <w:rPr>
          <w:rFonts w:ascii="Times New Roman"/>
          <w:b w:val="false"/>
          <w:i w:val="false"/>
          <w:color w:val="000000"/>
          <w:sz w:val="28"/>
        </w:rPr>
        <w:t>
</w:t>
      </w:r>
      <w:r>
        <w:rPr>
          <w:rFonts w:ascii="Times New Roman"/>
          <w:b w:val="false"/>
          <w:i w:val="false"/>
          <w:color w:val="000000"/>
          <w:sz w:val="28"/>
        </w:rPr>
        <w:t>
      Статистикалық қызметке жататын қызметтер тізбесі бойынша кодтар Қазақстан Республикасы Статистика агенттігінің www.stat.gov.kz сайтындағы әдіснама бөлінісіндегі Қазақстан Республикасының жіктеуіштері - 5-таңбалы бөлінісіндегі Экономикалық қызмет түрлері номенклатурасында көрсетілген.</w:t>
      </w:r>
      <w:r>
        <w:br/>
      </w:r>
      <w:r>
        <w:rPr>
          <w:rFonts w:ascii="Times New Roman"/>
          <w:b w:val="false"/>
          <w:i w:val="false"/>
          <w:color w:val="000000"/>
          <w:sz w:val="28"/>
        </w:rPr>
        <w:t>
</w:t>
      </w:r>
      <w:r>
        <w:rPr>
          <w:rFonts w:ascii="Times New Roman"/>
          <w:b w:val="false"/>
          <w:i w:val="false"/>
          <w:color w:val="000000"/>
          <w:sz w:val="28"/>
        </w:rPr>
        <w:t>
      4. Көрсетілген қызметтер көлемі көрсеткіші олардың төлемінің уақытына тәуелсіз (яғни орындалған қызметтердің көлеміне есептеу аудару әдісімен жүргізіледі) орындау сәтіндегі көрсетілген қызметтер құны болып табылады.</w:t>
      </w:r>
      <w:r>
        <w:br/>
      </w:r>
      <w:r>
        <w:rPr>
          <w:rFonts w:ascii="Times New Roman"/>
          <w:b w:val="false"/>
          <w:i w:val="false"/>
          <w:color w:val="000000"/>
          <w:sz w:val="28"/>
        </w:rPr>
        <w:t>
</w:t>
      </w:r>
      <w:r>
        <w:rPr>
          <w:rFonts w:ascii="Times New Roman"/>
          <w:b w:val="false"/>
          <w:i w:val="false"/>
          <w:color w:val="000000"/>
          <w:sz w:val="28"/>
        </w:rPr>
        <w:t>
      5. Сауалнаманың 2 бөліміндегі («Қызмет көрсету саласында кәсіпорындар желілерінің нақты бары») деректер жылына бір рет толтырылады.</w:t>
      </w:r>
      <w:r>
        <w:br/>
      </w:r>
      <w:r>
        <w:rPr>
          <w:rFonts w:ascii="Times New Roman"/>
          <w:b w:val="false"/>
          <w:i w:val="false"/>
          <w:color w:val="000000"/>
          <w:sz w:val="28"/>
        </w:rPr>
        <w:t>
</w:t>
      </w:r>
      <w:r>
        <w:rPr>
          <w:rFonts w:ascii="Times New Roman"/>
          <w:b w:val="false"/>
          <w:i w:val="false"/>
          <w:color w:val="000000"/>
          <w:sz w:val="28"/>
        </w:rPr>
        <w:t>
      6. 15 - 18 жолдарын теңгерімінде сауда объектілері бар негізгі қызмет түрі ЭҚЖЖ-нің 68.2 коды болып табылатын дара кәсіпкерлер толтырады.</w:t>
      </w:r>
      <w:r>
        <w:br/>
      </w:r>
      <w:r>
        <w:rPr>
          <w:rFonts w:ascii="Times New Roman"/>
          <w:b w:val="false"/>
          <w:i w:val="false"/>
          <w:color w:val="000000"/>
          <w:sz w:val="28"/>
        </w:rPr>
        <w:t>
</w:t>
      </w:r>
      <w:r>
        <w:rPr>
          <w:rFonts w:ascii="Times New Roman"/>
          <w:b w:val="false"/>
          <w:i w:val="false"/>
          <w:color w:val="000000"/>
          <w:sz w:val="28"/>
        </w:rPr>
        <w:t>
      7. 19 жолында жалға беру пунктері (СКУ 77.21.10, 77.22.10, 77.29.11, 77.29.12, 77.29.13, 77.29.14, 77.29.15, 77.29.16, 77.29.19), жағажай (93.29.11), паркте орналасқандардан басқа ойын-сауық автоматтарының үй-жайлары (93.29.22), қоғамдық әжетханалар (СКУ 96.04.10.300), неке қию агенттіктер және танысу қызметтері (СКУ 96.09.19.200), экстрасенстер, спириттар, балгерлер жұмыс істейтін үй-жайлар (СКУ 6.09.19.400, 96.09.19.500), аяқ-киім тазалауға арналған үй-жайлар (96.09.19.600) есепке алынады.</w:t>
      </w:r>
      <w:r>
        <w:br/>
      </w:r>
      <w:r>
        <w:rPr>
          <w:rFonts w:ascii="Times New Roman"/>
          <w:b w:val="false"/>
          <w:i w:val="false"/>
          <w:color w:val="000000"/>
          <w:sz w:val="28"/>
        </w:rPr>
        <w:t>
</w:t>
      </w:r>
      <w:r>
        <w:rPr>
          <w:rFonts w:ascii="Times New Roman"/>
          <w:b w:val="false"/>
          <w:i w:val="false"/>
          <w:color w:val="000000"/>
          <w:sz w:val="28"/>
        </w:rPr>
        <w:t>
      19 жолда мәдениет саласының объектілері (кітапханалар, театрлар, парктер, клубтар, кинотеатрлар, концерт залдары, хайуанаттар парктері, қорықтар, мұражайлар), сондай-ақ жалға берілетін пәтерлер және басқа да үй-жайлар есепке алынбайды.</w:t>
      </w:r>
      <w:r>
        <w:br/>
      </w:r>
      <w:r>
        <w:rPr>
          <w:rFonts w:ascii="Times New Roman"/>
          <w:b w:val="false"/>
          <w:i w:val="false"/>
          <w:color w:val="000000"/>
          <w:sz w:val="28"/>
        </w:rPr>
        <w:t>
</w:t>
      </w:r>
      <w:r>
        <w:rPr>
          <w:rFonts w:ascii="Times New Roman"/>
          <w:b w:val="false"/>
          <w:i w:val="false"/>
          <w:color w:val="000000"/>
          <w:sz w:val="28"/>
        </w:rPr>
        <w:t>
      8.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бөлім. Көрсетілген қызмет көлемі туралы ақпарат</w:t>
      </w:r>
      <w:r>
        <w:br/>
      </w:r>
      <w:r>
        <w:rPr>
          <w:rFonts w:ascii="Times New Roman"/>
          <w:b w:val="false"/>
          <w:i w:val="false"/>
          <w:color w:val="000000"/>
          <w:sz w:val="28"/>
        </w:rPr>
        <w:t>
</w:t>
      </w:r>
      <w:r>
        <w:rPr>
          <w:rFonts w:ascii="Times New Roman"/>
          <w:b w:val="false"/>
          <w:i w:val="false"/>
          <w:color w:val="000000"/>
          <w:sz w:val="28"/>
        </w:rPr>
        <w:t xml:space="preserve">
      1 жол = барлық бағандар бойынша ЭҚЖЖ-нің 5 белгісі бойынша жолдардың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9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1 баған = барлық жолдар бойынша 2, 3 бағандардың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90500"/>
                    </a:xfrm>
                    <a:prstGeom prst="rect">
                      <a:avLst/>
                    </a:prstGeom>
                  </pic:spPr>
                </pic:pic>
              </a:graphicData>
            </a:graphic>
          </wp:inline>
        </w:drawing>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