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2c222" w14:textId="502c2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Улар, қару-жарақ, әскери техника мен жекелеген қару түрлерi, жарылғыш заттар мен олар қолдана отырып жасалған бұйымдар айналымы саласындағы тексеру парақтарының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2010 жылғы 21 тамыздағы № 243 және Қазақстан Республикасы Экономикалық даму және сауда министрінің 2010 жылғы 2 қыркүйектегі № 172 Бірлескен Бұйрығы. Қазақстан Республикасы Әділет министрлігінде 2010 жылғы 8 қазанда Нормативтік құқықтық кесімдерді мемлекеттік тіркеудің тізіліміне N 6527 болып енгізілді. Күші жойылды - Қазақстан Республикасы Премьер-Министрінің орынбасары - Индустрия және жаңа технологиялар министрінің 2012 жылғы 28 қарашадағы № 428 және Қазақстан Республикасы Экономикалық даму және сауда министрінің 2012 жылғы 5 желтоқсандағы № 329 Бірлескен бұйрығымен</w:t>
      </w:r>
    </w:p>
    <w:p>
      <w:pPr>
        <w:spacing w:after="0"/>
        <w:ind w:left="0"/>
        <w:jc w:val="both"/>
      </w:pPr>
      <w:r>
        <w:rPr>
          <w:rFonts w:ascii="Times New Roman"/>
          <w:b w:val="false"/>
          <w:i w:val="false"/>
          <w:color w:val="ff0000"/>
          <w:sz w:val="28"/>
        </w:rPr>
        <w:t xml:space="preserve">      Ескерту. Бірлескен бұйрықтың күші жойылды - ҚР Премьер-Министрінің орынбасары - Индустрия және жаңа технологиялар министрінің 2012.11.28 № 428 және ҚР Экономикалық даму және сауда министрінің 2012.12.5 № 329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 ресми жарияланған күнiнен бастап он күнтiзбелiк күн өткен соң қолданысқа енгiзiледi).</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«Жеке кәсіпкерлік туралы»</w:t>
      </w:r>
      <w:r>
        <w:rPr>
          <w:rFonts w:ascii="Times New Roman"/>
          <w:b w:val="false"/>
          <w:i w:val="false"/>
          <w:color w:val="000000"/>
          <w:sz w:val="28"/>
        </w:rPr>
        <w:t xml:space="preserve"> және  </w:t>
      </w:r>
      <w:r>
        <w:rPr>
          <w:rFonts w:ascii="Times New Roman"/>
          <w:b w:val="false"/>
          <w:i w:val="false"/>
          <w:color w:val="000000"/>
          <w:sz w:val="28"/>
        </w:rPr>
        <w:t>«Лицензиялау туралы»</w:t>
      </w:r>
      <w:r>
        <w:rPr>
          <w:rFonts w:ascii="Times New Roman"/>
          <w:b w:val="false"/>
          <w:i w:val="false"/>
          <w:color w:val="000000"/>
          <w:sz w:val="28"/>
        </w:rPr>
        <w:t xml:space="preserve"> Заңдарын іске асыру мақсатында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уларды өндіру, өңдеу, пайдалану, жою;</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уларды сатып алу, сақтау, өткізу;</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монтаждауды, реттеуді, пайдалануды, сақтауды, жөндеуді және сервистік қызмет көрсетуді қоса алғанда, оқ дәрілерді, қару-жарақ пен әскери техниканы, олардың қосалқы бөлшектерін, жиынтықтаушы бұйымдары мен аспаптарын, сондай-ақ оларды өндіруге арналған арнайы материалдар мен жабдықтарды алу және өткізу;</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монтаждауды, реттеуді, пайдалануды, сақтауды, жөндеуді және сервистік қызмет көрсетуді қоса алғанда, оқ дәрілерді, қару-жарақ пен әскери техниканы, олардың қосалқы бөлшектерін, жиынтықтаушы бұйымдары мен аспаптарын, сондай-ақ оларды өндіруге арналған арнайы материалдар мен жабдықтарды жөндеу;</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монтаждауды, реттеуді, пайдалануды, сақтауды, жөндеуді және сервистік қызмет көрсетуді қоса алғанда, оқ дәрілерді, қару-жарақ пен әскери техниканы, олардың қосалқы бөлшектерін, жиынтықтаушы бұйымдары мен аспаптарын, сондай-ақ оларды өндіруге арналған арнайы материалдар мен жабдықтарды әзірлеу, өндіру;</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босатылған қару-жарақты, әскери техниканы, арнайы құралдарды жою (құрту, кәдеге жарату, көму) және өңдеу;</w:t>
      </w:r>
      <w:r>
        <w:br/>
      </w:r>
      <w:r>
        <w:rPr>
          <w:rFonts w:ascii="Times New Roman"/>
          <w:b w:val="false"/>
          <w:i w:val="false"/>
          <w:color w:val="000000"/>
          <w:sz w:val="28"/>
        </w:rPr>
        <w:t>
</w:t>
      </w: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босатылған оқ-дәріні жою (құрту, кәдеге жарату, көму) және өңдеу;</w:t>
      </w:r>
      <w:r>
        <w:br/>
      </w:r>
      <w:r>
        <w:rPr>
          <w:rFonts w:ascii="Times New Roman"/>
          <w:b w:val="false"/>
          <w:i w:val="false"/>
          <w:color w:val="000000"/>
          <w:sz w:val="28"/>
        </w:rPr>
        <w:t>
</w:t>
      </w:r>
      <w:r>
        <w:rPr>
          <w:rFonts w:ascii="Times New Roman"/>
          <w:b w:val="false"/>
          <w:i w:val="false"/>
          <w:color w:val="000000"/>
          <w:sz w:val="28"/>
        </w:rPr>
        <w:t>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жарылғыш және пиротехникалық заттар мен олар қолданылып жасалған бұйымдарды сатып алу және өткізу;</w:t>
      </w:r>
      <w:r>
        <w:br/>
      </w:r>
      <w:r>
        <w:rPr>
          <w:rFonts w:ascii="Times New Roman"/>
          <w:b w:val="false"/>
          <w:i w:val="false"/>
          <w:color w:val="000000"/>
          <w:sz w:val="28"/>
        </w:rPr>
        <w:t>
</w:t>
      </w:r>
      <w:r>
        <w:rPr>
          <w:rFonts w:ascii="Times New Roman"/>
          <w:b w:val="false"/>
          <w:i w:val="false"/>
          <w:color w:val="000000"/>
          <w:sz w:val="28"/>
        </w:rPr>
        <w:t>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жарылғыш және пиротехникалық заттар мен олар қолданылып жасалған бұйымдарды өндіру;</w:t>
      </w:r>
      <w:r>
        <w:br/>
      </w:r>
      <w:r>
        <w:rPr>
          <w:rFonts w:ascii="Times New Roman"/>
          <w:b w:val="false"/>
          <w:i w:val="false"/>
          <w:color w:val="000000"/>
          <w:sz w:val="28"/>
        </w:rPr>
        <w:t>
</w:t>
      </w:r>
      <w:r>
        <w:rPr>
          <w:rFonts w:ascii="Times New Roman"/>
          <w:b w:val="false"/>
          <w:i w:val="false"/>
          <w:color w:val="000000"/>
          <w:sz w:val="28"/>
        </w:rPr>
        <w:t>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жарылғыш және пиротехникалық заттар мен олар қолданылып жасалған бұйымдарды әзірлеу;</w:t>
      </w:r>
      <w:r>
        <w:br/>
      </w:r>
      <w:r>
        <w:rPr>
          <w:rFonts w:ascii="Times New Roman"/>
          <w:b w:val="false"/>
          <w:i w:val="false"/>
          <w:color w:val="000000"/>
          <w:sz w:val="28"/>
        </w:rPr>
        <w:t>
</w:t>
      </w:r>
      <w:r>
        <w:rPr>
          <w:rFonts w:ascii="Times New Roman"/>
          <w:b w:val="false"/>
          <w:i w:val="false"/>
          <w:color w:val="000000"/>
          <w:sz w:val="28"/>
        </w:rPr>
        <w:t>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қолға ұстайтын жауынгерлік атыс қаруы мен оның патрондарын әзірлеу;</w:t>
      </w:r>
      <w:r>
        <w:br/>
      </w:r>
      <w:r>
        <w:rPr>
          <w:rFonts w:ascii="Times New Roman"/>
          <w:b w:val="false"/>
          <w:i w:val="false"/>
          <w:color w:val="000000"/>
          <w:sz w:val="28"/>
        </w:rPr>
        <w:t>
</w:t>
      </w:r>
      <w:r>
        <w:rPr>
          <w:rFonts w:ascii="Times New Roman"/>
          <w:b w:val="false"/>
          <w:i w:val="false"/>
          <w:color w:val="000000"/>
          <w:sz w:val="28"/>
        </w:rPr>
        <w:t>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қолға ұстайтын жауынгерлік атыс қаруы мен оның патрондарын өндіру;</w:t>
      </w:r>
      <w:r>
        <w:br/>
      </w:r>
      <w:r>
        <w:rPr>
          <w:rFonts w:ascii="Times New Roman"/>
          <w:b w:val="false"/>
          <w:i w:val="false"/>
          <w:color w:val="000000"/>
          <w:sz w:val="28"/>
        </w:rPr>
        <w:t>
</w:t>
      </w:r>
      <w:r>
        <w:rPr>
          <w:rFonts w:ascii="Times New Roman"/>
          <w:b w:val="false"/>
          <w:i w:val="false"/>
          <w:color w:val="000000"/>
          <w:sz w:val="28"/>
        </w:rPr>
        <w:t>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қолға ұстайтын жауынгерлік атыс қаруы мен оның патрондарын жөндеу;</w:t>
      </w:r>
      <w:r>
        <w:br/>
      </w:r>
      <w:r>
        <w:rPr>
          <w:rFonts w:ascii="Times New Roman"/>
          <w:b w:val="false"/>
          <w:i w:val="false"/>
          <w:color w:val="000000"/>
          <w:sz w:val="28"/>
        </w:rPr>
        <w:t>
</w:t>
      </w:r>
      <w:r>
        <w:rPr>
          <w:rFonts w:ascii="Times New Roman"/>
          <w:b w:val="false"/>
          <w:i w:val="false"/>
          <w:color w:val="000000"/>
          <w:sz w:val="28"/>
        </w:rPr>
        <w:t>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қолға ұстайтын жауынгерлік атыс қаруы мен оның патрондарын сатып алу, оларды сату салаларындағы лицензиаттарды тексеруге арналған тексеру парақтарының нысандары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Өнеркәсіп комитеті (А.С. Таспихов):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тіркеуден өтуін;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тіркеуден өткеннен кейін оның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Индустрия және жаңа технологиялар министрлігінің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Индустрия және жаңа технологиялар вице-министрі Н.Қ. Әбдібековке жүктелсін.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тіркеуден өткен күннен бастап күшіне енеді.</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Индустрия және жаңа технологиялар   Экономикалық даму және сауда</w:t>
      </w:r>
      <w:r>
        <w:br/>
      </w:r>
      <w:r>
        <w:rPr>
          <w:rFonts w:ascii="Times New Roman"/>
          <w:b w:val="false"/>
          <w:i w:val="false"/>
          <w:color w:val="000000"/>
          <w:sz w:val="28"/>
        </w:rPr>
        <w:t>
</w:t>
      </w:r>
      <w:r>
        <w:rPr>
          <w:rFonts w:ascii="Times New Roman"/>
          <w:b w:val="false"/>
          <w:i/>
          <w:color w:val="000000"/>
          <w:sz w:val="28"/>
        </w:rPr>
        <w:t>Министрінің міндетін атқарушы       министрі</w:t>
      </w:r>
      <w:r>
        <w:br/>
      </w:r>
      <w:r>
        <w:rPr>
          <w:rFonts w:ascii="Times New Roman"/>
          <w:b w:val="false"/>
          <w:i w:val="false"/>
          <w:color w:val="000000"/>
          <w:sz w:val="28"/>
        </w:rPr>
        <w:t>
</w:t>
      </w:r>
      <w:r>
        <w:rPr>
          <w:rFonts w:ascii="Times New Roman"/>
          <w:b w:val="false"/>
          <w:i/>
          <w:color w:val="000000"/>
          <w:sz w:val="28"/>
        </w:rPr>
        <w:t>_______________ А. Рау              ____________ Ж. Айтжанова</w:t>
      </w:r>
    </w:p>
    <w:bookmarkStart w:name="z2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технологиялар </w:t>
      </w:r>
      <w:r>
        <w:br/>
      </w:r>
      <w:r>
        <w:rPr>
          <w:rFonts w:ascii="Times New Roman"/>
          <w:b w:val="false"/>
          <w:i w:val="false"/>
          <w:color w:val="000000"/>
          <w:sz w:val="28"/>
        </w:rPr>
        <w:t xml:space="preserve">
министрі міндетін атқарушының    </w:t>
      </w:r>
      <w:r>
        <w:br/>
      </w:r>
      <w:r>
        <w:rPr>
          <w:rFonts w:ascii="Times New Roman"/>
          <w:b w:val="false"/>
          <w:i w:val="false"/>
          <w:color w:val="000000"/>
          <w:sz w:val="28"/>
        </w:rPr>
        <w:t xml:space="preserve">
2010 жылғы № 21 тамыздағы № 243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xml:space="preserve">
министрінің 2010 жылғы 2 қыркүйектегі </w:t>
      </w:r>
      <w:r>
        <w:br/>
      </w:r>
      <w:r>
        <w:rPr>
          <w:rFonts w:ascii="Times New Roman"/>
          <w:b w:val="false"/>
          <w:i w:val="false"/>
          <w:color w:val="000000"/>
          <w:sz w:val="28"/>
        </w:rPr>
        <w:t xml:space="preserve">
№ 172 бірлескен бұйрығына 1-қосымша  </w:t>
      </w:r>
    </w:p>
    <w:bookmarkEnd w:id="1"/>
    <w:p>
      <w:pPr>
        <w:spacing w:after="0"/>
        <w:ind w:left="0"/>
        <w:jc w:val="both"/>
      </w:pPr>
      <w:r>
        <w:rPr>
          <w:rFonts w:ascii="Times New Roman"/>
          <w:b w:val="false"/>
          <w:i w:val="false"/>
          <w:color w:val="000000"/>
          <w:sz w:val="28"/>
        </w:rPr>
        <w:t>Нысан</w:t>
      </w:r>
    </w:p>
    <w:bookmarkStart w:name="z25" w:id="2"/>
    <w:p>
      <w:pPr>
        <w:spacing w:after="0"/>
        <w:ind w:left="0"/>
        <w:jc w:val="left"/>
      </w:pPr>
      <w:r>
        <w:rPr>
          <w:rFonts w:ascii="Times New Roman"/>
          <w:b/>
          <w:i w:val="false"/>
          <w:color w:val="000000"/>
        </w:rPr>
        <w:t xml:space="preserve"> 
Уларды өндіру, өңдеу, пайдалану,</w:t>
      </w:r>
      <w:r>
        <w:br/>
      </w:r>
      <w:r>
        <w:rPr>
          <w:rFonts w:ascii="Times New Roman"/>
          <w:b/>
          <w:i w:val="false"/>
          <w:color w:val="000000"/>
        </w:rPr>
        <w:t>
жою саласындағы тексеру парағы</w:t>
      </w:r>
    </w:p>
    <w:bookmarkEnd w:id="2"/>
    <w:p>
      <w:pPr>
        <w:spacing w:after="0"/>
        <w:ind w:left="0"/>
        <w:jc w:val="both"/>
      </w:pPr>
      <w:r>
        <w:rPr>
          <w:rFonts w:ascii="Times New Roman"/>
          <w:b w:val="false"/>
          <w:i w:val="false"/>
          <w:color w:val="000000"/>
          <w:sz w:val="28"/>
        </w:rPr>
        <w:t>Тексеруді тағайындаған уәкілетті орган____________________________</w:t>
      </w:r>
      <w:r>
        <w:br/>
      </w:r>
      <w:r>
        <w:rPr>
          <w:rFonts w:ascii="Times New Roman"/>
          <w:b w:val="false"/>
          <w:i w:val="false"/>
          <w:color w:val="000000"/>
          <w:sz w:val="28"/>
        </w:rPr>
        <w:t>
Тексеруді тағайындау туралы акті 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Лицензиаттың атауы немесе Т.Ә.А.__________________________________</w:t>
      </w:r>
      <w:r>
        <w:br/>
      </w:r>
      <w:r>
        <w:rPr>
          <w:rFonts w:ascii="Times New Roman"/>
          <w:b w:val="false"/>
          <w:i w:val="false"/>
          <w:color w:val="000000"/>
          <w:sz w:val="28"/>
        </w:rPr>
        <w:t>
СТН (ЖСН, БСН)____________________________________________________</w:t>
      </w:r>
      <w:r>
        <w:br/>
      </w:r>
      <w:r>
        <w:rPr>
          <w:rFonts w:ascii="Times New Roman"/>
          <w:b w:val="false"/>
          <w:i w:val="false"/>
          <w:color w:val="000000"/>
          <w:sz w:val="28"/>
        </w:rPr>
        <w:t xml:space="preserve">
Орналасу мекенжайы 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413"/>
        <w:gridCol w:w="1035"/>
        <w:gridCol w:w="3933"/>
        <w:gridCol w:w="753"/>
        <w:gridCol w:w="21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өндіруге, өңдеуге, сақтауға, сатып алуға, өткізуге, пайдалануға, жоюға арналған өндірістік-техникалық базаның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желілер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сынақ-зертханалық база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өндірістік ғимараттар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қауіпсіздік талаптарына жауап береді (өнеркәсіптік қауіпсіздік саласындағы уәкілетті органның қорытындысына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дайындауға және өңдеуге арналған технологиялық регламенттің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персоналды орналастыруға арналған, қызметтік үй-жайлардың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санитарлық-эпидемиологиялық және өрт қауіпсіздігі талаптарына жауап береді (санитарлық-эпидемиологиялық және өрт қауіпсіздігі уәкілетті органдардың қорытындысына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қамтамасыз ететін қызметтердің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тетіктерді, технологиялық желілерді пайдалану мен техникалық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 мен қоршаған ортаны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улардың есепке алынуы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арнайы білімі, мамандығы бойынша кемінде бір жыл практикалық жұмыс тәжірибесі бар, техникалық пайдалану ережесі мен өнеркәсіп қауіпсіздігі саласындағы уәкілетті органда қауіпсіздік ережесін үйренуден және білімін тексеруден өткен инженерлік-техникалық және басшы қызметкерлердің білікті құрамының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сақтауға арналған құралдардың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жабдықталған қоймалар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мен сыйымдылықтар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қауіпсіздік саласындағы нормативтік құқықтық актілердің талаптарына жауап береді (өнеркәсіптік қауіпсіздік саласындағы уәкілетті органның қорытындысына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сақтауға арналған жабдықталған қоймалар, үй-жайлар мен сыйымдылықтар күзетінің немесе күзет қызметін жүзеге асыратын субъектілермен күзет қызметін көрсетуге арналған шартының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құралдарының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қорғаныш киімі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қорғаныш заттары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мүкәммалдың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аварияларды жоюдың бекітілген жоспарының, жұмыстарды қауіпсіз жүргізу жөніндегі нұсқаулықтардың, ережелердің және басқа да нормативтік-техникалық құжаттардың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10000 айлық есептік көрсеткіш мөлшеріндегі активтердің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 тұлға:</w:t>
      </w:r>
      <w:r>
        <w:br/>
      </w:r>
      <w:r>
        <w:rPr>
          <w:rFonts w:ascii="Times New Roman"/>
          <w:b w:val="false"/>
          <w:i w:val="false"/>
          <w:color w:val="000000"/>
          <w:sz w:val="28"/>
        </w:rPr>
        <w:t>
_________________ ____________ _________________________________</w:t>
      </w:r>
      <w:r>
        <w:br/>
      </w:r>
      <w:r>
        <w:rPr>
          <w:rFonts w:ascii="Times New Roman"/>
          <w:b w:val="false"/>
          <w:i w:val="false"/>
          <w:color w:val="000000"/>
          <w:sz w:val="28"/>
        </w:rPr>
        <w:t>
   (лауазымы)         қолы)                (Т.Ә.А.)</w:t>
      </w:r>
    </w:p>
    <w:p>
      <w:pPr>
        <w:spacing w:after="0"/>
        <w:ind w:left="0"/>
        <w:jc w:val="both"/>
      </w:pPr>
      <w:r>
        <w:rPr>
          <w:rFonts w:ascii="Times New Roman"/>
          <w:b w:val="false"/>
          <w:i w:val="false"/>
          <w:color w:val="000000"/>
          <w:sz w:val="28"/>
        </w:rPr>
        <w:t>Бақылау субъектісі:</w:t>
      </w:r>
      <w:r>
        <w:br/>
      </w:r>
      <w:r>
        <w:rPr>
          <w:rFonts w:ascii="Times New Roman"/>
          <w:b w:val="false"/>
          <w:i w:val="false"/>
          <w:color w:val="000000"/>
          <w:sz w:val="28"/>
        </w:rPr>
        <w:t>
_________________ ____________ _________________________________</w:t>
      </w:r>
      <w:r>
        <w:br/>
      </w:r>
      <w:r>
        <w:rPr>
          <w:rFonts w:ascii="Times New Roman"/>
          <w:b w:val="false"/>
          <w:i w:val="false"/>
          <w:color w:val="000000"/>
          <w:sz w:val="28"/>
        </w:rPr>
        <w:t>
   (лауазымы)         қолы)                (Т.Ә.А.)</w:t>
      </w:r>
    </w:p>
    <w:bookmarkStart w:name="z26"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технологиялар </w:t>
      </w:r>
      <w:r>
        <w:br/>
      </w:r>
      <w:r>
        <w:rPr>
          <w:rFonts w:ascii="Times New Roman"/>
          <w:b w:val="false"/>
          <w:i w:val="false"/>
          <w:color w:val="000000"/>
          <w:sz w:val="28"/>
        </w:rPr>
        <w:t xml:space="preserve">
министрі міндетін атқарушының   </w:t>
      </w:r>
      <w:r>
        <w:br/>
      </w:r>
      <w:r>
        <w:rPr>
          <w:rFonts w:ascii="Times New Roman"/>
          <w:b w:val="false"/>
          <w:i w:val="false"/>
          <w:color w:val="000000"/>
          <w:sz w:val="28"/>
        </w:rPr>
        <w:t xml:space="preserve">
2010 жылғы № 21 тамыздағы № 243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xml:space="preserve">
министрінің 2010 жылғы 2 қыркүйектегі </w:t>
      </w:r>
      <w:r>
        <w:br/>
      </w:r>
      <w:r>
        <w:rPr>
          <w:rFonts w:ascii="Times New Roman"/>
          <w:b w:val="false"/>
          <w:i w:val="false"/>
          <w:color w:val="000000"/>
          <w:sz w:val="28"/>
        </w:rPr>
        <w:t xml:space="preserve">
№ 172 бірлескен бұйрығына 2-қосымша  </w:t>
      </w:r>
    </w:p>
    <w:bookmarkEnd w:id="3"/>
    <w:p>
      <w:pPr>
        <w:spacing w:after="0"/>
        <w:ind w:left="0"/>
        <w:jc w:val="both"/>
      </w:pPr>
      <w:r>
        <w:rPr>
          <w:rFonts w:ascii="Times New Roman"/>
          <w:b w:val="false"/>
          <w:i w:val="false"/>
          <w:color w:val="000000"/>
          <w:sz w:val="28"/>
        </w:rPr>
        <w:t>Нысан</w:t>
      </w:r>
    </w:p>
    <w:bookmarkStart w:name="z27" w:id="4"/>
    <w:p>
      <w:pPr>
        <w:spacing w:after="0"/>
        <w:ind w:left="0"/>
        <w:jc w:val="left"/>
      </w:pPr>
      <w:r>
        <w:rPr>
          <w:rFonts w:ascii="Times New Roman"/>
          <w:b/>
          <w:i w:val="false"/>
          <w:color w:val="000000"/>
        </w:rPr>
        <w:t xml:space="preserve"> 
Уларды сатып алу, сақтау,</w:t>
      </w:r>
      <w:r>
        <w:br/>
      </w:r>
      <w:r>
        <w:rPr>
          <w:rFonts w:ascii="Times New Roman"/>
          <w:b/>
          <w:i w:val="false"/>
          <w:color w:val="000000"/>
        </w:rPr>
        <w:t>
өткізу саласындағы тексеру парағы</w:t>
      </w:r>
    </w:p>
    <w:bookmarkEnd w:id="4"/>
    <w:p>
      <w:pPr>
        <w:spacing w:after="0"/>
        <w:ind w:left="0"/>
        <w:jc w:val="both"/>
      </w:pPr>
      <w:r>
        <w:rPr>
          <w:rFonts w:ascii="Times New Roman"/>
          <w:b w:val="false"/>
          <w:i w:val="false"/>
          <w:color w:val="000000"/>
          <w:sz w:val="28"/>
        </w:rPr>
        <w:t>Тексеруді тағайындаған уәкілетті орган____________________________</w:t>
      </w:r>
      <w:r>
        <w:br/>
      </w:r>
      <w:r>
        <w:rPr>
          <w:rFonts w:ascii="Times New Roman"/>
          <w:b w:val="false"/>
          <w:i w:val="false"/>
          <w:color w:val="000000"/>
          <w:sz w:val="28"/>
        </w:rPr>
        <w:t>
Тексеруді тағайындау туралы акті 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Лицензиаттың атауы немесе Т.Ә.А.__________________________________</w:t>
      </w:r>
      <w:r>
        <w:br/>
      </w:r>
      <w:r>
        <w:rPr>
          <w:rFonts w:ascii="Times New Roman"/>
          <w:b w:val="false"/>
          <w:i w:val="false"/>
          <w:color w:val="000000"/>
          <w:sz w:val="28"/>
        </w:rPr>
        <w:t>
СТН (ЖСН, БСН)____________________________________________________</w:t>
      </w:r>
      <w:r>
        <w:br/>
      </w:r>
      <w:r>
        <w:rPr>
          <w:rFonts w:ascii="Times New Roman"/>
          <w:b w:val="false"/>
          <w:i w:val="false"/>
          <w:color w:val="000000"/>
          <w:sz w:val="28"/>
        </w:rPr>
        <w:t xml:space="preserve">
Орналасу мекенжайы 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993"/>
        <w:gridCol w:w="2775"/>
        <w:gridCol w:w="4933"/>
        <w:gridCol w:w="753"/>
        <w:gridCol w:w="85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қамтамасыз ететін қызметтердің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 мен қоршаған ортаны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улардың есепке алынуы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арнайы білімі, мамандығы бойынша кемінде бір жыл практикалық жұмыс тәжірибесі бар, техникалық пайдалану ережесі мен өнеркәсіп қауіпсіздігі саласындағы уәкілетті органда қауіпсіздік ережесін үйренуден және білімін тексеруден өткен инженерлік-техникалық және басшы қызметкерлердің білікті құрамының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сақтауға арналған құралдардың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жабдықталған қоймалар</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мен сыйымдылықтар</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сақтауға арналған жабдықталған қоймалар, үй-жайлар мен сыйымдылықтар күзетінің немесе күзет қызметін жүзеге асыратын субъектілермен күзет қызметін көрсетуге арналған шартының болуы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құралдарының болуы</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қорғаныш киімі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қорғаныш заттары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мүкәммал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аварияларды жоюдың бекітілген жоспарының, жұмыстарды қауіпсіз жүргізу жөніндегі нұсқаулықтардың, ережелердің және басқа да нормативтік-техникалық құжаттардың болуы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10000 айлық есептік көрсеткіш мөлшеріндегі активтердің болуы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 тұлға:</w:t>
      </w:r>
      <w:r>
        <w:br/>
      </w:r>
      <w:r>
        <w:rPr>
          <w:rFonts w:ascii="Times New Roman"/>
          <w:b w:val="false"/>
          <w:i w:val="false"/>
          <w:color w:val="000000"/>
          <w:sz w:val="28"/>
        </w:rPr>
        <w:t>
_________________ ____________ _________________________________</w:t>
      </w:r>
      <w:r>
        <w:br/>
      </w:r>
      <w:r>
        <w:rPr>
          <w:rFonts w:ascii="Times New Roman"/>
          <w:b w:val="false"/>
          <w:i w:val="false"/>
          <w:color w:val="000000"/>
          <w:sz w:val="28"/>
        </w:rPr>
        <w:t>
   (лауазымы)         қолы)                (Т.Ә.А.)</w:t>
      </w:r>
    </w:p>
    <w:p>
      <w:pPr>
        <w:spacing w:after="0"/>
        <w:ind w:left="0"/>
        <w:jc w:val="both"/>
      </w:pPr>
      <w:r>
        <w:rPr>
          <w:rFonts w:ascii="Times New Roman"/>
          <w:b w:val="false"/>
          <w:i w:val="false"/>
          <w:color w:val="000000"/>
          <w:sz w:val="28"/>
        </w:rPr>
        <w:t>Бақылау субъектісі:</w:t>
      </w:r>
      <w:r>
        <w:br/>
      </w:r>
      <w:r>
        <w:rPr>
          <w:rFonts w:ascii="Times New Roman"/>
          <w:b w:val="false"/>
          <w:i w:val="false"/>
          <w:color w:val="000000"/>
          <w:sz w:val="28"/>
        </w:rPr>
        <w:t>
_________________ ____________ _________________________________</w:t>
      </w:r>
      <w:r>
        <w:br/>
      </w:r>
      <w:r>
        <w:rPr>
          <w:rFonts w:ascii="Times New Roman"/>
          <w:b w:val="false"/>
          <w:i w:val="false"/>
          <w:color w:val="000000"/>
          <w:sz w:val="28"/>
        </w:rPr>
        <w:t>
   (лауазымы)         қолы)                (Т.Ә.А.)</w:t>
      </w:r>
    </w:p>
    <w:bookmarkStart w:name="z28"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технологиялар   </w:t>
      </w:r>
      <w:r>
        <w:br/>
      </w:r>
      <w:r>
        <w:rPr>
          <w:rFonts w:ascii="Times New Roman"/>
          <w:b w:val="false"/>
          <w:i w:val="false"/>
          <w:color w:val="000000"/>
          <w:sz w:val="28"/>
        </w:rPr>
        <w:t xml:space="preserve">
министрі міндетін атқарушының     </w:t>
      </w:r>
      <w:r>
        <w:br/>
      </w:r>
      <w:r>
        <w:rPr>
          <w:rFonts w:ascii="Times New Roman"/>
          <w:b w:val="false"/>
          <w:i w:val="false"/>
          <w:color w:val="000000"/>
          <w:sz w:val="28"/>
        </w:rPr>
        <w:t xml:space="preserve">
2010 жылғы № 21 тамыздағы № 243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xml:space="preserve">
министрінің 2010 жылғы 2 қыркүйектегі </w:t>
      </w:r>
      <w:r>
        <w:br/>
      </w:r>
      <w:r>
        <w:rPr>
          <w:rFonts w:ascii="Times New Roman"/>
          <w:b w:val="false"/>
          <w:i w:val="false"/>
          <w:color w:val="000000"/>
          <w:sz w:val="28"/>
        </w:rPr>
        <w:t xml:space="preserve">
№ 172 бірлескен бұйрығына 3-қосымша  </w:t>
      </w:r>
    </w:p>
    <w:bookmarkEnd w:id="5"/>
    <w:p>
      <w:pPr>
        <w:spacing w:after="0"/>
        <w:ind w:left="0"/>
        <w:jc w:val="both"/>
      </w:pPr>
      <w:r>
        <w:rPr>
          <w:rFonts w:ascii="Times New Roman"/>
          <w:b w:val="false"/>
          <w:i w:val="false"/>
          <w:color w:val="000000"/>
          <w:sz w:val="28"/>
        </w:rPr>
        <w:t>Нысан</w:t>
      </w:r>
    </w:p>
    <w:bookmarkStart w:name="z29" w:id="6"/>
    <w:p>
      <w:pPr>
        <w:spacing w:after="0"/>
        <w:ind w:left="0"/>
        <w:jc w:val="left"/>
      </w:pPr>
      <w:r>
        <w:rPr>
          <w:rFonts w:ascii="Times New Roman"/>
          <w:b/>
          <w:i w:val="false"/>
          <w:color w:val="000000"/>
        </w:rPr>
        <w:t xml:space="preserve"> 
Монтаждауды, реттеуді, пайдалануды, сақтауды, жөндеуді және сервистік қызмет көрсетуді қоса алғанда, оқ дәрілерді, қару-жарақ пен әскери техниканы, олардың қосалқы бөлшектерін, жиынтықтаушы бұйымдары мен аспаптарын, сондай-ақ оларды өндіруге арналған арнайы материалдар мен жабдықтарды алу және өткізу саласындағы тексеру парағы</w:t>
      </w:r>
    </w:p>
    <w:bookmarkEnd w:id="6"/>
    <w:p>
      <w:pPr>
        <w:spacing w:after="0"/>
        <w:ind w:left="0"/>
        <w:jc w:val="both"/>
      </w:pPr>
      <w:r>
        <w:rPr>
          <w:rFonts w:ascii="Times New Roman"/>
          <w:b w:val="false"/>
          <w:i w:val="false"/>
          <w:color w:val="000000"/>
          <w:sz w:val="28"/>
        </w:rPr>
        <w:t>Тексеруді тағайындаған уәкілетті орган ___________________________</w:t>
      </w:r>
      <w:r>
        <w:br/>
      </w:r>
      <w:r>
        <w:rPr>
          <w:rFonts w:ascii="Times New Roman"/>
          <w:b w:val="false"/>
          <w:i w:val="false"/>
          <w:color w:val="000000"/>
          <w:sz w:val="28"/>
        </w:rPr>
        <w:t>
Тексеруді тағайындау туралы акті 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Лицензиаттың атауы немесе Т.Ә.А.__________________________________</w:t>
      </w:r>
      <w:r>
        <w:br/>
      </w:r>
      <w:r>
        <w:rPr>
          <w:rFonts w:ascii="Times New Roman"/>
          <w:b w:val="false"/>
          <w:i w:val="false"/>
          <w:color w:val="000000"/>
          <w:sz w:val="28"/>
        </w:rPr>
        <w:t>
СТН (ЖСН, БСН)____________________________________________________</w:t>
      </w:r>
      <w:r>
        <w:br/>
      </w:r>
      <w:r>
        <w:rPr>
          <w:rFonts w:ascii="Times New Roman"/>
          <w:b w:val="false"/>
          <w:i w:val="false"/>
          <w:color w:val="000000"/>
          <w:sz w:val="28"/>
        </w:rPr>
        <w:t>
Орналасу мекенжайы _______________________________________________</w:t>
      </w:r>
    </w:p>
    <w:p>
      <w:pPr>
        <w:spacing w:after="0"/>
        <w:ind w:left="0"/>
        <w:jc w:val="both"/>
      </w:pPr>
      <w:r>
        <w:rPr>
          <w:rFonts w:ascii="Times New Roman"/>
          <w:b w:val="false"/>
          <w:i w:val="false"/>
          <w:color w:val="000000"/>
          <w:sz w:val="28"/>
        </w:rPr>
        <w:t>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3193"/>
        <w:gridCol w:w="5155"/>
        <w:gridCol w:w="1493"/>
        <w:gridCol w:w="593"/>
        <w:gridCol w:w="1513"/>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Жоқ</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Басшыда және/немесе оның орынбасарында жоғары техникалық білімнің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жоғары білімі, мамандығы бойынша кемінде үш жыл жұмыс өтілі бар білікті мамандардың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Оқ-дәрілерді, қару-жарақ пен әскери техниканы, олардың қосалқы бөлшектерін, жинақтаушы бұйымдары мен аспаптарын, сондай-ақ монтаждау, реттеу, пайдалану, сақтау, жөндеу, сервистік қызмет көрсету үшін мамандандырылған ғимараттың болуы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ғимараттың аумағы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күзетпен күзетіледі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және санитарлық-эпидемиологиялық ережелер мен нормалардың талаптарына жауап береді (санитарлық-эпидемиологиялық және өрт қауіпсіздігі саласындағы уәкілетті органдардың қорытындысына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және өндірістік объектілерден қолданыстағы нормативтерде көзделген қауіпсіз арақашықтықта орналасқан (өнеркәсіптік қауіпсіздік саласындағы уәкілетті органның қорытындысына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персоналды орналастыруға арналған қызметтік үй-жайлардың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және санитарлық-эпидемиологиялық ережелер мен нормалардың талаптарына жауап береді (санитарлық-эпидемиологиялық және өрт қауіпсіздігі саласындағы уәкілетті органдардың қорытындысына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Оқ-дәрілердің, қару-жарақтар мен әскери техниканың, олардың қосалқы бөлшектерінің, жинақтаушы бұйымдары мен аспаптарының, сондай-ақ сатып алуға және сатуға жататын арнайы материалдардың және жабдықтардың түрлері туралы, мәлімделген қызметтің кіші түрін жүзеге асыру барысында орындалатын жұмыстар туралы түсіндірме жазбаның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мәлімделген түрі бойынша мемлекеттік құпияларды құрайтын мәліметтерді пайдалана отырып, жұмыс істеуге Қазақстан Республикасы Ұлттық қауіпсіздік комитетінің немесе оның аумақтық органдары рұқсатының немесе жұмыстарға тапсырыс берушінің мемлекеттік құпияларды құрайтын мәліметтерді пайдалану қажеттілігінің жоқтығы туралы растамасының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Оқ-дәрілерді, қару-жарақ пен әскери техниканы, олардың қосалқы бөлшектерін, жинақтаушы бұйымдар мен аспаптарын, монтаждауды, реттеуді, пайдалануды, сақтауды, жөндеуді және сервистік қызмет көрсетуді қоса алғанда, оларды өндіруге арналған арнайы материалдарды, жабдықтарды сатып алуға және сатуға мемлекеттік тапсырыстың және/немесе мемлекеттік органмен немесе ұйыммен жасалған шарттың (келісім-шарттың)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жұмыстардың сапасын бақылауды жүзеге асыру үшін тапсырыс беруші өкілдігінің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10000 айлық есептік көрсеткіш мөлшеріндегі активтердің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 тұлға:</w:t>
      </w:r>
      <w:r>
        <w:br/>
      </w:r>
      <w:r>
        <w:rPr>
          <w:rFonts w:ascii="Times New Roman"/>
          <w:b w:val="false"/>
          <w:i w:val="false"/>
          <w:color w:val="000000"/>
          <w:sz w:val="28"/>
        </w:rPr>
        <w:t>
_________________ ____________ _________________________________</w:t>
      </w:r>
      <w:r>
        <w:br/>
      </w:r>
      <w:r>
        <w:rPr>
          <w:rFonts w:ascii="Times New Roman"/>
          <w:b w:val="false"/>
          <w:i w:val="false"/>
          <w:color w:val="000000"/>
          <w:sz w:val="28"/>
        </w:rPr>
        <w:t>
   (лауазымы)         қолы)                (Т.Ә.А.)</w:t>
      </w:r>
    </w:p>
    <w:p>
      <w:pPr>
        <w:spacing w:after="0"/>
        <w:ind w:left="0"/>
        <w:jc w:val="both"/>
      </w:pPr>
      <w:r>
        <w:rPr>
          <w:rFonts w:ascii="Times New Roman"/>
          <w:b w:val="false"/>
          <w:i w:val="false"/>
          <w:color w:val="000000"/>
          <w:sz w:val="28"/>
        </w:rPr>
        <w:t>Бақылау субъектісі:</w:t>
      </w:r>
      <w:r>
        <w:br/>
      </w:r>
      <w:r>
        <w:rPr>
          <w:rFonts w:ascii="Times New Roman"/>
          <w:b w:val="false"/>
          <w:i w:val="false"/>
          <w:color w:val="000000"/>
          <w:sz w:val="28"/>
        </w:rPr>
        <w:t>
_________________ ____________ _________________________________</w:t>
      </w:r>
      <w:r>
        <w:br/>
      </w:r>
      <w:r>
        <w:rPr>
          <w:rFonts w:ascii="Times New Roman"/>
          <w:b w:val="false"/>
          <w:i w:val="false"/>
          <w:color w:val="000000"/>
          <w:sz w:val="28"/>
        </w:rPr>
        <w:t>
   (лауазымы)         қолы)                (Т.Ә.А.)</w:t>
      </w:r>
    </w:p>
    <w:bookmarkStart w:name="z30"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технологиялар  </w:t>
      </w:r>
      <w:r>
        <w:br/>
      </w:r>
      <w:r>
        <w:rPr>
          <w:rFonts w:ascii="Times New Roman"/>
          <w:b w:val="false"/>
          <w:i w:val="false"/>
          <w:color w:val="000000"/>
          <w:sz w:val="28"/>
        </w:rPr>
        <w:t xml:space="preserve">
министрі міндетін атқарушының    </w:t>
      </w:r>
      <w:r>
        <w:br/>
      </w:r>
      <w:r>
        <w:rPr>
          <w:rFonts w:ascii="Times New Roman"/>
          <w:b w:val="false"/>
          <w:i w:val="false"/>
          <w:color w:val="000000"/>
          <w:sz w:val="28"/>
        </w:rPr>
        <w:t xml:space="preserve">
2010 жылғы № 21 тамыздағы № 243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xml:space="preserve">
министрінің 2010 жылғы 2 қыркүйектегі </w:t>
      </w:r>
      <w:r>
        <w:br/>
      </w:r>
      <w:r>
        <w:rPr>
          <w:rFonts w:ascii="Times New Roman"/>
          <w:b w:val="false"/>
          <w:i w:val="false"/>
          <w:color w:val="000000"/>
          <w:sz w:val="28"/>
        </w:rPr>
        <w:t xml:space="preserve">
№ 172 бірлескен бұйрығына 4-қосымша  </w:t>
      </w:r>
    </w:p>
    <w:bookmarkEnd w:id="7"/>
    <w:p>
      <w:pPr>
        <w:spacing w:after="0"/>
        <w:ind w:left="0"/>
        <w:jc w:val="both"/>
      </w:pPr>
      <w:r>
        <w:rPr>
          <w:rFonts w:ascii="Times New Roman"/>
          <w:b w:val="false"/>
          <w:i w:val="false"/>
          <w:color w:val="000000"/>
          <w:sz w:val="28"/>
        </w:rPr>
        <w:t>Нысан</w:t>
      </w:r>
    </w:p>
    <w:bookmarkStart w:name="z31" w:id="8"/>
    <w:p>
      <w:pPr>
        <w:spacing w:after="0"/>
        <w:ind w:left="0"/>
        <w:jc w:val="left"/>
      </w:pPr>
      <w:r>
        <w:rPr>
          <w:rFonts w:ascii="Times New Roman"/>
          <w:b/>
          <w:i w:val="false"/>
          <w:color w:val="000000"/>
        </w:rPr>
        <w:t xml:space="preserve"> 
Монтаждауды, реттеуді, пайдалануды, сақтауды, жөндеуді және сервистік қызмет көрсетуді қоса алғанда, оқ дәрілерді, қару-жарақ пен әскери техниканы, олардың қосалқы бөлшектерін, жиынтықтаушы бұйымдары мен аспаптарын, сондай-ақ оларды өндіруге арналған арнайы материалдар мен жабдықтарды жөндеу саласындағы тексеру парағы</w:t>
      </w:r>
    </w:p>
    <w:bookmarkEnd w:id="8"/>
    <w:p>
      <w:pPr>
        <w:spacing w:after="0"/>
        <w:ind w:left="0"/>
        <w:jc w:val="both"/>
      </w:pPr>
      <w:r>
        <w:rPr>
          <w:rFonts w:ascii="Times New Roman"/>
          <w:b w:val="false"/>
          <w:i w:val="false"/>
          <w:color w:val="000000"/>
          <w:sz w:val="28"/>
        </w:rPr>
        <w:t>Тексеруді тағайындаған уәкілетті орган ___________________________</w:t>
      </w:r>
      <w:r>
        <w:br/>
      </w:r>
      <w:r>
        <w:rPr>
          <w:rFonts w:ascii="Times New Roman"/>
          <w:b w:val="false"/>
          <w:i w:val="false"/>
          <w:color w:val="000000"/>
          <w:sz w:val="28"/>
        </w:rPr>
        <w:t>
Тексеруді тағайындау туралы акті 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Лицензиаттың атауы немесе Т.Ә.А.__________________________________</w:t>
      </w:r>
      <w:r>
        <w:br/>
      </w:r>
      <w:r>
        <w:rPr>
          <w:rFonts w:ascii="Times New Roman"/>
          <w:b w:val="false"/>
          <w:i w:val="false"/>
          <w:color w:val="000000"/>
          <w:sz w:val="28"/>
        </w:rPr>
        <w:t>
СТН (ЖСН, БСН)____________________________________________________</w:t>
      </w:r>
      <w:r>
        <w:br/>
      </w:r>
      <w:r>
        <w:rPr>
          <w:rFonts w:ascii="Times New Roman"/>
          <w:b w:val="false"/>
          <w:i w:val="false"/>
          <w:color w:val="000000"/>
          <w:sz w:val="28"/>
        </w:rPr>
        <w:t xml:space="preserve">
Орналасу мекенжайы 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373"/>
        <w:gridCol w:w="5373"/>
        <w:gridCol w:w="149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Басшыда және/немесе оның орынбасарында жоғары техникалық білімнің болуы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жоғары білімі, мамандығы бойынша кемінде үш жыл жұмыс өтілі бар білікті мамандардың болуы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көрсетілген кіші түріне жөндеу мәселелері жөніндегі нормативтік-техникалық құжаттар жиынтығы түріндегі ғылыми базаның, сондай-ақ негізгі (базалық) модельдерге конструкторлық құжаттаманың болуы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жоспарланған оқ-дәрілердің, қару-жарақ пен әскери техниканың, олардың қосалқы бөлшектерінің, жинақтаушы бұйымдары мен аспаптарының, сондай-ақ оларды жөндеуге арналған арнайы материалдар мен жабдықтардың тактикалық-техникалық сипаттамаларының болуы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негіздеменің болуы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жартылай фабрикаттарды, жинақтаушы бұйымдарды, оқ-дәрі бұйымдарын, қару-жарақтар мен әскери техниканы, олардың қосалқы бөлшектерін, жинақтаушы бұйымдары мен аспаптарын, сондай-ақ оларды жөндеуге арналған арнайы материалдар мен жабдықтарды есепке алу мен сақтау жөніндегі құжаттаманың болуы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жұмыстарын қауіпсіз жүргізу жөніндегі</w:t>
            </w:r>
            <w:r>
              <w:br/>
            </w:r>
            <w:r>
              <w:rPr>
                <w:rFonts w:ascii="Times New Roman"/>
                <w:b w:val="false"/>
                <w:i w:val="false"/>
                <w:color w:val="000000"/>
                <w:sz w:val="20"/>
              </w:rPr>
              <w:t>
нұсқаулықтардың, ережелердің болуы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қауіпсіздігі саласындағы уәкілетті органның тиісті рұқсаты бар, мыналарды қамтитын өндірістік базаның болуы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өндірістік ғимараттар</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ангарлар</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стендтер</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көтеру тетіктері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шарттары мен өлшем бірлігін қамтамасыз ету туралы заңнаманың талаптарына сәйкес келеді (өлшем бірлігі саласындағы уәкілетті органның қорытындысына сәйкес)</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жүргізілгеннен кейін өнімді сақтауға және оларға бақылау сынақтарын жүргізуге арналған арнайы жабдықталған аумақ пен үй-жайларды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персоналды орналастыруға арналған қызметтік үй-жайлар</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санитарлық-эпидемиологиялық және өрт қауіпсіздігі талаптарына жауап береді (санитарлық-эпидемиологиялық және өрт қауіпсіздігі саласындағы уәкілетті органдардың қорытындысына сәйкес)</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базаның аумағы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оқшауланған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қоршалған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күзетпен күзетіледі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және санитарлық-эпидемиологиялық ережелер меннормалардың талаптарына жауап береді (санитарлық-эпидемиологиялық және өрт қауіпсіздігі саласындағы уәкілетті органдардың қорытындысына сәйкес)</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және өндірістік объектілерден қолданыстағы нормативтерде көзделген қауіпсіз арақашықтықта орналасқан (өнеркәсіптік қауіпсіздік саласындағы уәкілетті органның қорытындысына сәйкес)</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мәлімделген түрі бойынша мемлекеттік құпияларды құрайтын мәліметтерді пайдалана отырып, жұмыс істеуге Қазақстан Республикасы Ұлттық қауіпсіздік комитетінің немесе оның аумақтық органдары рұқсатының немесе жұмыстарға тапсырыс берушінің мемлекеттік құпияларды құрайтын мәліметтерді пайдалану қажеттілігінің жоқтығы туралы растамасының болуы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Оқ-дәрілерді, қару-жарақ пен әскери техниканы, олардың қосалқы бөлшектерін, жинақтаушы бұйымдар мен аспаптарын, монтаждауды, реттеуді, пайдалануды, сақтауды, жөндеуді және сервистік қызмет көрсетуді қоса алғанда, оларды өндіруге арналған арнайы материалдарды, жабдықтарды жөндеуге мемлекеттік тапсырыстың және/немесе мемлекеттік органмен немесе ұйыммен жасалған шарттың (келісім-шарттың) болуы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жұмыстардың сапасын бақылауды жүзеге асыру үшін тапсырыс беруші өкілдігінің болуы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10000 айлық есептік көрсеткіш мөлшеріндегі активтердің болуы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 тұлға:</w:t>
      </w:r>
      <w:r>
        <w:br/>
      </w:r>
      <w:r>
        <w:rPr>
          <w:rFonts w:ascii="Times New Roman"/>
          <w:b w:val="false"/>
          <w:i w:val="false"/>
          <w:color w:val="000000"/>
          <w:sz w:val="28"/>
        </w:rPr>
        <w:t>
_________________ ____________ _________________________________</w:t>
      </w:r>
      <w:r>
        <w:br/>
      </w:r>
      <w:r>
        <w:rPr>
          <w:rFonts w:ascii="Times New Roman"/>
          <w:b w:val="false"/>
          <w:i w:val="false"/>
          <w:color w:val="000000"/>
          <w:sz w:val="28"/>
        </w:rPr>
        <w:t>
   (лауазымы)         қолы)                (Т.Ә.А.)</w:t>
      </w:r>
    </w:p>
    <w:p>
      <w:pPr>
        <w:spacing w:after="0"/>
        <w:ind w:left="0"/>
        <w:jc w:val="both"/>
      </w:pPr>
      <w:r>
        <w:rPr>
          <w:rFonts w:ascii="Times New Roman"/>
          <w:b w:val="false"/>
          <w:i w:val="false"/>
          <w:color w:val="000000"/>
          <w:sz w:val="28"/>
        </w:rPr>
        <w:t>Бақылау субъектісі:</w:t>
      </w:r>
      <w:r>
        <w:br/>
      </w:r>
      <w:r>
        <w:rPr>
          <w:rFonts w:ascii="Times New Roman"/>
          <w:b w:val="false"/>
          <w:i w:val="false"/>
          <w:color w:val="000000"/>
          <w:sz w:val="28"/>
        </w:rPr>
        <w:t>
_________________ ____________ _________________________________</w:t>
      </w:r>
      <w:r>
        <w:br/>
      </w:r>
      <w:r>
        <w:rPr>
          <w:rFonts w:ascii="Times New Roman"/>
          <w:b w:val="false"/>
          <w:i w:val="false"/>
          <w:color w:val="000000"/>
          <w:sz w:val="28"/>
        </w:rPr>
        <w:t>
   (лауазымы)         қолы)                (Т.Ә.А.)</w:t>
      </w:r>
    </w:p>
    <w:bookmarkStart w:name="z32"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технологиялар  </w:t>
      </w:r>
      <w:r>
        <w:br/>
      </w:r>
      <w:r>
        <w:rPr>
          <w:rFonts w:ascii="Times New Roman"/>
          <w:b w:val="false"/>
          <w:i w:val="false"/>
          <w:color w:val="000000"/>
          <w:sz w:val="28"/>
        </w:rPr>
        <w:t xml:space="preserve">
министрі міндетін атқарушының    </w:t>
      </w:r>
      <w:r>
        <w:br/>
      </w:r>
      <w:r>
        <w:rPr>
          <w:rFonts w:ascii="Times New Roman"/>
          <w:b w:val="false"/>
          <w:i w:val="false"/>
          <w:color w:val="000000"/>
          <w:sz w:val="28"/>
        </w:rPr>
        <w:t xml:space="preserve">
2010 жылғы № 21 тамыздағы № 243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xml:space="preserve">
министрінің 2010 жылғы 2 қыркүйектегі </w:t>
      </w:r>
      <w:r>
        <w:br/>
      </w:r>
      <w:r>
        <w:rPr>
          <w:rFonts w:ascii="Times New Roman"/>
          <w:b w:val="false"/>
          <w:i w:val="false"/>
          <w:color w:val="000000"/>
          <w:sz w:val="28"/>
        </w:rPr>
        <w:t xml:space="preserve">
№ 172 бірлескен бұйрығына 5-қосымша  </w:t>
      </w:r>
    </w:p>
    <w:bookmarkEnd w:id="9"/>
    <w:p>
      <w:pPr>
        <w:spacing w:after="0"/>
        <w:ind w:left="0"/>
        <w:jc w:val="both"/>
      </w:pPr>
      <w:r>
        <w:rPr>
          <w:rFonts w:ascii="Times New Roman"/>
          <w:b w:val="false"/>
          <w:i w:val="false"/>
          <w:color w:val="000000"/>
          <w:sz w:val="28"/>
        </w:rPr>
        <w:t>Нысан</w:t>
      </w:r>
    </w:p>
    <w:bookmarkStart w:name="z33" w:id="10"/>
    <w:p>
      <w:pPr>
        <w:spacing w:after="0"/>
        <w:ind w:left="0"/>
        <w:jc w:val="left"/>
      </w:pPr>
      <w:r>
        <w:rPr>
          <w:rFonts w:ascii="Times New Roman"/>
          <w:b/>
          <w:i w:val="false"/>
          <w:color w:val="000000"/>
        </w:rPr>
        <w:t xml:space="preserve"> 
Монтаждауды, реттеуді, пайдалануды, сақтауды, жөндеуді және сервистік қызмет көрсетуді қоса алғанда, оқ дәрілерді, қару-жарақ пен әскери техниканы, олардың қосалқы бөлшектерін, жиынтықтаушы бұйымдары мен аспаптарын, сондай-ақ оларды өндіруге арналған арнайы материалдар мен жабдықтарды әзірлеу, өндіру саласындағы тексеру парағы</w:t>
      </w:r>
    </w:p>
    <w:bookmarkEnd w:id="10"/>
    <w:p>
      <w:pPr>
        <w:spacing w:after="0"/>
        <w:ind w:left="0"/>
        <w:jc w:val="both"/>
      </w:pPr>
      <w:r>
        <w:rPr>
          <w:rFonts w:ascii="Times New Roman"/>
          <w:b w:val="false"/>
          <w:i w:val="false"/>
          <w:color w:val="000000"/>
          <w:sz w:val="28"/>
        </w:rPr>
        <w:t>Тексеруді тағайындаған уәкілетті орган ___________________________</w:t>
      </w:r>
      <w:r>
        <w:br/>
      </w:r>
      <w:r>
        <w:rPr>
          <w:rFonts w:ascii="Times New Roman"/>
          <w:b w:val="false"/>
          <w:i w:val="false"/>
          <w:color w:val="000000"/>
          <w:sz w:val="28"/>
        </w:rPr>
        <w:t>
Тексеруді тағайындау туралы акті 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Лицензиаттың атауы немесе Т.Ә.А.__________________________________</w:t>
      </w:r>
      <w:r>
        <w:br/>
      </w:r>
      <w:r>
        <w:rPr>
          <w:rFonts w:ascii="Times New Roman"/>
          <w:b w:val="false"/>
          <w:i w:val="false"/>
          <w:color w:val="000000"/>
          <w:sz w:val="28"/>
        </w:rPr>
        <w:t>
СТН (ЖСН, БСН)____________________________________________________</w:t>
      </w:r>
      <w:r>
        <w:br/>
      </w:r>
      <w:r>
        <w:rPr>
          <w:rFonts w:ascii="Times New Roman"/>
          <w:b w:val="false"/>
          <w:i w:val="false"/>
          <w:color w:val="000000"/>
          <w:sz w:val="28"/>
        </w:rPr>
        <w:t>
Орналасу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473"/>
        <w:gridCol w:w="4493"/>
        <w:gridCol w:w="693"/>
        <w:gridCol w:w="125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Басшыда және/немесе оның орынбасарында жоғары техникалық білімнің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жоғары білімі, мамандығы бойынша кемінде үш жыл жұмыс өтілі бар білікті мамандардың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көрсетілген кіші түріне әзірлеу және өндіру мәселелері жөніндегі нормативтік-техникалық құжаттар жиынтығы түріндегі ғылыми базаның, сондай-ақ негізгі (базалық) модельдерге конструкторлық құжаттаманың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қауіпсіздігі саласындағы уәкілетті органның тиісті рұқсаты өндірістік базаның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өндірістік ғимараттар</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стендтер</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көтеру тетіктері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салыстырып тексерілген бақылау-өлшеу аппаратура</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және өндірілетін өнімді сақтау және оларға бақылау сынақтарын жүргізуге арналған арнайы жабдықталған аумақтар мен үй-жайлар</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персоналды орналастыруға арналған қызметтік үй-жайлар</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санитарлық-эпидемиологиялық және өрт қауіпсіздігі талаптарына жауап береді (санитарлық-эпидемиологиялық және өрт қауіпсіздігі саласындағы уәкілетті органдардың қорытындысына сәйкес)</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базаның аумағы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оқшауланған</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қоршалған</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күзетпен күзетіледі</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және санитарлық-эпидемиологиялық ережелер мен нормалардың талаптарына жауап береді</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және өндірістік объектілерден қолданыстағы нормативтерде көзделген қауіпсіз арақашықтықта орналасқан (өнеркәсіптік қауіпсіздік саласындағы уәкілетті органның қорытындысына сәйкес)</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Оқ-дәрілердің, қару-жарақтың және әскери техниканың, олардың қосалқы бөлшектерінің, жинақтаушы бұйымдары мен аспаптарының, сондай-ақ оларды әзірлеу мен өндіруге арналған арнайы материалдар мен жабдықтардың әзірленетін және өндірілетін түрлері туралы түсіндірме жазбаның болуы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қауіпсіз жүргізу жөніндегі нұсқаулықтардың, ережелердің болуы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мәлімделген түрі бойынша мемлекеттік құпияларды құрайтын мәліметтерді пайдалана отырып, жұмыс жүргізуге Қазақстан Республикасы Ұлттық қауіпсіздік комитетінің немесе оның аумақтық органдары рұқсатының немесе жұмыстарға тапсырыс берушінің мемлекеттік құпияларды құрайтын мәліметтерді пайдалану қажеттілігінің жоқтығы туралы растамасының болуы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Оқ-дәрілерді, қару-жарақ пен әскери техниканы, олардың қосалқы бөлшектерін, жинақтаушы бұйымдары мен аспаптарын, сондай-ақ монтаждауды, реттеуді, пайдалануды, сақтауды, жөндеуді және сервистік қызмет көрсетуді қоса алғанда, оларды өндіруге арналған арнайы материалдарды, жабдықтарды әзірлеуге, өндіруге мемлекеттік тапсырыстың және/немесе мемлекеттік органмен немесе ұйыммен жасалған шарттың (келісім-шарттың) болуы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жұмыстардың сапасын бақылауды жүзеге асыру үшін тапсырыс беруші өкілдігінің болуы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10000 айлық есептік көрсеткіш мөлшеріндегі активтердің болуы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 тұлға:</w:t>
      </w:r>
      <w:r>
        <w:br/>
      </w:r>
      <w:r>
        <w:rPr>
          <w:rFonts w:ascii="Times New Roman"/>
          <w:b w:val="false"/>
          <w:i w:val="false"/>
          <w:color w:val="000000"/>
          <w:sz w:val="28"/>
        </w:rPr>
        <w:t>
_________________ ____________ _________________________________</w:t>
      </w:r>
      <w:r>
        <w:br/>
      </w:r>
      <w:r>
        <w:rPr>
          <w:rFonts w:ascii="Times New Roman"/>
          <w:b w:val="false"/>
          <w:i w:val="false"/>
          <w:color w:val="000000"/>
          <w:sz w:val="28"/>
        </w:rPr>
        <w:t>
   (лауазымы)         қолы)                (Т.Ә.А.)</w:t>
      </w:r>
    </w:p>
    <w:p>
      <w:pPr>
        <w:spacing w:after="0"/>
        <w:ind w:left="0"/>
        <w:jc w:val="both"/>
      </w:pPr>
      <w:r>
        <w:rPr>
          <w:rFonts w:ascii="Times New Roman"/>
          <w:b w:val="false"/>
          <w:i w:val="false"/>
          <w:color w:val="000000"/>
          <w:sz w:val="28"/>
        </w:rPr>
        <w:t>Бақылау субъектісі:</w:t>
      </w:r>
      <w:r>
        <w:br/>
      </w:r>
      <w:r>
        <w:rPr>
          <w:rFonts w:ascii="Times New Roman"/>
          <w:b w:val="false"/>
          <w:i w:val="false"/>
          <w:color w:val="000000"/>
          <w:sz w:val="28"/>
        </w:rPr>
        <w:t>
_________________ ____________ _________________________________</w:t>
      </w:r>
      <w:r>
        <w:br/>
      </w:r>
      <w:r>
        <w:rPr>
          <w:rFonts w:ascii="Times New Roman"/>
          <w:b w:val="false"/>
          <w:i w:val="false"/>
          <w:color w:val="000000"/>
          <w:sz w:val="28"/>
        </w:rPr>
        <w:t>
   (лауазымы)         қолы)                (Т.Ә.А.)</w:t>
      </w:r>
    </w:p>
    <w:bookmarkStart w:name="z34"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технологиялар </w:t>
      </w:r>
      <w:r>
        <w:br/>
      </w:r>
      <w:r>
        <w:rPr>
          <w:rFonts w:ascii="Times New Roman"/>
          <w:b w:val="false"/>
          <w:i w:val="false"/>
          <w:color w:val="000000"/>
          <w:sz w:val="28"/>
        </w:rPr>
        <w:t xml:space="preserve">
министрі міндетін атқарушының    </w:t>
      </w:r>
      <w:r>
        <w:br/>
      </w:r>
      <w:r>
        <w:rPr>
          <w:rFonts w:ascii="Times New Roman"/>
          <w:b w:val="false"/>
          <w:i w:val="false"/>
          <w:color w:val="000000"/>
          <w:sz w:val="28"/>
        </w:rPr>
        <w:t xml:space="preserve">
2010 жылғы № 21 тамыздағы № 243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xml:space="preserve">
министрінің 2010 жылғы 2 қыркүйектегі </w:t>
      </w:r>
      <w:r>
        <w:br/>
      </w:r>
      <w:r>
        <w:rPr>
          <w:rFonts w:ascii="Times New Roman"/>
          <w:b w:val="false"/>
          <w:i w:val="false"/>
          <w:color w:val="000000"/>
          <w:sz w:val="28"/>
        </w:rPr>
        <w:t xml:space="preserve">
№ 172 бірлескен бұйрығына 6-қосымша  </w:t>
      </w:r>
    </w:p>
    <w:bookmarkEnd w:id="11"/>
    <w:p>
      <w:pPr>
        <w:spacing w:after="0"/>
        <w:ind w:left="0"/>
        <w:jc w:val="both"/>
      </w:pPr>
      <w:r>
        <w:rPr>
          <w:rFonts w:ascii="Times New Roman"/>
          <w:b w:val="false"/>
          <w:i w:val="false"/>
          <w:color w:val="000000"/>
          <w:sz w:val="28"/>
        </w:rPr>
        <w:t>Нысан</w:t>
      </w:r>
    </w:p>
    <w:bookmarkStart w:name="z35" w:id="12"/>
    <w:p>
      <w:pPr>
        <w:spacing w:after="0"/>
        <w:ind w:left="0"/>
        <w:jc w:val="left"/>
      </w:pPr>
      <w:r>
        <w:rPr>
          <w:rFonts w:ascii="Times New Roman"/>
          <w:b/>
          <w:i w:val="false"/>
          <w:color w:val="000000"/>
        </w:rPr>
        <w:t xml:space="preserve"> 
Босатылған қару-жарақты, әскери техниканы, арнайы құралдарды жою (құрту, кәдеге жарату, көму) және өңдеу саласындағы тексеру парағы</w:t>
      </w:r>
    </w:p>
    <w:bookmarkEnd w:id="12"/>
    <w:p>
      <w:pPr>
        <w:spacing w:after="0"/>
        <w:ind w:left="0"/>
        <w:jc w:val="both"/>
      </w:pPr>
      <w:r>
        <w:rPr>
          <w:rFonts w:ascii="Times New Roman"/>
          <w:b w:val="false"/>
          <w:i w:val="false"/>
          <w:color w:val="000000"/>
          <w:sz w:val="28"/>
        </w:rPr>
        <w:t>Тексеруді тағайындаған уәкілетті орган ___________________________</w:t>
      </w:r>
      <w:r>
        <w:br/>
      </w:r>
      <w:r>
        <w:rPr>
          <w:rFonts w:ascii="Times New Roman"/>
          <w:b w:val="false"/>
          <w:i w:val="false"/>
          <w:color w:val="000000"/>
          <w:sz w:val="28"/>
        </w:rPr>
        <w:t>
Тексеруді тағайындау туралы акті 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Лицензиаттың атауы немесе Т.Ә.А.__________________________________</w:t>
      </w:r>
      <w:r>
        <w:br/>
      </w:r>
      <w:r>
        <w:rPr>
          <w:rFonts w:ascii="Times New Roman"/>
          <w:b w:val="false"/>
          <w:i w:val="false"/>
          <w:color w:val="000000"/>
          <w:sz w:val="28"/>
        </w:rPr>
        <w:t>
СТН (ЖСН, БСН)____________________________________________________</w:t>
      </w:r>
      <w:r>
        <w:br/>
      </w:r>
      <w:r>
        <w:rPr>
          <w:rFonts w:ascii="Times New Roman"/>
          <w:b w:val="false"/>
          <w:i w:val="false"/>
          <w:color w:val="000000"/>
          <w:sz w:val="28"/>
        </w:rPr>
        <w:t>
Орналасу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413"/>
        <w:gridCol w:w="3993"/>
        <w:gridCol w:w="733"/>
        <w:gridCol w:w="101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Басшыда және/немесе оның орынбасарында жоғары техникалық білімнің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жоғары техникалық білімі, мамандығы бойынша кемінде үш жыл жұмыс өтілі бар білікті мамандардың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қамтитын тиісті өндірістік-техникалық базаның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зертханасы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көтергіш тетіктер</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жоюға (құртуға, кәдеге жаратуға, көмуге) және қайта өңдеуге жататын топтар, маркалар және сұрыптар бойынша босатылатын қару-жарақтарды, әскери техниканы, арнайы құралдарды бөлек сақтау үшін арнайы жабдықталған аумақ немесе контейнерлер бар үй-жай</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босатылатын қару-жарақтардың, әскери техниканың, арнайы құралдардың қалдықтарын және қайта өңделген материалдарын сұрыптауға, кесуге, пакеттерге салуға арналған жабдықтар мен құрал-саймандар бар үй-жайлар немесе арнайы алаңдар</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персоналды орналастыруға арналған қызметтік үй-жайлар</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санитарлық-эпидемиологиялық және өрт қауіпсіздігі талаптарына жауап береді (санитарлық-эпидемиологиялық және өрт қауіпсіздігі саласындағы уәкілетті органдардың қорытындысына сәйкес)</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Өндірістік-техникалық база қауіпсіздік жүйелерімен жарақтау және инженерлік-техникалық нығайту жөніндегі техникалық талаптарға жауап береді (қоғамдық тәртіпті қорғау және қоғамдық қауіпсіздікті қамтамасыз ету саласындағы уәкілетті органның қорытындысына сәйкес)</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базаның аумағы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және өндірістік объектілерден қолданыстағы нормативтерде көзделген қауіпсіз арақашықтықта орналасқан (өнеркәсіптік қауіпсіздік саласындағы уәкілетті органның қорытындысына сәйкес)</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оқшауланған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күзетіледі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мен санитарлық нормалар талаптарына сәйкес қолданыстағы нормативтерде көзделгендей тұрғын үйлер мен өндірістік объектілерден қауіпсіз қашықтықта орналасқан (санитарлық-эпидемиологиялық және өрт қауіпсіздігі саласындағы уәкілетті органдардың қорытындысына сәйкес)</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Жоюға (құртуға, кәдеге жаратуға, көмуге) және қайта өңдеуге жоспарланған босатылатын қару-жарақтардың, әскери техниканың, арнайы құралдардың тактикалық-техникалық сипаттамаларының болуы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негіздемелер мен жұмыс кезеңдерінің нұсқауларының болуы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құралдарының болуы</w:t>
            </w:r>
            <w:r>
              <w:br/>
            </w:r>
            <w:r>
              <w:rPr>
                <w:rFonts w:ascii="Times New Roman"/>
                <w:b w:val="false"/>
                <w:i w:val="false"/>
                <w:color w:val="000000"/>
                <w:sz w:val="20"/>
              </w:rPr>
              <w:t>
пайдалану шарттарына және өлшем құралдарын қамтамасыз ету туралы заңнаманың талаптарына сәйкес келеді (өлшеу бірлігі саласындағы уәкілетті органның қорытындысына сәйкес)</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белгіленген тәртіппен бекіткен персоналды қауіпсіздік техникасына оқыту жөніндегі және босатылатын қару-жарақтарды, әскери техниканы, арнайы құралдарды кәдеге жарату жөніндегі жұмысты ұйымдастыру тәртібі туралы нұсқаулықтардың болуы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мәлімделген түрі бойынша мемлекеттік құпияларды құрайтын мәліметтерді пайдалана отырып, жұмыс істеуге Қазақстан Республикасы Ұлттық қауіпсіздік комитетінің немесе оның аумақтық органдары рұқсатының немесе жұмыстарға тапсырыс берушінің мемлекеттік құпияларды құрайтын мәліметтерді пайдалану қажеттілігінің жоқтығы туралы растамасының болуы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жұмыстардың сапасын бақылауды жүзеге асыру үшін тапсырыс беруші өкілдігінің болуы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10000 айлық есептік көрсеткіш мөлшеріндегі активтердің болуы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және күзет шараларын ұйымдастыруға жауап беретін лауазымдық тұлғаның болуы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 тұлға:</w:t>
      </w:r>
      <w:r>
        <w:br/>
      </w:r>
      <w:r>
        <w:rPr>
          <w:rFonts w:ascii="Times New Roman"/>
          <w:b w:val="false"/>
          <w:i w:val="false"/>
          <w:color w:val="000000"/>
          <w:sz w:val="28"/>
        </w:rPr>
        <w:t>
_________________ ____________ _________________________________</w:t>
      </w:r>
      <w:r>
        <w:br/>
      </w:r>
      <w:r>
        <w:rPr>
          <w:rFonts w:ascii="Times New Roman"/>
          <w:b w:val="false"/>
          <w:i w:val="false"/>
          <w:color w:val="000000"/>
          <w:sz w:val="28"/>
        </w:rPr>
        <w:t>
   (лауазымы)         қолы)                (Т.Ә.А.)</w:t>
      </w:r>
    </w:p>
    <w:p>
      <w:pPr>
        <w:spacing w:after="0"/>
        <w:ind w:left="0"/>
        <w:jc w:val="both"/>
      </w:pPr>
      <w:r>
        <w:rPr>
          <w:rFonts w:ascii="Times New Roman"/>
          <w:b w:val="false"/>
          <w:i w:val="false"/>
          <w:color w:val="000000"/>
          <w:sz w:val="28"/>
        </w:rPr>
        <w:t>Бақылау субъектісі:</w:t>
      </w:r>
      <w:r>
        <w:br/>
      </w:r>
      <w:r>
        <w:rPr>
          <w:rFonts w:ascii="Times New Roman"/>
          <w:b w:val="false"/>
          <w:i w:val="false"/>
          <w:color w:val="000000"/>
          <w:sz w:val="28"/>
        </w:rPr>
        <w:t>
_________________ ____________ _________________________________</w:t>
      </w:r>
      <w:r>
        <w:br/>
      </w:r>
      <w:r>
        <w:rPr>
          <w:rFonts w:ascii="Times New Roman"/>
          <w:b w:val="false"/>
          <w:i w:val="false"/>
          <w:color w:val="000000"/>
          <w:sz w:val="28"/>
        </w:rPr>
        <w:t>
   (лауазымы)         қолы)                (Т.Ә.А.)</w:t>
      </w:r>
    </w:p>
    <w:bookmarkStart w:name="z36"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технологиялар  </w:t>
      </w:r>
      <w:r>
        <w:br/>
      </w:r>
      <w:r>
        <w:rPr>
          <w:rFonts w:ascii="Times New Roman"/>
          <w:b w:val="false"/>
          <w:i w:val="false"/>
          <w:color w:val="000000"/>
          <w:sz w:val="28"/>
        </w:rPr>
        <w:t xml:space="preserve">
министрі міндетін атқарушының    </w:t>
      </w:r>
      <w:r>
        <w:br/>
      </w:r>
      <w:r>
        <w:rPr>
          <w:rFonts w:ascii="Times New Roman"/>
          <w:b w:val="false"/>
          <w:i w:val="false"/>
          <w:color w:val="000000"/>
          <w:sz w:val="28"/>
        </w:rPr>
        <w:t xml:space="preserve">
2010 жылғы № 21 тамыздағы № 243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xml:space="preserve">
министрінің 2010 жылғы 2 қыркүйектегі </w:t>
      </w:r>
      <w:r>
        <w:br/>
      </w:r>
      <w:r>
        <w:rPr>
          <w:rFonts w:ascii="Times New Roman"/>
          <w:b w:val="false"/>
          <w:i w:val="false"/>
          <w:color w:val="000000"/>
          <w:sz w:val="28"/>
        </w:rPr>
        <w:t xml:space="preserve">
№ 172 бірлескен бұйрығына 7-қосымша </w:t>
      </w:r>
    </w:p>
    <w:bookmarkEnd w:id="13"/>
    <w:p>
      <w:pPr>
        <w:spacing w:after="0"/>
        <w:ind w:left="0"/>
        <w:jc w:val="both"/>
      </w:pPr>
      <w:r>
        <w:rPr>
          <w:rFonts w:ascii="Times New Roman"/>
          <w:b w:val="false"/>
          <w:i w:val="false"/>
          <w:color w:val="000000"/>
          <w:sz w:val="28"/>
        </w:rPr>
        <w:t>Нысан</w:t>
      </w:r>
    </w:p>
    <w:bookmarkStart w:name="z37" w:id="14"/>
    <w:p>
      <w:pPr>
        <w:spacing w:after="0"/>
        <w:ind w:left="0"/>
        <w:jc w:val="left"/>
      </w:pPr>
      <w:r>
        <w:rPr>
          <w:rFonts w:ascii="Times New Roman"/>
          <w:b/>
          <w:i w:val="false"/>
          <w:color w:val="000000"/>
        </w:rPr>
        <w:t xml:space="preserve"> 
Босатылған оқ-дәріні жою (құрту, кәдеге жарату, көму) және өңдеу саласындағы тексеру парағы</w:t>
      </w:r>
    </w:p>
    <w:bookmarkEnd w:id="14"/>
    <w:p>
      <w:pPr>
        <w:spacing w:after="0"/>
        <w:ind w:left="0"/>
        <w:jc w:val="both"/>
      </w:pPr>
      <w:r>
        <w:rPr>
          <w:rFonts w:ascii="Times New Roman"/>
          <w:b w:val="false"/>
          <w:i w:val="false"/>
          <w:color w:val="000000"/>
          <w:sz w:val="28"/>
        </w:rPr>
        <w:t>Тексеруді тағайындаған уәкілетті орган ___________________________</w:t>
      </w:r>
      <w:r>
        <w:br/>
      </w:r>
      <w:r>
        <w:rPr>
          <w:rFonts w:ascii="Times New Roman"/>
          <w:b w:val="false"/>
          <w:i w:val="false"/>
          <w:color w:val="000000"/>
          <w:sz w:val="28"/>
        </w:rPr>
        <w:t>
Тексеруді тағайындау туралы акті 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Лицензиаттың атауы немесе Т.Ә.А.__________________________________</w:t>
      </w:r>
      <w:r>
        <w:br/>
      </w:r>
      <w:r>
        <w:rPr>
          <w:rFonts w:ascii="Times New Roman"/>
          <w:b w:val="false"/>
          <w:i w:val="false"/>
          <w:color w:val="000000"/>
          <w:sz w:val="28"/>
        </w:rPr>
        <w:t>
СТН (ЖСН, БСН)____________________________________________________</w:t>
      </w:r>
      <w:r>
        <w:br/>
      </w:r>
      <w:r>
        <w:rPr>
          <w:rFonts w:ascii="Times New Roman"/>
          <w:b w:val="false"/>
          <w:i w:val="false"/>
          <w:color w:val="000000"/>
          <w:sz w:val="28"/>
        </w:rPr>
        <w:t>
Орналасу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393"/>
        <w:gridCol w:w="3873"/>
        <w:gridCol w:w="773"/>
        <w:gridCol w:w="99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Басшыда және/немесе оның орынбасарында жоғары техникалық білімнің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жоғары техникалық білімі, мамандығы бойынша кемінде үш жыл жұмыс өтілі бар білікті мамандардың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қамтитын тиісті өндірістік-техникалық базаның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көтергіш тетіктер</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тартқышы бар босатылатын оқ-дәрілер мен олардың компоненттерін сақтауға арналған арнайы жабдықталған қоймалар, үй-жайлар</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контурлы найзағай қорғау жүйесімен жабдықталған (өрт қауіпсіздігі саласындағы уәкілетті органның қорытындысына сәйкес) босатылатын оқ-дәрілердің қалдықтарын және қайта өңделген материалдарды сұрыптауға, кесуге, пакеттерге салуға арналған жабдықтар мен құрал-саймандары бар үй-жайлар немесе арнайы алаңдар</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 персоналды орналастыруға арналған қызметтік үй-жайлар</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санитарлық-эпидемиологиялық және өрт қауіпсіздігі талаптарына жауап береді (санитарлық-эпидемиологиялық және өрт қауіпсіздігі саласындағы уәкілетті органдардың қорытындысына сәйкес)</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құралдарының болуы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шарттарына және өлшем құралдарын қамтамасыз ету туралы заңнаманың талаптарына сәйкес келеді (өлшеу бірлігі саласындағы уәкілетті органның қорытындысына сәйкес)</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Өндірістік-техникалық база қауіпсіздік жүйелерімен жарақтау және инженерлік-техникалық нығайту жөніндегі техникалық талаптарға жауап береді (қоғамдық тәртіпті қорғау және қоғамдық қауіпсіздікті қамтамасыз ету саласындағы уәкілетті органның қорытындысына сәйкес)</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базаның аумағы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және өндірістік объектілерден қолданыстағы нормативтерде көзделген қауіпсіз арақашықтықта орналасқан (өнеркәсіптік қауіпсіздік саласындағы уәкілетті органның қорытындысына сәйкес)</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оқшауланған</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күзетіледі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мен санитарлық нормалар талаптарына сәйкес қолданыстағы нормативтерде көзделгендей тұрғын үйлер мен өндірістік объектілерден қауіпсіз қашықтықта орналасқан (санитарлық-эпидемиологиялық және өрт қауіпсіздігі саласындағы уәкілетті органдардың қорытындысына сәйкес)</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Жоюға (құртуға, кәдеге жаратуға, көмуге) және қайта өңдеуге жоспарланған босатылатын оқ-дәрілердің тактикалық-техникалық сипаттамаларының болуы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негіздемелер мен жұмыс кезеңдерінің нұсқауының болуы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басшысы белгіленген тәртіппен бекіткен персоналды қауіпсіздік техникасына оқыту жөніндегі және босатылатын оқ-дәрілерді жою (құрту,_ кәдеге жарату, көму) және қайта өңдеу жөніндегі жұмысты ұйымдастыру тәртібі туралы нұсқаулықтардың болуы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мәлімделген түрі бойынша мемлекеттік құпияны құрайтын мәліметтерді пайдалана отырып, жұмысқа Қазақстан Республикасы Ұлттық қауіпсіздік комитетінің немесе оның аумақтық органдарының рұқсаты немесе мемлекеттік құпияларды құрайтын мәліметтерді пайдалану қажеттілігінің болмауы туралы жұмыстарды тапсырысшының растауының болуы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жұмыстардың сапасын бақылауды жүзеге асыру үшін тапсырыс беруші өкілдігінің болуы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10000 айлық есептік көрсеткіш мөлшеріндегі активтердің болуы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және күзет шараларын ұйымдастыруға жауап беретін лауазымдық тұлғаның болуы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 тұлға:</w:t>
      </w:r>
      <w:r>
        <w:br/>
      </w:r>
      <w:r>
        <w:rPr>
          <w:rFonts w:ascii="Times New Roman"/>
          <w:b w:val="false"/>
          <w:i w:val="false"/>
          <w:color w:val="000000"/>
          <w:sz w:val="28"/>
        </w:rPr>
        <w:t>
_________________ ____________ _________________________________</w:t>
      </w:r>
      <w:r>
        <w:br/>
      </w:r>
      <w:r>
        <w:rPr>
          <w:rFonts w:ascii="Times New Roman"/>
          <w:b w:val="false"/>
          <w:i w:val="false"/>
          <w:color w:val="000000"/>
          <w:sz w:val="28"/>
        </w:rPr>
        <w:t>
   (лауазымы)         қолы)                (Т.Ә.А.)</w:t>
      </w:r>
    </w:p>
    <w:p>
      <w:pPr>
        <w:spacing w:after="0"/>
        <w:ind w:left="0"/>
        <w:jc w:val="both"/>
      </w:pPr>
      <w:r>
        <w:rPr>
          <w:rFonts w:ascii="Times New Roman"/>
          <w:b w:val="false"/>
          <w:i w:val="false"/>
          <w:color w:val="000000"/>
          <w:sz w:val="28"/>
        </w:rPr>
        <w:t>Бақылау субъектісі:</w:t>
      </w:r>
      <w:r>
        <w:br/>
      </w:r>
      <w:r>
        <w:rPr>
          <w:rFonts w:ascii="Times New Roman"/>
          <w:b w:val="false"/>
          <w:i w:val="false"/>
          <w:color w:val="000000"/>
          <w:sz w:val="28"/>
        </w:rPr>
        <w:t>
_________________ ____________ _________________________________</w:t>
      </w:r>
      <w:r>
        <w:br/>
      </w:r>
      <w:r>
        <w:rPr>
          <w:rFonts w:ascii="Times New Roman"/>
          <w:b w:val="false"/>
          <w:i w:val="false"/>
          <w:color w:val="000000"/>
          <w:sz w:val="28"/>
        </w:rPr>
        <w:t>
   (лауазымы)         қолы)                (Т.Ә.А.)</w:t>
      </w:r>
    </w:p>
    <w:bookmarkStart w:name="z38"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технологиялар  </w:t>
      </w:r>
      <w:r>
        <w:br/>
      </w:r>
      <w:r>
        <w:rPr>
          <w:rFonts w:ascii="Times New Roman"/>
          <w:b w:val="false"/>
          <w:i w:val="false"/>
          <w:color w:val="000000"/>
          <w:sz w:val="28"/>
        </w:rPr>
        <w:t xml:space="preserve">
министрі міндетін атқарушының    </w:t>
      </w:r>
      <w:r>
        <w:br/>
      </w:r>
      <w:r>
        <w:rPr>
          <w:rFonts w:ascii="Times New Roman"/>
          <w:b w:val="false"/>
          <w:i w:val="false"/>
          <w:color w:val="000000"/>
          <w:sz w:val="28"/>
        </w:rPr>
        <w:t xml:space="preserve">
2010 жылғы № 21 тамыздағы № 243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xml:space="preserve">
министрінің 2010 жылғы 2 қыркүйектегі </w:t>
      </w:r>
      <w:r>
        <w:br/>
      </w:r>
      <w:r>
        <w:rPr>
          <w:rFonts w:ascii="Times New Roman"/>
          <w:b w:val="false"/>
          <w:i w:val="false"/>
          <w:color w:val="000000"/>
          <w:sz w:val="28"/>
        </w:rPr>
        <w:t xml:space="preserve">
№ 172 бірлескен бұйрығына 8-қосымша </w:t>
      </w:r>
    </w:p>
    <w:bookmarkEnd w:id="15"/>
    <w:p>
      <w:pPr>
        <w:spacing w:after="0"/>
        <w:ind w:left="0"/>
        <w:jc w:val="both"/>
      </w:pPr>
      <w:r>
        <w:rPr>
          <w:rFonts w:ascii="Times New Roman"/>
          <w:b w:val="false"/>
          <w:i w:val="false"/>
          <w:color w:val="000000"/>
          <w:sz w:val="28"/>
        </w:rPr>
        <w:t>Нысан</w:t>
      </w:r>
    </w:p>
    <w:bookmarkStart w:name="z39" w:id="16"/>
    <w:p>
      <w:pPr>
        <w:spacing w:after="0"/>
        <w:ind w:left="0"/>
        <w:jc w:val="left"/>
      </w:pPr>
      <w:r>
        <w:rPr>
          <w:rFonts w:ascii="Times New Roman"/>
          <w:b/>
          <w:i w:val="false"/>
          <w:color w:val="000000"/>
        </w:rPr>
        <w:t xml:space="preserve"> 
Жарылғыш және пиротехникалық заттар мен олар қолданылып жасалған бұйымдарды сатып алу және өткізу саласындағы тексеру парағы</w:t>
      </w:r>
    </w:p>
    <w:bookmarkEnd w:id="16"/>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Тексеруді тағайындаған уәкілетті орган ___________________________</w:t>
      </w:r>
      <w:r>
        <w:br/>
      </w:r>
      <w:r>
        <w:rPr>
          <w:rFonts w:ascii="Times New Roman"/>
          <w:b w:val="false"/>
          <w:i w:val="false"/>
          <w:color w:val="000000"/>
          <w:sz w:val="28"/>
        </w:rPr>
        <w:t>
Тексеруді тағайындау туралы акті 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Лицензиаттың атауы немесе Т.Ә.А.__________________________________</w:t>
      </w:r>
      <w:r>
        <w:br/>
      </w:r>
      <w:r>
        <w:rPr>
          <w:rFonts w:ascii="Times New Roman"/>
          <w:b w:val="false"/>
          <w:i w:val="false"/>
          <w:color w:val="000000"/>
          <w:sz w:val="28"/>
        </w:rPr>
        <w:t>
СТН (ЖСН, БСН)____________________________________________________</w:t>
      </w:r>
      <w:r>
        <w:br/>
      </w:r>
      <w:r>
        <w:rPr>
          <w:rFonts w:ascii="Times New Roman"/>
          <w:b w:val="false"/>
          <w:i w:val="false"/>
          <w:color w:val="000000"/>
          <w:sz w:val="28"/>
        </w:rPr>
        <w:t xml:space="preserve">
Орналасу мекенжайы 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6449"/>
        <w:gridCol w:w="4226"/>
        <w:gridCol w:w="762"/>
        <w:gridCol w:w="860"/>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Басшыда және/немесе оның орынбасарында жоғары техникалық білімнің болуы</w:t>
            </w:r>
            <w:r>
              <w:br/>
            </w:r>
            <w:r>
              <w:rPr>
                <w:rFonts w:ascii="Times New Roman"/>
                <w:b w:val="false"/>
                <w:i w:val="false"/>
                <w:color w:val="000000"/>
                <w:sz w:val="20"/>
              </w:rPr>
              <w:t>
Жарылғыш жұмыстары кезінде қауіпсіздіктің бірыңғай ережесіне сәйкес Жарушының бірыңғай кітапшасына және жарылғыш жұмыстарының басшылығы құқығының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білімі, мамандығы бойынша кемінде үш жыл жұмыс өтілі бар, өнеркәсіптік қауіпсіздігі саласындағы уәкілетті органда техникалық пайдалану ережесі мен қауіпсіздік ережесін білуіне біліктілік тексеруінен өткен мамандардың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және пиротехникалық заттар мен олар қолданылатын бұйымдарды сақтауға, тасымалдауға арналған құралдардың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ғимараттар</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көлік</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қауіпсіздігі саласындағы нормативтік құқықтық актілердің талаптарына жауап береді (өнеркәсіптік қауіпсіздік саласындағы уәкілетті органның қорытындысына сәйкес)</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персоналды орналастыруға арналған, қызметтік үй-жайлардың болуы</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санитарлық-эпидемиологиялық және өрт қауіпсіздігі талаптарына жауап береді (санитарлық-эпидемиологиялық және өрт қауіпсіздігі уәкілетті органдардың қорытындысына сәйкес)</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мәлімделген түрі бойынша мемлекеттік құпияны құрайтын мәліметтерді пайдалана отырып, жұмысқа Қазақстан Республикасы Ұлттық қауіпсіздік комитетінің немесе оның аумақтық органдарының рұқсаты немесе мемлекеттік құпияны құрайтын мәліметтерді пайдалану қажеттілігінің болмауы туралы жұмыстар тапсырушының растауының болуы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Жару ісі саласындағы мамандандырылған ұйымның Қазақстан Республикасының аумағына әкелуге мәлімделген жарылғыш заттардың Қазақстан Республикасында қолдануға ұсынылатын өнеркәсіптік жарылғыш материалдардың, жару және бақылау аспаптарының тізбесіне сәйкестігі туралы сараптама қорытындының болуы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10000 айлық есептік көрсеткіш мөлшеріндегі активтердің болуы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 тұлға:</w:t>
      </w:r>
      <w:r>
        <w:br/>
      </w:r>
      <w:r>
        <w:rPr>
          <w:rFonts w:ascii="Times New Roman"/>
          <w:b w:val="false"/>
          <w:i w:val="false"/>
          <w:color w:val="000000"/>
          <w:sz w:val="28"/>
        </w:rPr>
        <w:t>
_________________ ____________ _________________________________</w:t>
      </w:r>
      <w:r>
        <w:br/>
      </w:r>
      <w:r>
        <w:rPr>
          <w:rFonts w:ascii="Times New Roman"/>
          <w:b w:val="false"/>
          <w:i w:val="false"/>
          <w:color w:val="000000"/>
          <w:sz w:val="28"/>
        </w:rPr>
        <w:t>
   (лауазымы)         қолы)                (Т.Ә.А.)</w:t>
      </w:r>
    </w:p>
    <w:p>
      <w:pPr>
        <w:spacing w:after="0"/>
        <w:ind w:left="0"/>
        <w:jc w:val="both"/>
      </w:pPr>
      <w:r>
        <w:rPr>
          <w:rFonts w:ascii="Times New Roman"/>
          <w:b w:val="false"/>
          <w:i w:val="false"/>
          <w:color w:val="000000"/>
          <w:sz w:val="28"/>
        </w:rPr>
        <w:t>Бақылау субъектісі:</w:t>
      </w:r>
      <w:r>
        <w:br/>
      </w:r>
      <w:r>
        <w:rPr>
          <w:rFonts w:ascii="Times New Roman"/>
          <w:b w:val="false"/>
          <w:i w:val="false"/>
          <w:color w:val="000000"/>
          <w:sz w:val="28"/>
        </w:rPr>
        <w:t>
_________________ ____________ _________________________________</w:t>
      </w:r>
      <w:r>
        <w:br/>
      </w:r>
      <w:r>
        <w:rPr>
          <w:rFonts w:ascii="Times New Roman"/>
          <w:b w:val="false"/>
          <w:i w:val="false"/>
          <w:color w:val="000000"/>
          <w:sz w:val="28"/>
        </w:rPr>
        <w:t>
   (лауазымы)         қолы)                (Т.Ә.А.)</w:t>
      </w:r>
    </w:p>
    <w:bookmarkStart w:name="z40"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технологиялар </w:t>
      </w:r>
      <w:r>
        <w:br/>
      </w:r>
      <w:r>
        <w:rPr>
          <w:rFonts w:ascii="Times New Roman"/>
          <w:b w:val="false"/>
          <w:i w:val="false"/>
          <w:color w:val="000000"/>
          <w:sz w:val="28"/>
        </w:rPr>
        <w:t xml:space="preserve">
министрі міндетін атқарушының   </w:t>
      </w:r>
      <w:r>
        <w:br/>
      </w:r>
      <w:r>
        <w:rPr>
          <w:rFonts w:ascii="Times New Roman"/>
          <w:b w:val="false"/>
          <w:i w:val="false"/>
          <w:color w:val="000000"/>
          <w:sz w:val="28"/>
        </w:rPr>
        <w:t xml:space="preserve">
2010 жылғы № 21 тамыздағы № 243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министрінің 2010 жылғы 2 қыркүйектегі</w:t>
      </w:r>
      <w:r>
        <w:br/>
      </w:r>
      <w:r>
        <w:rPr>
          <w:rFonts w:ascii="Times New Roman"/>
          <w:b w:val="false"/>
          <w:i w:val="false"/>
          <w:color w:val="000000"/>
          <w:sz w:val="28"/>
        </w:rPr>
        <w:t xml:space="preserve">
№ 172 бірлескен бұйрығына 9-қосымша  </w:t>
      </w:r>
    </w:p>
    <w:bookmarkEnd w:id="17"/>
    <w:p>
      <w:pPr>
        <w:spacing w:after="0"/>
        <w:ind w:left="0"/>
        <w:jc w:val="both"/>
      </w:pPr>
      <w:r>
        <w:rPr>
          <w:rFonts w:ascii="Times New Roman"/>
          <w:b w:val="false"/>
          <w:i w:val="false"/>
          <w:color w:val="000000"/>
          <w:sz w:val="28"/>
        </w:rPr>
        <w:t>Нысан</w:t>
      </w:r>
    </w:p>
    <w:bookmarkStart w:name="z41" w:id="18"/>
    <w:p>
      <w:pPr>
        <w:spacing w:after="0"/>
        <w:ind w:left="0"/>
        <w:jc w:val="left"/>
      </w:pPr>
      <w:r>
        <w:rPr>
          <w:rFonts w:ascii="Times New Roman"/>
          <w:b/>
          <w:i w:val="false"/>
          <w:color w:val="000000"/>
        </w:rPr>
        <w:t xml:space="preserve"> 
Жарылғыш және пиротехникалық заттар мен олар қолданылып жасалған бұйымдарды өндіру саласындағы тексеру парағы</w:t>
      </w:r>
    </w:p>
    <w:bookmarkEnd w:id="18"/>
    <w:p>
      <w:pPr>
        <w:spacing w:after="0"/>
        <w:ind w:left="0"/>
        <w:jc w:val="both"/>
      </w:pPr>
      <w:r>
        <w:rPr>
          <w:rFonts w:ascii="Times New Roman"/>
          <w:b w:val="false"/>
          <w:i w:val="false"/>
          <w:color w:val="000000"/>
          <w:sz w:val="28"/>
        </w:rPr>
        <w:t>Тексеруді тағайындаған уәкілетті орган ___________________________</w:t>
      </w:r>
      <w:r>
        <w:br/>
      </w:r>
      <w:r>
        <w:rPr>
          <w:rFonts w:ascii="Times New Roman"/>
          <w:b w:val="false"/>
          <w:i w:val="false"/>
          <w:color w:val="000000"/>
          <w:sz w:val="28"/>
        </w:rPr>
        <w:t>
Тексеруді тағайындау туралы акті 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Лицензиаттың атауы немесе Т.Ә.А.__________________________________</w:t>
      </w:r>
      <w:r>
        <w:br/>
      </w:r>
      <w:r>
        <w:rPr>
          <w:rFonts w:ascii="Times New Roman"/>
          <w:b w:val="false"/>
          <w:i w:val="false"/>
          <w:color w:val="000000"/>
          <w:sz w:val="28"/>
        </w:rPr>
        <w:t>
СТН (ЖСН, БСН)____________________________________________________</w:t>
      </w:r>
      <w:r>
        <w:br/>
      </w:r>
      <w:r>
        <w:rPr>
          <w:rFonts w:ascii="Times New Roman"/>
          <w:b w:val="false"/>
          <w:i w:val="false"/>
          <w:color w:val="000000"/>
          <w:sz w:val="28"/>
        </w:rPr>
        <w:t>
Орналасу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5325"/>
        <w:gridCol w:w="5404"/>
        <w:gridCol w:w="1588"/>
      </w:tblGrid>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Иэ/Жоқ</w:t>
            </w:r>
          </w:p>
        </w:tc>
      </w:tr>
      <w:tr>
        <w:trPr>
          <w:trHeight w:val="30"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Басшыда және/немесе оның орынбасарында жоғары техникалық білімнің болуы</w:t>
            </w:r>
            <w:r>
              <w:br/>
            </w:r>
            <w:r>
              <w:rPr>
                <w:rFonts w:ascii="Times New Roman"/>
                <w:b w:val="false"/>
                <w:i w:val="false"/>
                <w:color w:val="000000"/>
                <w:sz w:val="20"/>
              </w:rPr>
              <w:t>
Жарылғыш жұмыстары кезінде қауіпсіздіктің бірыңғай ережесіне сәйкес Жарушының бірыңғай кітапшасына және жарылғыш жұмыстарының басшылығы құқығының болуы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білімі, мамандығы бойынша кемінде үш жыл жұмыс өтілі бар, өнеркәсіптік қауіпсіздігі саласындағы уәкілетті органда техникалық пайдалану ережесі мен қауіпсіздік ережесін білуіне біліктілік тексеруінен өткен мамандар мыналарды қамтамасыз ететін:</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тетіктерді, құрылғыларды, жарақтарды, көлікті, бақылау-өлшеу аспаптары мен автоматиканы пайдалануды және техникалық қызмет көрсетуді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технологиялық регламенттің орындалуын, периметр мен қоршаған ортаны қорғауды бақылауды метрологиялық қамтамасыз етуді, кіру бақылауы мен дайын өнім сапасын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заттарды дайындауға арналған технологиялық процестің бекітілген регламентін, жұмыстарды қауіпсіз жүргізу жөніндегі нұсқаулықтарды, ережелер мен басқа да нормативтік-техникалық құжаттардың болуы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және пиротехникалық заттар мен олар қолданылатын бұйымдарды өндіруге, сақтауға, тасымалдауға, жоюға арналған өндірістік-техникалық базаның болуы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сынақ-зертханалық база</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өндірістік ғимараттар</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көлік</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қауіпсіздігі саласындағы нормативтік құқықтық актілердің талаптарына жауап береді (өнеркәсіптік қауіпсіздік саласындағы уәкілетті органның қорытындысына сәйкес)</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персоналды орналастыруға арналған, қызметтік үй-жайлардың болуы</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санитарлық-эпидемиологиялық және өрт қауіпсіздігі талаптарына жауап береді (санитарлық-эпидемиологиялық және өрт қауіпсіздігі уәкілетті органдардың қорытындысына сәйкес)</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мәлімделген түрі бойынша мемлекеттік құпияны құрайтын мәліметтерді пайдалана отырып, жұмысқа Қазақстан Республикасы Ұлттық қауіпсіздік комитетінің немесе оның аумақтық органдарының рұқсаты немесе мемлекеттік құпияны құрайтын мәліметтерді пайдалану қажеттілігінің болмауы туралы жұмыстар тапсырушының растауының болуы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10000 айлық есептік көрсеткіш мөлшеріндегі активтердің болуы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 тұлға:</w:t>
      </w:r>
      <w:r>
        <w:br/>
      </w:r>
      <w:r>
        <w:rPr>
          <w:rFonts w:ascii="Times New Roman"/>
          <w:b w:val="false"/>
          <w:i w:val="false"/>
          <w:color w:val="000000"/>
          <w:sz w:val="28"/>
        </w:rPr>
        <w:t>
_________________ ____________ _________________</w:t>
      </w:r>
      <w:r>
        <w:br/>
      </w:r>
      <w:r>
        <w:rPr>
          <w:rFonts w:ascii="Times New Roman"/>
          <w:b w:val="false"/>
          <w:i w:val="false"/>
          <w:color w:val="000000"/>
          <w:sz w:val="28"/>
        </w:rPr>
        <w:t>
      (лауазымы) қолы) (Т.Ә.А.)</w:t>
      </w:r>
    </w:p>
    <w:p>
      <w:pPr>
        <w:spacing w:after="0"/>
        <w:ind w:left="0"/>
        <w:jc w:val="both"/>
      </w:pPr>
      <w:r>
        <w:rPr>
          <w:rFonts w:ascii="Times New Roman"/>
          <w:b w:val="false"/>
          <w:i w:val="false"/>
          <w:color w:val="000000"/>
          <w:sz w:val="28"/>
        </w:rPr>
        <w:t>Бақылау субъектісі:</w:t>
      </w:r>
      <w:r>
        <w:br/>
      </w:r>
      <w:r>
        <w:rPr>
          <w:rFonts w:ascii="Times New Roman"/>
          <w:b w:val="false"/>
          <w:i w:val="false"/>
          <w:color w:val="000000"/>
          <w:sz w:val="28"/>
        </w:rPr>
        <w:t>
_______________________________ _________________</w:t>
      </w:r>
      <w:r>
        <w:br/>
      </w:r>
      <w:r>
        <w:rPr>
          <w:rFonts w:ascii="Times New Roman"/>
          <w:b w:val="false"/>
          <w:i w:val="false"/>
          <w:color w:val="000000"/>
          <w:sz w:val="28"/>
        </w:rPr>
        <w:t>
      (Т.Ә.А., лауазымы) (қолы)</w:t>
      </w:r>
    </w:p>
    <w:bookmarkStart w:name="z42"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технологиялар   </w:t>
      </w:r>
      <w:r>
        <w:br/>
      </w:r>
      <w:r>
        <w:rPr>
          <w:rFonts w:ascii="Times New Roman"/>
          <w:b w:val="false"/>
          <w:i w:val="false"/>
          <w:color w:val="000000"/>
          <w:sz w:val="28"/>
        </w:rPr>
        <w:t xml:space="preserve">
министрі міндетін атқарушының     </w:t>
      </w:r>
      <w:r>
        <w:br/>
      </w:r>
      <w:r>
        <w:rPr>
          <w:rFonts w:ascii="Times New Roman"/>
          <w:b w:val="false"/>
          <w:i w:val="false"/>
          <w:color w:val="000000"/>
          <w:sz w:val="28"/>
        </w:rPr>
        <w:t xml:space="preserve">
2010 жылғы № 21 тамыздағы № 243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xml:space="preserve">
министрінің 2010 жылғы 2 қыркүйектегі </w:t>
      </w:r>
      <w:r>
        <w:br/>
      </w:r>
      <w:r>
        <w:rPr>
          <w:rFonts w:ascii="Times New Roman"/>
          <w:b w:val="false"/>
          <w:i w:val="false"/>
          <w:color w:val="000000"/>
          <w:sz w:val="28"/>
        </w:rPr>
        <w:t xml:space="preserve">
№ 172 бірлескен бұйрығына 10-қосымша  </w:t>
      </w:r>
    </w:p>
    <w:bookmarkEnd w:id="19"/>
    <w:p>
      <w:pPr>
        <w:spacing w:after="0"/>
        <w:ind w:left="0"/>
        <w:jc w:val="both"/>
      </w:pPr>
      <w:r>
        <w:rPr>
          <w:rFonts w:ascii="Times New Roman"/>
          <w:b w:val="false"/>
          <w:i w:val="false"/>
          <w:color w:val="000000"/>
          <w:sz w:val="28"/>
        </w:rPr>
        <w:t>Нысан</w:t>
      </w:r>
    </w:p>
    <w:bookmarkStart w:name="z43" w:id="20"/>
    <w:p>
      <w:pPr>
        <w:spacing w:after="0"/>
        <w:ind w:left="0"/>
        <w:jc w:val="left"/>
      </w:pPr>
      <w:r>
        <w:rPr>
          <w:rFonts w:ascii="Times New Roman"/>
          <w:b/>
          <w:i w:val="false"/>
          <w:color w:val="000000"/>
        </w:rPr>
        <w:t xml:space="preserve"> 
Жарылғыш және пиротехникалық заттар мен олар қолданылып жасалған бұйымдарды әзірлеу саласындағы тексеру парағы</w:t>
      </w:r>
    </w:p>
    <w:bookmarkEnd w:id="20"/>
    <w:p>
      <w:pPr>
        <w:spacing w:after="0"/>
        <w:ind w:left="0"/>
        <w:jc w:val="both"/>
      </w:pPr>
      <w:r>
        <w:rPr>
          <w:rFonts w:ascii="Times New Roman"/>
          <w:b w:val="false"/>
          <w:i w:val="false"/>
          <w:color w:val="000000"/>
          <w:sz w:val="28"/>
        </w:rPr>
        <w:t>Тексеруді тағайындаған уәкілетті орган ___________________________</w:t>
      </w:r>
      <w:r>
        <w:br/>
      </w:r>
      <w:r>
        <w:rPr>
          <w:rFonts w:ascii="Times New Roman"/>
          <w:b w:val="false"/>
          <w:i w:val="false"/>
          <w:color w:val="000000"/>
          <w:sz w:val="28"/>
        </w:rPr>
        <w:t>
Тексеруді тағайындау туралы акті 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Лицензиаттың атауы немесе Т.Ә.А.__________________________________</w:t>
      </w:r>
      <w:r>
        <w:br/>
      </w:r>
      <w:r>
        <w:rPr>
          <w:rFonts w:ascii="Times New Roman"/>
          <w:b w:val="false"/>
          <w:i w:val="false"/>
          <w:color w:val="000000"/>
          <w:sz w:val="28"/>
        </w:rPr>
        <w:t>
СТН (ЖСН, БСН)____________________________________________________</w:t>
      </w:r>
      <w:r>
        <w:br/>
      </w:r>
      <w:r>
        <w:rPr>
          <w:rFonts w:ascii="Times New Roman"/>
          <w:b w:val="false"/>
          <w:i w:val="false"/>
          <w:color w:val="000000"/>
          <w:sz w:val="28"/>
        </w:rPr>
        <w:t>
Орналасу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533"/>
        <w:gridCol w:w="4033"/>
        <w:gridCol w:w="793"/>
        <w:gridCol w:w="9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Басшыда және/немесе оның орынбасарында жоғары техникалық білімнің болуы</w:t>
            </w:r>
            <w:r>
              <w:br/>
            </w:r>
            <w:r>
              <w:rPr>
                <w:rFonts w:ascii="Times New Roman"/>
                <w:b w:val="false"/>
                <w:i w:val="false"/>
                <w:color w:val="000000"/>
                <w:sz w:val="20"/>
              </w:rPr>
              <w:t>
Жарылғыш жұмыстары кезінде қауіпсіздіктің бірыңғай ережесіне сәйкес Жарушының бірыңғай кітапшасына және жарылғыш жұмыстарының басшылығы құқығының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білімі, мамандығы бойынша кемінде үш жыл жұмыс өтілі бар, өнеркәсіптік қауіпсіздігі саласындағы уәкілетті органда техникалық пайдалану ережесі мен қауіпсіздік ережесін білуіне біліктілік тексеруінен өткен мамандардың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және пиротехникалық заттар мен олар қолданылатын бұйымдардың үлгілеріне бақылау сынақтарын жүргізуге арналған арналған өндірістік-техникалық базаның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сынақ-зертханалық база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өндірістік ғимараттар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көлік</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қауіпсіздігі саласындағы нормативтік құқықтық актілердің талаптарына жауап береді (өнеркәсіптік қауіпсіздік саласындағы уәкілетті органның қорытындысына сәйкес)</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персоналды орналастыруға арналған, қызметтік үй-жайлардың болуы</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санитарлық-эпидемиологиялық және өрт қауіпсіздігі талаптарына жауап береді (санитарлық-эпидемиологиялық және өрт қауіпсіздігі уәкілетті органдардың қорытындысына сәйкес)</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және пиротехникалық заттардың және олар қолданылатын бұйымдардың тәжірибелік үлгісін әзірлеу жөніндегі жұмыстарды қауіпсіз жүргізу жөніндегі нұсқаулықтар, ережелер мен басқа да нормативтік-техникалық құжаттардың болуы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мәлімделген түрі бойынша мемлекеттік құпияны құрайтын мәліметтерді пайдалана отырып, жұмысқа Қазақстан Республикасы Ұлттық қауіпсіздік комитетінің немесе оның аумақтық органдарының рұқсаты немесе мемлекеттік құпияларды құрайтын мәліметтерді пайдалану қажеттілігінің болмауы туралы жұмыстарды тапсырушының растауының болуы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10000 айлық есептік көрсеткіш мөлшеріндегі активтердің болуы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 тұлға:</w:t>
      </w:r>
      <w:r>
        <w:br/>
      </w:r>
      <w:r>
        <w:rPr>
          <w:rFonts w:ascii="Times New Roman"/>
          <w:b w:val="false"/>
          <w:i w:val="false"/>
          <w:color w:val="000000"/>
          <w:sz w:val="28"/>
        </w:rPr>
        <w:t>
_________________ ____________ _________________________________</w:t>
      </w:r>
      <w:r>
        <w:br/>
      </w:r>
      <w:r>
        <w:rPr>
          <w:rFonts w:ascii="Times New Roman"/>
          <w:b w:val="false"/>
          <w:i w:val="false"/>
          <w:color w:val="000000"/>
          <w:sz w:val="28"/>
        </w:rPr>
        <w:t>
   (лауазымы)         қолы)                (Т.Ә.А.)</w:t>
      </w:r>
    </w:p>
    <w:p>
      <w:pPr>
        <w:spacing w:after="0"/>
        <w:ind w:left="0"/>
        <w:jc w:val="both"/>
      </w:pPr>
      <w:r>
        <w:rPr>
          <w:rFonts w:ascii="Times New Roman"/>
          <w:b w:val="false"/>
          <w:i w:val="false"/>
          <w:color w:val="000000"/>
          <w:sz w:val="28"/>
        </w:rPr>
        <w:t>Бақылау субъектісі:</w:t>
      </w:r>
      <w:r>
        <w:br/>
      </w:r>
      <w:r>
        <w:rPr>
          <w:rFonts w:ascii="Times New Roman"/>
          <w:b w:val="false"/>
          <w:i w:val="false"/>
          <w:color w:val="000000"/>
          <w:sz w:val="28"/>
        </w:rPr>
        <w:t>
_________________ ____________ _________________________________</w:t>
      </w:r>
      <w:r>
        <w:br/>
      </w:r>
      <w:r>
        <w:rPr>
          <w:rFonts w:ascii="Times New Roman"/>
          <w:b w:val="false"/>
          <w:i w:val="false"/>
          <w:color w:val="000000"/>
          <w:sz w:val="28"/>
        </w:rPr>
        <w:t>
   (лауазымы)         қолы)                (Т.Ә.А.)</w:t>
      </w:r>
    </w:p>
    <w:bookmarkStart w:name="z44"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технологиялар  </w:t>
      </w:r>
      <w:r>
        <w:br/>
      </w:r>
      <w:r>
        <w:rPr>
          <w:rFonts w:ascii="Times New Roman"/>
          <w:b w:val="false"/>
          <w:i w:val="false"/>
          <w:color w:val="000000"/>
          <w:sz w:val="28"/>
        </w:rPr>
        <w:t xml:space="preserve">
министрі міндетін атқарушының    </w:t>
      </w:r>
      <w:r>
        <w:br/>
      </w:r>
      <w:r>
        <w:rPr>
          <w:rFonts w:ascii="Times New Roman"/>
          <w:b w:val="false"/>
          <w:i w:val="false"/>
          <w:color w:val="000000"/>
          <w:sz w:val="28"/>
        </w:rPr>
        <w:t xml:space="preserve">
2010 жылғы № 21 тамыздағы № 243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xml:space="preserve">
министрінің 2010 жылғы 2 қыркүйектегі </w:t>
      </w:r>
      <w:r>
        <w:br/>
      </w:r>
      <w:r>
        <w:rPr>
          <w:rFonts w:ascii="Times New Roman"/>
          <w:b w:val="false"/>
          <w:i w:val="false"/>
          <w:color w:val="000000"/>
          <w:sz w:val="28"/>
        </w:rPr>
        <w:t xml:space="preserve">
№ 172 бірлескен бұйрығына 11-қосымша </w:t>
      </w:r>
    </w:p>
    <w:bookmarkEnd w:id="21"/>
    <w:p>
      <w:pPr>
        <w:spacing w:after="0"/>
        <w:ind w:left="0"/>
        <w:jc w:val="both"/>
      </w:pPr>
      <w:r>
        <w:rPr>
          <w:rFonts w:ascii="Times New Roman"/>
          <w:b w:val="false"/>
          <w:i w:val="false"/>
          <w:color w:val="000000"/>
          <w:sz w:val="28"/>
        </w:rPr>
        <w:t>Нысан</w:t>
      </w:r>
    </w:p>
    <w:bookmarkStart w:name="z45" w:id="22"/>
    <w:p>
      <w:pPr>
        <w:spacing w:after="0"/>
        <w:ind w:left="0"/>
        <w:jc w:val="left"/>
      </w:pPr>
      <w:r>
        <w:rPr>
          <w:rFonts w:ascii="Times New Roman"/>
          <w:b/>
          <w:i w:val="false"/>
          <w:color w:val="000000"/>
        </w:rPr>
        <w:t xml:space="preserve"> 
Қолға ұстайтын жауынгерлік атыс қаруы мен оның патрондарын әзірлеу саласындағы тексеру парағы</w:t>
      </w:r>
    </w:p>
    <w:bookmarkEnd w:id="22"/>
    <w:p>
      <w:pPr>
        <w:spacing w:after="0"/>
        <w:ind w:left="0"/>
        <w:jc w:val="both"/>
      </w:pPr>
      <w:r>
        <w:rPr>
          <w:rFonts w:ascii="Times New Roman"/>
          <w:b w:val="false"/>
          <w:i w:val="false"/>
          <w:color w:val="000000"/>
          <w:sz w:val="28"/>
        </w:rPr>
        <w:t>Тексеруді тағайындаған уәкілетті орган ___________________________</w:t>
      </w:r>
      <w:r>
        <w:br/>
      </w:r>
      <w:r>
        <w:rPr>
          <w:rFonts w:ascii="Times New Roman"/>
          <w:b w:val="false"/>
          <w:i w:val="false"/>
          <w:color w:val="000000"/>
          <w:sz w:val="28"/>
        </w:rPr>
        <w:t>
Тексеруді тағайындау туралы акті 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Лицензиаттың атауы немесе Т.Ә.А.__________________________________</w:t>
      </w:r>
      <w:r>
        <w:br/>
      </w:r>
      <w:r>
        <w:rPr>
          <w:rFonts w:ascii="Times New Roman"/>
          <w:b w:val="false"/>
          <w:i w:val="false"/>
          <w:color w:val="000000"/>
          <w:sz w:val="28"/>
        </w:rPr>
        <w:t>
СТН (ЖСН, БСН)____________________________________________________</w:t>
      </w:r>
      <w:r>
        <w:br/>
      </w:r>
      <w:r>
        <w:rPr>
          <w:rFonts w:ascii="Times New Roman"/>
          <w:b w:val="false"/>
          <w:i w:val="false"/>
          <w:color w:val="000000"/>
          <w:sz w:val="28"/>
        </w:rPr>
        <w:t>
Орналасу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353"/>
        <w:gridCol w:w="3913"/>
        <w:gridCol w:w="993"/>
        <w:gridCol w:w="9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Жоқ</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Басшыда және/немесе оның орынбасарында жоғары техникалық білімнің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жоғары техникалық білімі, мамандығы бойынша кемінде үш жыл жұмыс өтілі бар білікті мамандардың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түріне зерттеу жүргізу, әзірлеу мен өндіру мәселелері бойынша нормативтік-техникалық және ғылыми-техникалық құжаттар жиынтығы түріндегі ғылыми база, сондай-ақ негізгі (базалық) модельдерге арналған конструкторлық құжаттаманың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қамтитын өндірістік-техникалық базаның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өндірістік ғимараттар (үй-жайлар)</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стендтер</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зертханасы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құралдарының болуы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шарттарына және өлшем құралдарын қамтамасыз ету туралы заңнаманың талаптарына сәйкес келеді (өлшеу бірлігі саласындағы уәкілетті органның қорытындысына сәйкес)</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қолға ұстайтын жауынгерлік атыс қаруы мен оның патрондарын әзірлеу жөніндегі цехтың келісілген және белгіленген тәртіппен бекітілген жұмыс жобасы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бөлшектерді, жинақтау бірліктерін есепке алу мен сақтау жөніндегі талаптарды қамтамасыз ете отырып, оқшауланған үй-жайларда орналастырылатын негізгі бөлшектерді (ұңғылар, затворлар, барабандар, рамалар, ұңғылық қорапшалар және т.б.) дайындау жөніндегі механикалық өңдеу және құрастыру цехы (учаскесі)</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қару мен патрондардың жиынтығын сақтауға арналған мамандандырылған үй-жайлар</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өрт-күзет дабылы құралдарымен жабдықталған және техникалық нығайту жөніндегі талаптарға жауап береді (қоғамдық тәртіпті қорғау және қоғамдық қауіпсіздікті қамтамасыз ету саласындағы уәкілетті органның қорытындысына сәйкес)</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жоспарланған қолға ұстайтын жауынгерлік атыс қаруы мен оның патрондарының тактикалық-техникалық сипаттамаларының болуы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Қолға ұстайтын жауынгерлік атыс қаруы мен оның патрондарының тәжірибелік моделдерін қауіпсіз әзірлеу жөніндегі нұсқаулықтар, ережелер мен нормативтік-техникалық құжаттардың болуы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мәлімделген түрі бойынша мемлекеттік құпияларды құрайтын мәліметтерді пайдалана отырып, жұмыс жүргізуге Қазақстан Республикасы Ұлттық қауіпсіздік комитетінің немесе оның аумақтық органдарының рұқсаты немесе жұмыстарға тапсырыс берушінің мемлекеттік құпияларды құрайтын мәліметтерді пайдалануға қажеттілігінің жоқтығы туралы растауының болуы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Қолға ұстайтын жауынгерлік атыс қаруы мен оның патрондарын әзірлеуге мемлекеттік органның немесе ұйымның мемлекеттік тапсырысы және/немесе онымен шарттың (келісім-шарттың) болуы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жұмыстардың сапасына бақылауды жүзеге асыру үшін тапсырыс берушінің өкілдігінің болуы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10000 айлық есептік көрсеткіш мөлшеріндегі активтердің болуы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 тұлға:</w:t>
      </w:r>
      <w:r>
        <w:br/>
      </w:r>
      <w:r>
        <w:rPr>
          <w:rFonts w:ascii="Times New Roman"/>
          <w:b w:val="false"/>
          <w:i w:val="false"/>
          <w:color w:val="000000"/>
          <w:sz w:val="28"/>
        </w:rPr>
        <w:t>
_________________ ____________ _________________________________</w:t>
      </w:r>
      <w:r>
        <w:br/>
      </w:r>
      <w:r>
        <w:rPr>
          <w:rFonts w:ascii="Times New Roman"/>
          <w:b w:val="false"/>
          <w:i w:val="false"/>
          <w:color w:val="000000"/>
          <w:sz w:val="28"/>
        </w:rPr>
        <w:t>
   (лауазымы)         қолы)                (Т.Ә.А.)</w:t>
      </w:r>
    </w:p>
    <w:p>
      <w:pPr>
        <w:spacing w:after="0"/>
        <w:ind w:left="0"/>
        <w:jc w:val="both"/>
      </w:pPr>
      <w:r>
        <w:rPr>
          <w:rFonts w:ascii="Times New Roman"/>
          <w:b w:val="false"/>
          <w:i w:val="false"/>
          <w:color w:val="000000"/>
          <w:sz w:val="28"/>
        </w:rPr>
        <w:t>Бақылау субъектісі:</w:t>
      </w:r>
      <w:r>
        <w:br/>
      </w:r>
      <w:r>
        <w:rPr>
          <w:rFonts w:ascii="Times New Roman"/>
          <w:b w:val="false"/>
          <w:i w:val="false"/>
          <w:color w:val="000000"/>
          <w:sz w:val="28"/>
        </w:rPr>
        <w:t>
_________________ ____________ _________________________________</w:t>
      </w:r>
      <w:r>
        <w:br/>
      </w:r>
      <w:r>
        <w:rPr>
          <w:rFonts w:ascii="Times New Roman"/>
          <w:b w:val="false"/>
          <w:i w:val="false"/>
          <w:color w:val="000000"/>
          <w:sz w:val="28"/>
        </w:rPr>
        <w:t>
   (лауазымы)         қолы)                (Т.Ә.А.)</w:t>
      </w:r>
    </w:p>
    <w:bookmarkStart w:name="z46"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технологиялар </w:t>
      </w:r>
      <w:r>
        <w:br/>
      </w:r>
      <w:r>
        <w:rPr>
          <w:rFonts w:ascii="Times New Roman"/>
          <w:b w:val="false"/>
          <w:i w:val="false"/>
          <w:color w:val="000000"/>
          <w:sz w:val="28"/>
        </w:rPr>
        <w:t xml:space="preserve">
министрі міндетін атқарушының   </w:t>
      </w:r>
      <w:r>
        <w:br/>
      </w:r>
      <w:r>
        <w:rPr>
          <w:rFonts w:ascii="Times New Roman"/>
          <w:b w:val="false"/>
          <w:i w:val="false"/>
          <w:color w:val="000000"/>
          <w:sz w:val="28"/>
        </w:rPr>
        <w:t xml:space="preserve">
2010 жылғы № 21 тамыздағы № 243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xml:space="preserve">
министрінің 2010 жылғы 2 қыркүйектегі </w:t>
      </w:r>
      <w:r>
        <w:br/>
      </w:r>
      <w:r>
        <w:rPr>
          <w:rFonts w:ascii="Times New Roman"/>
          <w:b w:val="false"/>
          <w:i w:val="false"/>
          <w:color w:val="000000"/>
          <w:sz w:val="28"/>
        </w:rPr>
        <w:t xml:space="preserve">
№ 172 бірлескен бұйрығына 12-қосымша </w:t>
      </w:r>
    </w:p>
    <w:bookmarkEnd w:id="23"/>
    <w:p>
      <w:pPr>
        <w:spacing w:after="0"/>
        <w:ind w:left="0"/>
        <w:jc w:val="both"/>
      </w:pPr>
      <w:r>
        <w:rPr>
          <w:rFonts w:ascii="Times New Roman"/>
          <w:b w:val="false"/>
          <w:i w:val="false"/>
          <w:color w:val="000000"/>
          <w:sz w:val="28"/>
        </w:rPr>
        <w:t>Нысан</w:t>
      </w:r>
    </w:p>
    <w:bookmarkStart w:name="z47" w:id="24"/>
    <w:p>
      <w:pPr>
        <w:spacing w:after="0"/>
        <w:ind w:left="0"/>
        <w:jc w:val="left"/>
      </w:pPr>
      <w:r>
        <w:rPr>
          <w:rFonts w:ascii="Times New Roman"/>
          <w:b/>
          <w:i w:val="false"/>
          <w:color w:val="000000"/>
        </w:rPr>
        <w:t xml:space="preserve"> 
Қолға ұстайтын жауынгерлік атыс қаруы мен оның патрондарын өндіру саласындағы тексеру парағы</w:t>
      </w:r>
    </w:p>
    <w:bookmarkEnd w:id="24"/>
    <w:p>
      <w:pPr>
        <w:spacing w:after="0"/>
        <w:ind w:left="0"/>
        <w:jc w:val="both"/>
      </w:pPr>
      <w:r>
        <w:rPr>
          <w:rFonts w:ascii="Times New Roman"/>
          <w:b w:val="false"/>
          <w:i w:val="false"/>
          <w:color w:val="000000"/>
          <w:sz w:val="28"/>
        </w:rPr>
        <w:t>Тексеруді тағайындаған уәкілетті орган____________________________</w:t>
      </w:r>
      <w:r>
        <w:br/>
      </w:r>
      <w:r>
        <w:rPr>
          <w:rFonts w:ascii="Times New Roman"/>
          <w:b w:val="false"/>
          <w:i w:val="false"/>
          <w:color w:val="000000"/>
          <w:sz w:val="28"/>
        </w:rPr>
        <w:t>
Тексеруді тағайындау туралы акті 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Лицензиаттың атауы немесе Т.Ә.А.__________________________________</w:t>
      </w:r>
      <w:r>
        <w:br/>
      </w:r>
      <w:r>
        <w:rPr>
          <w:rFonts w:ascii="Times New Roman"/>
          <w:b w:val="false"/>
          <w:i w:val="false"/>
          <w:color w:val="000000"/>
          <w:sz w:val="28"/>
        </w:rPr>
        <w:t>
СТН (ЖСН, БСН)____________________________________________________</w:t>
      </w:r>
      <w:r>
        <w:br/>
      </w:r>
      <w:r>
        <w:rPr>
          <w:rFonts w:ascii="Times New Roman"/>
          <w:b w:val="false"/>
          <w:i w:val="false"/>
          <w:color w:val="000000"/>
          <w:sz w:val="28"/>
        </w:rPr>
        <w:t xml:space="preserve">
Орналасу мекенжайы 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6033"/>
        <w:gridCol w:w="3913"/>
        <w:gridCol w:w="993"/>
        <w:gridCol w:w="101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Жоқ</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Басшыда және/немесе оның орынбасарында жоғары техникалық білімнің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жоғары техникалық білімі, мамандығы бойынша кемінде үш жыл жұмыс өтілі бар білікті мамандардың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Қолға ұстайтын жауынгерлік атыс қаруын және оның патрондарын өндіру мәселелері бойынша нормативтік-техникалық және ғылыми-техникалық құжаттардың жиынтығы түріндегі ғылыми базаның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қамтитын өндірістік-техникалық базаның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өндірістік ғимараттар (үй-жайлар)</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стендтер</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зертханасы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құралдарының болуы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шарттарына және өлшем құралдарын қамтамасыз ету туралы заңнаманың талаптарына сәйкес келеді (өлшеу бірлігі саласындағы уәкілетті органның қорытындысына сәйкес)</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қолға ұстайтын жауынгерлік атыс қаруы мен оның патрондарын өндіру жөніндегі цехтардың келісілген және белгіленген тәртіппен бекітілген жұмыс жобасы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бөлшектерді, жинақтау бірліктерін есепке алу мен сақтау жөніндегі талаптарды қамтамасыз ете отырып, оқшауланған үй-жайларда орналастырылатын негізгі бөлшектерді (ұңғылар, затворлар, барабандар, рамалар, ұңғылық қорапшалар және т.б.) дайындау жөніндегі механикалық өңдеу цехы (учаскесі)</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бөлшектерді, жинақтау бірліктерін есепке алу мен сақтау жөніндегі жағдайларды қамтамасыз ететін құрастыру цехы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өрт-күзет дабылы құралдарымен жабдықталған және</w:t>
            </w:r>
            <w:r>
              <w:br/>
            </w:r>
            <w:r>
              <w:rPr>
                <w:rFonts w:ascii="Times New Roman"/>
                <w:b w:val="false"/>
                <w:i w:val="false"/>
                <w:color w:val="000000"/>
                <w:sz w:val="20"/>
              </w:rPr>
              <w:t>
техникалық нығайту жөніндегі талаптарға жауап береді (қоғамдық тәртіпті қорғау және қоғамдық қауіпсіздікті қамтамасыз ету саласындағы уәкілетті органның қорытындысына сәйкес)</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оқшауланған үй-жайларда орналастырылатын дайын қару-жарақ пен патрондарды сақтауға арналған мамандандырылған қоймалар</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өрт-күзет дабылы құралдарымен жабдықталған және</w:t>
            </w:r>
            <w:r>
              <w:br/>
            </w:r>
            <w:r>
              <w:rPr>
                <w:rFonts w:ascii="Times New Roman"/>
                <w:b w:val="false"/>
                <w:i w:val="false"/>
                <w:color w:val="000000"/>
                <w:sz w:val="20"/>
              </w:rPr>
              <w:t>
техникалық нығайту жөніндегі талаптарға жауап береді (қоғамдық тәртіпті қорғау және қоғамдық қауіпсіздікті қамтамасыз ету саласындағы уәкілетті органның қорытындысына сәйкес)</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қолға ұстайтын жауынгерлік атыс қаруының және оның патрондарының негізгі бөліктерін өндіру процесінде жарамсыз деп танылғандарды сақтау үшін жарамсыз изоляторы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персоналды орналастыруға арналған қызметтік үй-жай</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санитарлық-эпидемиологиялық және өрт қауіпсіздігі</w:t>
            </w:r>
            <w:r>
              <w:br/>
            </w:r>
            <w:r>
              <w:rPr>
                <w:rFonts w:ascii="Times New Roman"/>
                <w:b w:val="false"/>
                <w:i w:val="false"/>
                <w:color w:val="000000"/>
                <w:sz w:val="20"/>
              </w:rPr>
              <w:t>
талаптарына жауап береді (санитарлық-эпидемиологиялық және өрт қауіпсіздігі саласындағы уәкілетті органдардың қорытындысына сәйкес)</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базаның аумағы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оқшауланған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қоршалған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 бойы қарулы күзетпен күзетіледі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нығайтылған (қоғамдық тәртіпті қорғау және қоғамдық қауіпсіздікті қамтамасыз ету саласындағы уәкілетті органның қорытындысына сәйкес)</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мен санитарлық-эпидемиологиялық ережелері мен нормалары сақталады (санитарлық-эпидемиологиялық және өрт қауіпсіздігі саласындағы уәкілетті органдардың қорытындысына сәйкес)</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нормативтермен көзделген тұрғын үйлер мен өндірістік объектілерден қауіпсіз ара қашықтыққа орналасқан (санитарлық-эпидемиологиялық және өрт қауіпсіздігі саласындағы уәкілетті органдардың қорытындысына сәйкес)</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 жоспарланған қолға ұстайтын жауынгерлік атыс қаруы мен оның патрондарының тактикалық-техникалық сипаттамаларының болуы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қауіпсіз жасау, сондай-ақ материалдарды, жартылай фабрикаттарды (әзірлемелерді), жинақтаушы бөлшектерді дайын және жарамсыз бұйымдарды есепке алу және сақтау жөніндегі нұсқаулықтардың, ережелердің және нормативтік-техникалық құжаттардың болуы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тасымалдау және сақтау процесінде бөлшектерді, жинақтау бірліктері мен дайын бұйымдарды есепке алу жөніндегі нұсқаулықтардың, ережелердің және нормативтік-техникалық құжаттардың болуы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есебінің (әзірлемелер мен бөлшектердің, құрамдас бөліктердің нөмірлі есебін, сандық есебін, сандық немесе салмақтық есебін) журналын жүргізу жөніндегі нұсқаулықтардың, ережелердің және нормативтік-техникалық құжаттардың болуы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мәлімделген түрі бойынша мемлекеттік құпияларды құрайтын мәліметтерді пайдалана отырып, жұмыс жүргізуге Қазақстан Республикасы Ұлттық қауіпсіздік комитетінің немесе оның аумақтық органдарының рұқсаты немесе жұмыстарға тапсырыс берушінің мемлекеттік құпияларды құрайтын мәліметтерді пайдалануға қажеттілігінің жоқтығы туралы растауының болуы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Қолға ұстайтын жауынгерлік атыс қаруы мен оның патрондарын өндіруге мемлекеттік органның немесе ұйымның мемлекеттік тапсырысы және/немесе онымен шарттың (келісім-шарттың) болуы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жұмыстардың сапасына бақылауды жүзеге асыру үшін тапсырыс берушінің өкілдігінің болуы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10000 айлық есептік көрсеткіш мөлшеріндегі активтердің болуы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 тұлға:</w:t>
      </w:r>
      <w:r>
        <w:br/>
      </w:r>
      <w:r>
        <w:rPr>
          <w:rFonts w:ascii="Times New Roman"/>
          <w:b w:val="false"/>
          <w:i w:val="false"/>
          <w:color w:val="000000"/>
          <w:sz w:val="28"/>
        </w:rPr>
        <w:t>
_________________ ____________ _________________________________</w:t>
      </w:r>
      <w:r>
        <w:br/>
      </w:r>
      <w:r>
        <w:rPr>
          <w:rFonts w:ascii="Times New Roman"/>
          <w:b w:val="false"/>
          <w:i w:val="false"/>
          <w:color w:val="000000"/>
          <w:sz w:val="28"/>
        </w:rPr>
        <w:t>
   (лауазымы)         қолы)                (Т.Ә.А.)</w:t>
      </w:r>
    </w:p>
    <w:p>
      <w:pPr>
        <w:spacing w:after="0"/>
        <w:ind w:left="0"/>
        <w:jc w:val="both"/>
      </w:pPr>
      <w:r>
        <w:rPr>
          <w:rFonts w:ascii="Times New Roman"/>
          <w:b w:val="false"/>
          <w:i w:val="false"/>
          <w:color w:val="000000"/>
          <w:sz w:val="28"/>
        </w:rPr>
        <w:t>Бақылау субъектісі:</w:t>
      </w:r>
      <w:r>
        <w:br/>
      </w:r>
      <w:r>
        <w:rPr>
          <w:rFonts w:ascii="Times New Roman"/>
          <w:b w:val="false"/>
          <w:i w:val="false"/>
          <w:color w:val="000000"/>
          <w:sz w:val="28"/>
        </w:rPr>
        <w:t>
_________________ ____________ _________________________________</w:t>
      </w:r>
      <w:r>
        <w:br/>
      </w:r>
      <w:r>
        <w:rPr>
          <w:rFonts w:ascii="Times New Roman"/>
          <w:b w:val="false"/>
          <w:i w:val="false"/>
          <w:color w:val="000000"/>
          <w:sz w:val="28"/>
        </w:rPr>
        <w:t>
   (лауазымы)         қолы)                (Т.Ә.А.)</w:t>
      </w:r>
    </w:p>
    <w:bookmarkStart w:name="z48"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технологиялар   </w:t>
      </w:r>
      <w:r>
        <w:br/>
      </w:r>
      <w:r>
        <w:rPr>
          <w:rFonts w:ascii="Times New Roman"/>
          <w:b w:val="false"/>
          <w:i w:val="false"/>
          <w:color w:val="000000"/>
          <w:sz w:val="28"/>
        </w:rPr>
        <w:t xml:space="preserve">
министрі міндетін атқарушының    </w:t>
      </w:r>
      <w:r>
        <w:br/>
      </w:r>
      <w:r>
        <w:rPr>
          <w:rFonts w:ascii="Times New Roman"/>
          <w:b w:val="false"/>
          <w:i w:val="false"/>
          <w:color w:val="000000"/>
          <w:sz w:val="28"/>
        </w:rPr>
        <w:t xml:space="preserve">
2010 жылғы № 21 тамыздағы № 243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xml:space="preserve">
министрінің 2010 жылғы 2 қыркүйектегі </w:t>
      </w:r>
      <w:r>
        <w:br/>
      </w:r>
      <w:r>
        <w:rPr>
          <w:rFonts w:ascii="Times New Roman"/>
          <w:b w:val="false"/>
          <w:i w:val="false"/>
          <w:color w:val="000000"/>
          <w:sz w:val="28"/>
        </w:rPr>
        <w:t xml:space="preserve">
№ 172 бірлескен бұйрығына 13-қосымша </w:t>
      </w:r>
    </w:p>
    <w:bookmarkEnd w:id="25"/>
    <w:p>
      <w:pPr>
        <w:spacing w:after="0"/>
        <w:ind w:left="0"/>
        <w:jc w:val="both"/>
      </w:pPr>
      <w:r>
        <w:rPr>
          <w:rFonts w:ascii="Times New Roman"/>
          <w:b w:val="false"/>
          <w:i w:val="false"/>
          <w:color w:val="000000"/>
          <w:sz w:val="28"/>
        </w:rPr>
        <w:t>Нысан</w:t>
      </w:r>
    </w:p>
    <w:bookmarkStart w:name="z49" w:id="26"/>
    <w:p>
      <w:pPr>
        <w:spacing w:after="0"/>
        <w:ind w:left="0"/>
        <w:jc w:val="left"/>
      </w:pPr>
      <w:r>
        <w:rPr>
          <w:rFonts w:ascii="Times New Roman"/>
          <w:b/>
          <w:i w:val="false"/>
          <w:color w:val="000000"/>
        </w:rPr>
        <w:t xml:space="preserve"> 
Қолға ұстайтын жауынгерлік атыс қаруы мен оның патрондарын жөндеу саласындағы тексеру парағы</w:t>
      </w:r>
    </w:p>
    <w:bookmarkEnd w:id="26"/>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Тексеруді тағайындаған уәкілетті орган ___________________________</w:t>
      </w:r>
      <w:r>
        <w:br/>
      </w:r>
      <w:r>
        <w:rPr>
          <w:rFonts w:ascii="Times New Roman"/>
          <w:b w:val="false"/>
          <w:i w:val="false"/>
          <w:color w:val="000000"/>
          <w:sz w:val="28"/>
        </w:rPr>
        <w:t>
Тексеруді тағайындау туралы акті 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Лицензиаттың атауы немесе Т.Ә.А.__________________________________</w:t>
      </w:r>
      <w:r>
        <w:br/>
      </w:r>
      <w:r>
        <w:rPr>
          <w:rFonts w:ascii="Times New Roman"/>
          <w:b w:val="false"/>
          <w:i w:val="false"/>
          <w:color w:val="000000"/>
          <w:sz w:val="28"/>
        </w:rPr>
        <w:t>
СТН (ЖСН, БСН)____________________________________________________</w:t>
      </w:r>
      <w:r>
        <w:br/>
      </w:r>
      <w:r>
        <w:rPr>
          <w:rFonts w:ascii="Times New Roman"/>
          <w:b w:val="false"/>
          <w:i w:val="false"/>
          <w:color w:val="000000"/>
          <w:sz w:val="28"/>
        </w:rPr>
        <w:t>
Орналасу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153"/>
        <w:gridCol w:w="3693"/>
        <w:gridCol w:w="993"/>
        <w:gridCol w:w="20"/>
        <w:gridCol w:w="101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Басшыда және/немесе оның орынбасарында жоғары техникалық білімнің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жоғары техникалық білімі, мамандығы бойынша кемінде үш жыл жұмыс өтілі бар білікті мамандардың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Құралдардың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жөндеу-техникалық ғимараты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стендтер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зертханасы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салыстырып тексерілген бақылау-өлшеу аппаратурасы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Жөндеуге жоспарланған қолға ұстайтын жауынгерлік атыс қаруы мен оның патрондарының үлгілерін тактикалық-техникалық сипаттамалары мен техникалық құжаттамасының болуы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қауіпсіз жасау жөніндегі, сондай-ақ кірісті (бұйымдардың нөмірлік және сандық есебін) есепке алу журналын жүргізу жөніндегі нұсқаулықтардың, ережелердің және нормативтік-техникалық құжаттардың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мәлімделген түрі бойынша мемлекеттік құпияларды құрайтын мәліметтерді пайдалана отырып, жұмыс жүргізуге Қазақстан Республикасы Ұлттық қауіпсіздік комитетінің немесе оның аумақтық органдарының рұқсаты немесе жұмыстарға тапсырыс берушінің мемлекеттік құпияларды құрайтын мәліметтерді пайдалануға қажеттілігінің жоқтығы туралы растауының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Жауынгерлік қол атыс қаруы мен оның патрондарын жөндеуге мемлекеттік органның немесе ұйымның мемлекеттік тапсырысы және/немесе онымен шарттың (келісім-шарттың)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жұмыстардың сапасына бақылауды жүзеге асыру үшін тапсырыс берушінің өкілдігінің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10000 айлық есептік көрсеткіш мөлшеріндегі активтердің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 тұлға:</w:t>
      </w:r>
      <w:r>
        <w:br/>
      </w:r>
      <w:r>
        <w:rPr>
          <w:rFonts w:ascii="Times New Roman"/>
          <w:b w:val="false"/>
          <w:i w:val="false"/>
          <w:color w:val="000000"/>
          <w:sz w:val="28"/>
        </w:rPr>
        <w:t>
_________________ ____________ _________________________________</w:t>
      </w:r>
      <w:r>
        <w:br/>
      </w:r>
      <w:r>
        <w:rPr>
          <w:rFonts w:ascii="Times New Roman"/>
          <w:b w:val="false"/>
          <w:i w:val="false"/>
          <w:color w:val="000000"/>
          <w:sz w:val="28"/>
        </w:rPr>
        <w:t>
   (лауазымы)         қолы)                (Т.Ә.А.)</w:t>
      </w:r>
    </w:p>
    <w:p>
      <w:pPr>
        <w:spacing w:after="0"/>
        <w:ind w:left="0"/>
        <w:jc w:val="both"/>
      </w:pPr>
      <w:r>
        <w:rPr>
          <w:rFonts w:ascii="Times New Roman"/>
          <w:b w:val="false"/>
          <w:i w:val="false"/>
          <w:color w:val="000000"/>
          <w:sz w:val="28"/>
        </w:rPr>
        <w:t>Бақылау субъектісі:</w:t>
      </w:r>
      <w:r>
        <w:br/>
      </w:r>
      <w:r>
        <w:rPr>
          <w:rFonts w:ascii="Times New Roman"/>
          <w:b w:val="false"/>
          <w:i w:val="false"/>
          <w:color w:val="000000"/>
          <w:sz w:val="28"/>
        </w:rPr>
        <w:t>
_________________ ____________ _________________________________</w:t>
      </w:r>
      <w:r>
        <w:br/>
      </w:r>
      <w:r>
        <w:rPr>
          <w:rFonts w:ascii="Times New Roman"/>
          <w:b w:val="false"/>
          <w:i w:val="false"/>
          <w:color w:val="000000"/>
          <w:sz w:val="28"/>
        </w:rPr>
        <w:t>
   (лауазымы)         қолы)                (Т.Ә.А.)</w:t>
      </w:r>
    </w:p>
    <w:bookmarkStart w:name="z50"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технологиялар    </w:t>
      </w:r>
      <w:r>
        <w:br/>
      </w:r>
      <w:r>
        <w:rPr>
          <w:rFonts w:ascii="Times New Roman"/>
          <w:b w:val="false"/>
          <w:i w:val="false"/>
          <w:color w:val="000000"/>
          <w:sz w:val="28"/>
        </w:rPr>
        <w:t xml:space="preserve">
министрі міндетін атқарушының      </w:t>
      </w:r>
      <w:r>
        <w:br/>
      </w:r>
      <w:r>
        <w:rPr>
          <w:rFonts w:ascii="Times New Roman"/>
          <w:b w:val="false"/>
          <w:i w:val="false"/>
          <w:color w:val="000000"/>
          <w:sz w:val="28"/>
        </w:rPr>
        <w:t xml:space="preserve">
2010 жылғы № 21 тамыздағы № 243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xml:space="preserve">
министрінің 2010 жылғы 2 қыркүйектегі </w:t>
      </w:r>
      <w:r>
        <w:br/>
      </w:r>
      <w:r>
        <w:rPr>
          <w:rFonts w:ascii="Times New Roman"/>
          <w:b w:val="false"/>
          <w:i w:val="false"/>
          <w:color w:val="000000"/>
          <w:sz w:val="28"/>
        </w:rPr>
        <w:t xml:space="preserve">
№ 172 бірлескен бұйрығына 14-қосымша </w:t>
      </w:r>
    </w:p>
    <w:bookmarkEnd w:id="27"/>
    <w:p>
      <w:pPr>
        <w:spacing w:after="0"/>
        <w:ind w:left="0"/>
        <w:jc w:val="both"/>
      </w:pPr>
      <w:r>
        <w:rPr>
          <w:rFonts w:ascii="Times New Roman"/>
          <w:b w:val="false"/>
          <w:i w:val="false"/>
          <w:color w:val="000000"/>
          <w:sz w:val="28"/>
        </w:rPr>
        <w:t>Нысан</w:t>
      </w:r>
    </w:p>
    <w:bookmarkStart w:name="z51" w:id="28"/>
    <w:p>
      <w:pPr>
        <w:spacing w:after="0"/>
        <w:ind w:left="0"/>
        <w:jc w:val="left"/>
      </w:pPr>
      <w:r>
        <w:rPr>
          <w:rFonts w:ascii="Times New Roman"/>
          <w:b/>
          <w:i w:val="false"/>
          <w:color w:val="000000"/>
        </w:rPr>
        <w:t xml:space="preserve"> 
Қолға ұстайтын жауынгерлік атыс қаруы мен оның патрондарын сатып алу, оларды сату саласындағы тексеру парағы</w:t>
      </w:r>
    </w:p>
    <w:bookmarkEnd w:id="28"/>
    <w:p>
      <w:pPr>
        <w:spacing w:after="0"/>
        <w:ind w:left="0"/>
        <w:jc w:val="both"/>
      </w:pPr>
      <w:r>
        <w:rPr>
          <w:rFonts w:ascii="Times New Roman"/>
          <w:b w:val="false"/>
          <w:i w:val="false"/>
          <w:color w:val="000000"/>
          <w:sz w:val="28"/>
        </w:rPr>
        <w:t>Тексеруді тағайындаған уәкілетті орган ___________________________</w:t>
      </w:r>
      <w:r>
        <w:br/>
      </w:r>
      <w:r>
        <w:rPr>
          <w:rFonts w:ascii="Times New Roman"/>
          <w:b w:val="false"/>
          <w:i w:val="false"/>
          <w:color w:val="000000"/>
          <w:sz w:val="28"/>
        </w:rPr>
        <w:t>
Тексеруді тағайындау туралы акті 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Лицензиаттың атауы немесе Т.Ә.А.__________________________________</w:t>
      </w:r>
      <w:r>
        <w:br/>
      </w:r>
      <w:r>
        <w:rPr>
          <w:rFonts w:ascii="Times New Roman"/>
          <w:b w:val="false"/>
          <w:i w:val="false"/>
          <w:color w:val="000000"/>
          <w:sz w:val="28"/>
        </w:rPr>
        <w:t>
СТН (ЖСН, БСН)____________________________________________________</w:t>
      </w:r>
      <w:r>
        <w:br/>
      </w:r>
      <w:r>
        <w:rPr>
          <w:rFonts w:ascii="Times New Roman"/>
          <w:b w:val="false"/>
          <w:i w:val="false"/>
          <w:color w:val="000000"/>
          <w:sz w:val="28"/>
        </w:rPr>
        <w:t>
Орналасу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5753"/>
        <w:gridCol w:w="4253"/>
        <w:gridCol w:w="153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Басшыда және/немесе оның орынбасарында жоғары</w:t>
            </w:r>
            <w:r>
              <w:br/>
            </w:r>
            <w:r>
              <w:rPr>
                <w:rFonts w:ascii="Times New Roman"/>
                <w:b w:val="false"/>
                <w:i w:val="false"/>
                <w:color w:val="000000"/>
                <w:sz w:val="20"/>
              </w:rPr>
              <w:t>
техникалық білімнің болуы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жоғары техникалық білімі, мамандығы бойынша кемінде үш жыл жұмыс өтілі бар білікті мамандардың болуы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Қолға ұстайтын жауынгерлік атыс қаруы мен оның патрондарын сақтауға арналған мамандандырылған қойма</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өрт-күзет дабылы құралдарымен жабдықталған және техникалық нығайту</w:t>
            </w:r>
            <w:r>
              <w:br/>
            </w:r>
            <w:r>
              <w:rPr>
                <w:rFonts w:ascii="Times New Roman"/>
                <w:b w:val="false"/>
                <w:i w:val="false"/>
                <w:color w:val="000000"/>
                <w:sz w:val="20"/>
              </w:rPr>
              <w:t>
жөніндегі талаптарға жауап береді (қоғамдық тәртіпті қорғау және қоғамдық қауіпсіздікті қамтамасыз ету саласындағы уәкілетті органның қорытындысына сәйкес)</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Қолға ұстайтын жауынгерлік атыс қаруы мен оның патрондарын есепке алу және сақтау жөніндегі құжаттаманың болуы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Қолға ұстайтын жауынгерлік атыс қаруы мен оның патрондарының үлгілерін сатып алу және сату жоспарланған тактикалық-техникалық сипаттамалары мен техникалық құжаттамасының болуы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мәлімделген түрі бойынша мемлекеттік құпияларды құрайтын мәліметтерді пайдалана отырып, жұмыс жүргізуге Қазақстан Республикасы Ұлттық қауіпсіздік комитетінің немесе оның аумақтық органдарының рұқсаты немесе жұмыстарға тапсырыс берушінің мемлекеттік құпияларды құрайтын мәліметтерді пайдалануға қажеттілігінің жоқтығы туралы растауының болуы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Қолға ұстайтын жауынгерлік атыс қаруы мен оның патрондарын сатып алу және олардың сату мемлекеттік органның немесе ұйымның мемлекеттік тапсырысы және/немесе онымен шарттың (келісім-шарттың) болуы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жұмыстардың сапасына бақылауды жүзеге асыру үшін тапсырыс берушінің өкілдігінің болуы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10000 айлық есептік көрсеткіш мөлшеріндегі активтердің болуы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 тұлға:</w:t>
      </w:r>
      <w:r>
        <w:br/>
      </w:r>
      <w:r>
        <w:rPr>
          <w:rFonts w:ascii="Times New Roman"/>
          <w:b w:val="false"/>
          <w:i w:val="false"/>
          <w:color w:val="000000"/>
          <w:sz w:val="28"/>
        </w:rPr>
        <w:t>
_________________ ____________ _________________________________</w:t>
      </w:r>
      <w:r>
        <w:br/>
      </w:r>
      <w:r>
        <w:rPr>
          <w:rFonts w:ascii="Times New Roman"/>
          <w:b w:val="false"/>
          <w:i w:val="false"/>
          <w:color w:val="000000"/>
          <w:sz w:val="28"/>
        </w:rPr>
        <w:t>
   (лауазымы)         қолы)                (Т.Ә.А.)</w:t>
      </w:r>
    </w:p>
    <w:p>
      <w:pPr>
        <w:spacing w:after="0"/>
        <w:ind w:left="0"/>
        <w:jc w:val="both"/>
      </w:pPr>
      <w:r>
        <w:rPr>
          <w:rFonts w:ascii="Times New Roman"/>
          <w:b w:val="false"/>
          <w:i w:val="false"/>
          <w:color w:val="000000"/>
          <w:sz w:val="28"/>
        </w:rPr>
        <w:t>Бақылау субъектісі:</w:t>
      </w:r>
      <w:r>
        <w:br/>
      </w:r>
      <w:r>
        <w:rPr>
          <w:rFonts w:ascii="Times New Roman"/>
          <w:b w:val="false"/>
          <w:i w:val="false"/>
          <w:color w:val="000000"/>
          <w:sz w:val="28"/>
        </w:rPr>
        <w:t>
_________________ ____________ _________________________________</w:t>
      </w:r>
      <w:r>
        <w:br/>
      </w:r>
      <w:r>
        <w:rPr>
          <w:rFonts w:ascii="Times New Roman"/>
          <w:b w:val="false"/>
          <w:i w:val="false"/>
          <w:color w:val="000000"/>
          <w:sz w:val="28"/>
        </w:rPr>
        <w:t>
   (лауазымы)         қолы)                (Т.Ә.А.)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