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0e94" w14:textId="65e0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Зеленов ауданында он жеті жасқа толатын азаматтарды шақыру учаскелеріне тіркеуді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әкімінің 2009 жылғы 24 желтоқсандағы N 264 шешімі. Батыс Қазақстан облысы Зеленов ауданы әділет басқармасында 2010 жылғы 1 ақпанда N 7-7-100 тіркелді. Күші жойылды - Батыс Қазақстан облысы Зеленов ауданы әкімінің 2010 жылғы 20 сәуірдегі N 14 шешімімен</w:t>
      </w:r>
    </w:p>
    <w:p>
      <w:pPr>
        <w:spacing w:after="0"/>
        <w:ind w:left="0"/>
        <w:jc w:val="both"/>
      </w:pPr>
      <w:r>
        <w:rPr>
          <w:rFonts w:ascii="Times New Roman"/>
          <w:b w:val="false"/>
          <w:i w:val="false"/>
          <w:color w:val="ff0000"/>
          <w:sz w:val="28"/>
        </w:rPr>
        <w:t>      Ескерту. Күші жойылды - Батыс Қазақстан облысы Зеленов ауданы әкімінің 2010.04.20 N 14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w:t>
      </w:r>
      <w:r>
        <w:rPr>
          <w:rFonts w:ascii="Times New Roman"/>
          <w:b w:val="false"/>
          <w:i w:val="false"/>
          <w:color w:val="000000"/>
          <w:sz w:val="28"/>
        </w:rPr>
        <w:t xml:space="preserve"> басшылыққа алып және Қазақстан Респуликасының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"Зеленов ауданының Қорғаныс істері жөніндегі бөлімі" мемлекеттік мекемесі (келісім бойынша) Зеленов ауданында 2010 жылдың қаңтар-наурыз айлары аралығында тіркелетін жылы он жеті жасқа толатын еркек жынысты азаматтардың әскери есебін тіркеуін өткізу ұсынылсын.</w:t>
      </w:r>
      <w:r>
        <w:br/>
      </w:r>
      <w:r>
        <w:rPr>
          <w:rFonts w:ascii="Times New Roman"/>
          <w:b w:val="false"/>
          <w:i w:val="false"/>
          <w:color w:val="000000"/>
          <w:sz w:val="28"/>
        </w:rPr>
        <w:t>
</w:t>
      </w:r>
      <w:r>
        <w:rPr>
          <w:rFonts w:ascii="Times New Roman"/>
          <w:b w:val="false"/>
          <w:i w:val="false"/>
          <w:color w:val="000000"/>
          <w:sz w:val="28"/>
        </w:rPr>
        <w:t>
      2. "Зеленов ауданының орталық емханасы" мемлекеттік коммуналдық қазыналық кәсіпорнына (келісім бойынша) және "Зеленов аудандық ауруханасы" мемлекеттік коммуналдық қазыналық кәсіпорнына (келісім бойынша) шақыру учаскесінің әскери есепке қою кезінде азаматтарды медициналық куәландырудан өткізуді дәрі-дәрмекпен, инструментариймен,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мемлекеттік мекемесі Переметный ауылы тіркеу пунктіне тіркеуді дайындау және өткізу кезеңіне 2009 жылғы қаңтардан наурызға дейін есептегі жұмыссыздар қатарынан қажеттілігіне қарай техникалық және қосалқы қызметкерлер ретінде бөлсін.</w:t>
      </w:r>
      <w:r>
        <w:br/>
      </w:r>
      <w:r>
        <w:rPr>
          <w:rFonts w:ascii="Times New Roman"/>
          <w:b w:val="false"/>
          <w:i w:val="false"/>
          <w:color w:val="000000"/>
          <w:sz w:val="28"/>
        </w:rPr>
        <w:t>
</w:t>
      </w:r>
      <w:r>
        <w:rPr>
          <w:rFonts w:ascii="Times New Roman"/>
          <w:b w:val="false"/>
          <w:i w:val="false"/>
          <w:color w:val="000000"/>
          <w:sz w:val="28"/>
        </w:rPr>
        <w:t>
      4. "Аудандық білім беру бөлімі" алғашқы әскери дайындықтың нормативтік талаптарын орындау бойынша жастардың жүйелі дайындығын ұйымдастырсын.</w:t>
      </w:r>
      <w:r>
        <w:br/>
      </w:r>
      <w:r>
        <w:rPr>
          <w:rFonts w:ascii="Times New Roman"/>
          <w:b w:val="false"/>
          <w:i w:val="false"/>
          <w:color w:val="000000"/>
          <w:sz w:val="28"/>
        </w:rPr>
        <w:t>
</w:t>
      </w:r>
      <w:r>
        <w:rPr>
          <w:rFonts w:ascii="Times New Roman"/>
          <w:b w:val="false"/>
          <w:i w:val="false"/>
          <w:color w:val="000000"/>
          <w:sz w:val="28"/>
        </w:rPr>
        <w:t>
      5. Ауыл округтерінің әкімдеріне, азаматтардың шақыру учаскелеріне тіркеуден өту үшін Қорғаныс істері жөніндегі бөліміне келуін қамтамасыз етуге қажетті шаралар алу ұсынылсын.</w:t>
      </w:r>
      <w:r>
        <w:br/>
      </w:r>
      <w:r>
        <w:rPr>
          <w:rFonts w:ascii="Times New Roman"/>
          <w:b w:val="false"/>
          <w:i w:val="false"/>
          <w:color w:val="000000"/>
          <w:sz w:val="28"/>
        </w:rPr>
        <w:t>
</w:t>
      </w:r>
      <w:r>
        <w:rPr>
          <w:rFonts w:ascii="Times New Roman"/>
          <w:b w:val="false"/>
          <w:i w:val="false"/>
          <w:color w:val="000000"/>
          <w:sz w:val="28"/>
        </w:rPr>
        <w:t>
      6. Аталған шараларға байланысты шығын жергілікті бюджеттің қаражаты есебінен өтелсін.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аудан әкімінің орынбасары Г. М. Құлжановаға жүктелсін.</w:t>
      </w:r>
      <w:r>
        <w:br/>
      </w:r>
      <w:r>
        <w:rPr>
          <w:rFonts w:ascii="Times New Roman"/>
          <w:b w:val="false"/>
          <w:i w:val="false"/>
          <w:color w:val="000000"/>
          <w:sz w:val="28"/>
        </w:rPr>
        <w:t>
</w:t>
      </w:r>
      <w:r>
        <w:rPr>
          <w:rFonts w:ascii="Times New Roman"/>
          <w:b w:val="false"/>
          <w:i w:val="false"/>
          <w:color w:val="000000"/>
          <w:sz w:val="28"/>
        </w:rPr>
        <w:t>
      8. Осы шешім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Ғ. Қапақов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Зеленов аудандық Қорғаныс</w:t>
      </w:r>
      <w:r>
        <w:br/>
      </w:r>
      <w:r>
        <w:rPr>
          <w:rFonts w:ascii="Times New Roman"/>
          <w:b w:val="false"/>
          <w:i w:val="false"/>
          <w:color w:val="000000"/>
          <w:sz w:val="28"/>
        </w:rPr>
        <w:t>
</w:t>
      </w:r>
      <w:r>
        <w:rPr>
          <w:rFonts w:ascii="Times New Roman"/>
          <w:b w:val="false"/>
          <w:i/>
          <w:color w:val="000000"/>
          <w:sz w:val="28"/>
        </w:rPr>
        <w:t>      істері жөніндегі бөлім</w:t>
      </w:r>
      <w:r>
        <w:br/>
      </w:r>
      <w:r>
        <w:rPr>
          <w:rFonts w:ascii="Times New Roman"/>
          <w:b w:val="false"/>
          <w:i w:val="false"/>
          <w:color w:val="000000"/>
          <w:sz w:val="28"/>
        </w:rPr>
        <w:t>
</w:t>
      </w:r>
      <w:r>
        <w:rPr>
          <w:rFonts w:ascii="Times New Roman"/>
          <w:b w:val="false"/>
          <w:i/>
          <w:color w:val="000000"/>
          <w:sz w:val="28"/>
        </w:rPr>
        <w:t>      бастығы, подполковник</w:t>
      </w:r>
      <w:r>
        <w:br/>
      </w:r>
      <w:r>
        <w:rPr>
          <w:rFonts w:ascii="Times New Roman"/>
          <w:b w:val="false"/>
          <w:i w:val="false"/>
          <w:color w:val="000000"/>
          <w:sz w:val="28"/>
        </w:rPr>
        <w:t>
</w:t>
      </w:r>
      <w:r>
        <w:rPr>
          <w:rFonts w:ascii="Times New Roman"/>
          <w:b w:val="false"/>
          <w:i/>
          <w:color w:val="000000"/>
          <w:sz w:val="28"/>
        </w:rPr>
        <w:t>      _____________А. Измайлов</w:t>
      </w:r>
      <w:r>
        <w:br/>
      </w:r>
      <w:r>
        <w:rPr>
          <w:rFonts w:ascii="Times New Roman"/>
          <w:b w:val="false"/>
          <w:i w:val="false"/>
          <w:color w:val="000000"/>
          <w:sz w:val="28"/>
        </w:rPr>
        <w:t>
</w:t>
      </w:r>
      <w:r>
        <w:rPr>
          <w:rFonts w:ascii="Times New Roman"/>
          <w:b w:val="false"/>
          <w:i/>
          <w:color w:val="000000"/>
          <w:sz w:val="28"/>
        </w:rPr>
        <w:t>      23.12.2009 ж.</w:t>
      </w:r>
    </w:p>
    <w:p>
      <w:pPr>
        <w:spacing w:after="0"/>
        <w:ind w:left="0"/>
        <w:jc w:val="both"/>
      </w:pPr>
      <w:r>
        <w:rPr>
          <w:rFonts w:ascii="Times New Roman"/>
          <w:b w:val="false"/>
          <w:i/>
          <w:color w:val="000000"/>
          <w:sz w:val="28"/>
        </w:rPr>
        <w:t>      Зеленов ауданының орталық</w:t>
      </w:r>
      <w:r>
        <w:br/>
      </w:r>
      <w:r>
        <w:rPr>
          <w:rFonts w:ascii="Times New Roman"/>
          <w:b w:val="false"/>
          <w:i w:val="false"/>
          <w:color w:val="000000"/>
          <w:sz w:val="28"/>
        </w:rPr>
        <w:t>
</w:t>
      </w:r>
      <w:r>
        <w:rPr>
          <w:rFonts w:ascii="Times New Roman"/>
          <w:b w:val="false"/>
          <w:i/>
          <w:color w:val="000000"/>
          <w:sz w:val="28"/>
        </w:rPr>
        <w:t>      аурухана директоры</w:t>
      </w:r>
      <w:r>
        <w:br/>
      </w:r>
      <w:r>
        <w:rPr>
          <w:rFonts w:ascii="Times New Roman"/>
          <w:b w:val="false"/>
          <w:i w:val="false"/>
          <w:color w:val="000000"/>
          <w:sz w:val="28"/>
        </w:rPr>
        <w:t>
</w:t>
      </w:r>
      <w:r>
        <w:rPr>
          <w:rFonts w:ascii="Times New Roman"/>
          <w:b w:val="false"/>
          <w:i/>
          <w:color w:val="000000"/>
          <w:sz w:val="28"/>
        </w:rPr>
        <w:t>      ____________А. Өтепбаев</w:t>
      </w:r>
      <w:r>
        <w:br/>
      </w:r>
      <w:r>
        <w:rPr>
          <w:rFonts w:ascii="Times New Roman"/>
          <w:b w:val="false"/>
          <w:i w:val="false"/>
          <w:color w:val="000000"/>
          <w:sz w:val="28"/>
        </w:rPr>
        <w:t>
</w:t>
      </w:r>
      <w:r>
        <w:rPr>
          <w:rFonts w:ascii="Times New Roman"/>
          <w:b w:val="false"/>
          <w:i/>
          <w:color w:val="000000"/>
          <w:sz w:val="28"/>
        </w:rPr>
        <w:t>      23.12.2009 ж.</w:t>
      </w:r>
    </w:p>
    <w:p>
      <w:pPr>
        <w:spacing w:after="0"/>
        <w:ind w:left="0"/>
        <w:jc w:val="both"/>
      </w:pPr>
      <w:r>
        <w:rPr>
          <w:rFonts w:ascii="Times New Roman"/>
          <w:b w:val="false"/>
          <w:i/>
          <w:color w:val="000000"/>
          <w:sz w:val="28"/>
        </w:rPr>
        <w:t>      Зеленов аудандық аурухана</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____________Г. Ислямов</w:t>
      </w:r>
      <w:r>
        <w:br/>
      </w:r>
      <w:r>
        <w:rPr>
          <w:rFonts w:ascii="Times New Roman"/>
          <w:b w:val="false"/>
          <w:i w:val="false"/>
          <w:color w:val="000000"/>
          <w:sz w:val="28"/>
        </w:rPr>
        <w:t>
</w:t>
      </w:r>
      <w:r>
        <w:rPr>
          <w:rFonts w:ascii="Times New Roman"/>
          <w:b w:val="false"/>
          <w:i/>
          <w:color w:val="000000"/>
          <w:sz w:val="28"/>
        </w:rPr>
        <w:t>      23.12.2009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