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6fa0" w14:textId="1fb6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2009 жылғы 5 наурыздағы № 11-3 шешімі. Батыс Қазақстан облысы Зеленов ауданы әділет басқармасында 2009 жылғы 27 наурызда № 7-7-85 тіркелді. Күші жойылды - Батыс Қазақстан облысы Зеленов аудандық мәслихаттың 2012 жылғы 20 желтоқсандағы № 8-5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Зеленов аудандық мәслихаттың 2012.12.20 </w:t>
      </w:r>
      <w:r>
        <w:rPr>
          <w:rFonts w:ascii="Times New Roman"/>
          <w:b w:val="false"/>
          <w:i w:val="false"/>
          <w:color w:val="ff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Қазақстан Республикасының кодексін (Салық кодексі) қолданысқа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Зеленов ауданының жер салығының базалық ставкаларын түзетуі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 және 2009 жылғы 1 қаңтардан бастап туындаған қатынастарға таратылады.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Шохина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базалық ставкаларын түзету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6254"/>
        <w:gridCol w:w="3272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пункттердің атауы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Первосоветск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Первосоветск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а\о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Гремячее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бұлақ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Асерчево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Чернояров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Усихино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Поливной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Балаган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Шаған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Красноармейское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Хамино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свет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Рубежинское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Чулпан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Щучкино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а\о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(Обитель)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Ливкино (Абай)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Трекино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Жаик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а/о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 ауылы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 949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 950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объектілерінің жерлері 951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желілері өтетін жерлер 952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 өтетін жерлер 953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құбырлары өтетін жерлер 954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 өтетін жерлер 955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қорының жерлері 956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айдау жерлері 957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