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86a1" w14:textId="82e8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N 13-1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25 қарашадағы N 20-1 шешімі. Батыс Қазақстан облысы Жәнібек ауданы әділет басқармасында 2009 жылғы 3 желтоқсанда N 7-6-95 тіркелді. Күші жойылды - Батыс Қазақстан облысы Жәнібек аудандық мәслихатының 2010 жылғы 23 ақпандағы N 22-4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2010.02.23 N 22-4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N 7-6-79 нөмірмен тіркелген, 2009 жылғы 23 қаңтарда аудандық "Шұғыла" газетінде жарияланған) аудандық мәслихатының шешіміне,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"1 617 875" деген сан "1 619 054"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"122 457" деген сан "124 646"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"1 491 841" деген сан "1 490 831"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"1 619 922" деген сан "1 620 801"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"1 864"деген сан "481"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функционалдық топпен, бюджеттік бағдарламаның әкімшісімен және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Қоғамдық тәртіп, қаупсіздік, құқықтық, сот, қылмыстық-атқару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Ауданның (облыстық маңызы бар қаланың) тұрғын үй-коммуналдық шаруашылық, жолаушылар көлігі және автомобиль жолдары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Елді мекендерде жол жүру қозғалысын реттеу бойынша жабдықтар мен құралдарды пайдалану".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шешімге 1-қосымша "2009 жылға арналған аудандық бюджет" осы шешімнің 1-қосымшасына сай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2009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Т. 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3"/>
        <w:gridCol w:w="1192"/>
        <w:gridCol w:w="1172"/>
        <w:gridCol w:w="1253"/>
        <w:gridCol w:w="1639"/>
      </w:tblGrid>
      <w:tr>
        <w:trPr>
          <w:trHeight w:val="315" w:hRule="atLeast"/>
        </w:trPr>
        <w:tc>
          <w:tcPr>
            <w:tcW w:w="5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Табыстар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1619054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тұсімдері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124646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24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114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7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8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90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Ресми трансферттерден түсетін түсімдер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1490831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1490831</w:t>
            </w:r>
          </w:p>
        </w:tc>
      </w:tr>
      <w:tr>
        <w:trPr>
          <w:trHeight w:val="195" w:hRule="atLeast"/>
        </w:trPr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884"/>
        <w:gridCol w:w="387"/>
        <w:gridCol w:w="7724"/>
        <w:gridCol w:w="187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1620801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909974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әлуметтік төлемдерді есептеу, төлеу және жеткізу бойынша қызметтерге ақы төлеу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Суменжабдықтау жүйесін дамыту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қаланын) экономика және бюджеттік жоспарлау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жөніңдегі жұмыстар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 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трансфертерді қайтару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