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7d0c4" w14:textId="4f7d0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22 желтоқсандағы N 13-1 "2009 жылға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2009 жылғы 25 ақпандағы N 14-9 шешімі. Батыс Қазақстан облысы Жәнібек ауданы әділет басқармасында 2009 жылғы 5 наурызда N 7-6-81 тіркелді. Күші жойылды - Батыс Қазақстан облысы Жәнібек аудандық мәслихатының 2010 жылғы 23 ақпандағы N 22-4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Жәнібек аудандық мәслихатының 2010.02.23 N 22-4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, Батыс Қазақстан облыстық мәслихатының 2009 жылғы 20 ақпандағы N 11-1 "2008 жылғы 11 желтоқсандағы N 10-3 "2009 жылға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шешімі негізінде және аудан әкімдігінің ұсынысын ескере отырып,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"2009 жылға арналған аудандық бюджет туралы" 2008 жылғы 22 желтоқсандағы N 13-1 (нормативтік құқықтық актілерді мемлекеттік тіркеу тізімінде N 7-6-79 нөмірмен тіркелген, аудандық "Шұғыла" газетінде 2009 жылғы 23 қаңтарда жарияланған) аудандық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төмендегі өзгерістер мен толықтырулар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1-тармақта: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"1 181 868" деген сан "1 469 808"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"1 050 153" деген сан "1 338 093" деген санмен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"1 181 868" деген сан "1 471 554" деген санмен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3, 4, 5-тармақшалары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таза бюджеттік несиелендіру - 0";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"бюджеттік несиелер - 0";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"бюджеттік несиелерді өтеу - 0";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қаржылық активтермен болатын операциялар бойынша сальдо - 0 оның ішінде";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 активтерін сатып алу - 0";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қаржы активтерін сатудан түсетін түсімдер - 0";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бюджет тапшылығы (профициті) - -1 746";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мынандай мазмұндағы 6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бюджет тапшылығын (профицитін пайдалану) қаржыландыру - 1 746";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"қарыздар түсімі - 0";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"қарыздарды өтеу - 0";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 - 1 746".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4-тармақшасы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"2009 жылдың 1 қантарынан бастап ауылдық жерлерде қызмет ететін денсаулық сақтау, әлеуметтік қамсыздандыру, білім беру, мәдениет және спорт азаматтық қызметшілеріне осы қызмет түрлерімен қалада жұмыс істейтін мамандардың ставкаларымен салыстырғанда лауазымдық жалақыларын 25 %-ға көтеру белгіленсін".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 2-қосымшасында: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"Білім беру" функционалдық тобында: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464 "Ауданның (облыстық маңызы бар қаланың) білім беру бөлімі" бюджеттік бағдарламаның әкімшісі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бюджеттік бағдарламамен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 Республикалық бюджеттен берілетін нысаналы трансферттер есебінен ауылдық елді мекендер саласының мамандарын әлеуметтік қолдау шараларын іске асыру".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"Әлеуметтік көмек және әлеуметтік қамсыздандыру" функционалдық тобында: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451 "Ауданның (облыстық маңызы бар қаланың) жұмыспен қамту және әлеуметтік бағдарламалар бөлімі" бюджеттік бағдарламаның әкімшісі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бюджеттік бағдарламамен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 Республикалық бюджеттен берілетін нысаналы трансферттер есебінен ауылдық елді мекендер саласының мамандарын әлеуметтік қолдау шараларын іске асыру".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"Тұрғын үй-коммуналдық шаруашылық" функционалдық тобында: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бюджеттік бағдарламаның әкімшісі және бағдарламарымен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"467 Ауданның (облыстық маңызы бар қаланың) құрылыс бөлімі;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Тұрғын үй салу;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Инженерлік коммуникациялық инфрақұрылымды дамыту және жайластыру".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"Мәдениет, спорт, туризм және ақпараттық кеңістік" функционалдық тобында: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455 "Ауданның (облыстық маңызы бар қаланың) мәдениет және тілдерді дамыту бөлімі" бюджеттік бағдарламаның әкімшісі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бюджеттік бағдарламамен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 Республикалық бюджеттен берілетін нысаналы трансферттер есебінен ауылдық елді мекендер саласының мамандарын әлеуметтік қолдау шараларын іске асыру".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"Басқалар" функционалдық тобында: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 "Ауданның (облыстық маңызы бар қаланың) қаржы бөлімі" бюджеттік бағдарламаның әкімшісі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бюджеттік бағдарламамен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 Заңды тұлғалардың жарғылық капиталын қалыптастыру немесе ұлғайту".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функционалдық топпен, бюджеттік бағдарламаның әкімшісімен және бағдарламамен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 Ресми трансферттер;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 Ауданның (облыстық маңызы бар қаланың) қаржы бөлімі;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Нысаналы пайдаланылмаған (толық пайдаланылмаған) трансферттерді қайтару".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функционалдық топпен, бюджеттік бағдарламаның әкімшісімен және бағдарламамен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 Қарыздарды өтеу;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 Ауданның (облыстық маңызы бар қаланың) қаржы бөлімі;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Жергілікті атқарушы органдардың борышын өтеу".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шешімінің 3-қосымшасында: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"Тұрғын үй-коммуналдық шаруашылық" функционалдық тобында: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бюджеттік бағдарламаның әкімшісімен және бағдарламаларымен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"467 Ауданның (облыстық маңызы бар қаланың) құрылыс бөлімі;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Тұрғын үй салу;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Инженерлік коммуникациялық инфрақұрылымды дамыту және жайластыру 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Аталған шешімге 1-қосымша "2009 жылға арналған аудандық бюджет" осы шешімнің 1-қосымшасына сай редакцияда жазылсын.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шешiм 2009 жылғы 1 қаңтардан бастап қолданысқа енгiзiледi.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Т. Сариев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З.Кадимов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14-9 шешіміне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13-1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8"/>
        <w:gridCol w:w="738"/>
        <w:gridCol w:w="738"/>
        <w:gridCol w:w="738"/>
        <w:gridCol w:w="3808"/>
      </w:tblGrid>
      <w:tr>
        <w:trPr>
          <w:trHeight w:val="30" w:hRule="atLeast"/>
        </w:trPr>
        <w:tc>
          <w:tcPr>
            <w:tcW w:w="6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Кодтары</w:t>
            </w:r>
          </w:p>
        </w:tc>
        <w:tc>
          <w:tcPr>
            <w:tcW w:w="3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Табыстар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1 469 808</w:t>
            </w:r>
          </w:p>
        </w:tc>
      </w:tr>
      <w:tr>
        <w:trPr>
          <w:trHeight w:val="30" w:hRule="atLeast"/>
        </w:trPr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тұсімдері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130 210</w:t>
            </w:r>
          </w:p>
        </w:tc>
      </w:tr>
      <w:tr>
        <w:trPr>
          <w:trHeight w:val="30" w:hRule="atLeast"/>
        </w:trPr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52 605</w:t>
            </w:r>
          </w:p>
        </w:tc>
      </w:tr>
      <w:tr>
        <w:trPr>
          <w:trHeight w:val="30" w:hRule="atLeast"/>
        </w:trPr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52 605</w:t>
            </w:r>
          </w:p>
        </w:tc>
      </w:tr>
      <w:tr>
        <w:trPr>
          <w:trHeight w:val="30" w:hRule="atLeast"/>
        </w:trPr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67 276</w:t>
            </w:r>
          </w:p>
        </w:tc>
      </w:tr>
      <w:tr>
        <w:trPr>
          <w:trHeight w:val="30" w:hRule="atLeast"/>
        </w:trPr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67 276</w:t>
            </w:r>
          </w:p>
        </w:tc>
      </w:tr>
      <w:tr>
        <w:trPr>
          <w:trHeight w:val="30" w:hRule="atLeast"/>
        </w:trPr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8 552 </w:t>
            </w:r>
          </w:p>
        </w:tc>
      </w:tr>
      <w:tr>
        <w:trPr>
          <w:trHeight w:val="30" w:hRule="atLeast"/>
        </w:trPr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</w:t>
            </w:r>
          </w:p>
        </w:tc>
      </w:tr>
      <w:tr>
        <w:trPr>
          <w:trHeight w:val="30" w:hRule="atLeast"/>
        </w:trPr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</w:t>
            </w:r>
          </w:p>
        </w:tc>
      </w:tr>
      <w:tr>
        <w:trPr>
          <w:trHeight w:val="30" w:hRule="atLeast"/>
        </w:trPr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үшін және (немесе) оған уәкілеттігі бар мемлекеттік органдардың немесе лауазымды адамдардың құжаттар бергені үшін алынатын міндетті төлемдер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Ресми трансферттерден түсетін түсімдер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1 338 093</w:t>
            </w:r>
          </w:p>
        </w:tc>
      </w:tr>
      <w:tr>
        <w:trPr>
          <w:trHeight w:val="30" w:hRule="atLeast"/>
        </w:trPr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1 338 093</w:t>
            </w:r>
          </w:p>
        </w:tc>
      </w:tr>
      <w:tr>
        <w:trPr>
          <w:trHeight w:val="30" w:hRule="atLeast"/>
        </w:trPr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1 338 093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9"/>
        <w:gridCol w:w="1452"/>
        <w:gridCol w:w="1069"/>
        <w:gridCol w:w="5157"/>
        <w:gridCol w:w="35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1 471 554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 көрсету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103 143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9 115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мәслихатының қызметін қамтамасыз ету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9 115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25 415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25 415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58 356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58 356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5 128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бөлімінің қызметін қамтамасыз ету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5 128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бөлімінің қызметін қамтамасыз ету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847 621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68 425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68 425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755 782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730 433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қосымша білім беру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25 349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бөлімінің қызметін қамтамасыз ету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(облыстық маңызы бар қаланың) мемлекеттік білім беру ұйымдары үшін оқулықтармен оқу-әдістемелік кешендерді сатып алу және жеткізу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11 085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132 029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жұмыспен қамту және әлеуметтік бағдарламалар бөлімі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114 477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17 588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20 696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20 761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маттериалдық қамтамасыз ету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 балаларға мемлекеттік жәрдемақылар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бөлімінің қызметін қамтамасыз ету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9 629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мен басқа да әлуметтік төлемдерді есептеу, төлеу және жеткізу бойынша қызметтерге ақы төлеу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208 890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18 138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 аудандық маңызы бар қала, кент, аул (село), ауылдық (селолық) округ әкімі аппараты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166 636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Суменжабдықтау жүйесін дамыту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166 636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18 244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8 345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кеңестік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120 830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69 995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69 995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iстеуi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6 068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мемлекеттiк ақпарат саясатын жүргізу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6 068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5 716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бөлімінің қызметін қамтамасыз ету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4 206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бөлімің қызметін қамтамасыз ету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бөлімінің қызметін қамтамасыз ету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9 485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ауыл шаруашылық бөлімі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бөлімінің қызметін қамтамасыз ету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бөлімінің қызметін қамтамасыз ету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9 155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5 474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бөлімінң қызметін қамтамасыз ету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5 474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бөлімінің қызметін қамтамасыз ету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коммунмкация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21 012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21 012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21 012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12 957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бөлімінің қызметін қамтамасыз ету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3 003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Аданның (облыстық маңызы бар қаланың) жергілікті атқарушы органының резерві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2 600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6 291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 жолаушылар көлігі және автомобиль жолдары бөлімнің қызметін қамтамасыз ету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6 291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3 187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трансфертерді қайтару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 өтеу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-1 746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 қалдықтарының қозғалысы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