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56364" w14:textId="11563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Халықтың нысаналы топтарын белгілеу және оларды қорғаудың 2009 жылға арналған Бөкей ордасы ауданы бойынша әлеуметтік шараларын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ауданы әкімдігінің 2009 жылғы 23 cәуірдегі N 84 қаулысы. Батыс Қазақстан облысы Бөкей ордасы ауданы әділет басқармасында 2009 жылғы 18 мамырда N 7-4-87 тіркелді. Күші жойылды - Батыс Қазақстан облысы Бөкей ордасы ауданы әкімдігінің 2010 жылғы 9 ақпандағы N 18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Батыс Қазақстан облысы Бөкей ордасы ауданы әкімдігінің 2010.02.09 N 18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"Халықты жұмыспен қамту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Қазақстан Республикасы Үкіметінің 2001 жылғы 19 маусымдағы N 836 "Халықты жұмыспен қамту туралы" Қазақстан Республикасының 2001 жылғы 23 қаңтардағы Заңын іске асыру жөніндегі шаралар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 рыногындағы жағдайға қарай аудан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Нысаналы топтарға жататын адамдардың қосымша тізбесі осы қаулының қосымшасына сәйкес белгіленсін.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"Бөкей ордасы ауданының жұмыспен қамту және әлеуметтік бағдарламалар бөлімі" мемлекеттік мекемесі халықтын нысаналы топтарын жұмысқа орналастыруға жәрдемдесу жөніндегі шараларды көздесін.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он күнтізбелік күн өткен соң қолданысқа енгізіледі.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Л. Т. Қайырғалиеваға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Карин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84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Нысаналы топтарға жататын</w:t>
      </w:r>
      <w:r>
        <w:br/>
      </w:r>
      <w:r>
        <w:rPr>
          <w:rFonts w:ascii="Times New Roman"/>
          <w:b/>
          <w:i w:val="false"/>
          <w:color w:val="000000"/>
        </w:rPr>
        <w:t>адамдардың қосымша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Жұмыстан босатылғандар.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Оралмандар.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Оқу орнын бітіруші түлектер.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