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d56558" w14:textId="9d5655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Орал қаласының "Дарьинская" көшесінің атауын өзгерту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Орал қалалық мәслихатының 2009 жылғы 24 желтоқсандағы N 24-11 шешімі және Батыс Қазақстан облысы Орал қаласы әкімдігінің 2009 жылғы 3 желтоқсандағы N 3083 қаулысы. Батыс Қазақстан облысы Орал қаласының әділет басқармасында 2010 жылғы 19 қаңтарда N 7-1-169 тіркелді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Республикасының "Қазақстан Республикасындағы жергілікті мемлекеттік басқару және өзін-өзі басқару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31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Қазақстан Республикасының "Қазақстан Республикасының әкімшілік-аумақтық құрылысы туралы" Заңының </w:t>
      </w:r>
      <w:r>
        <w:rPr>
          <w:rFonts w:ascii="Times New Roman"/>
          <w:b w:val="false"/>
          <w:i w:val="false"/>
          <w:color w:val="000000"/>
          <w:sz w:val="28"/>
        </w:rPr>
        <w:t>13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және қалалық ономастикалық комиссияның шешімі негізінде Орал қалалық мәслихаты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Орал қалалық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Орал қаласының "Дарьинская" көшесінің атауы "С. Ғұмаров атындағы көше" деп өзгертілсін.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 мен қаулы бірінші ресми жарияланған күнінен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        Орал қаласының әкім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кезекті 24-ші сессиясының        С. Х. Оразов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С. Х. Кустанович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Орал қалалық мәслихатының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хатшысы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Ә. Қ. Истелюев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