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e97d" w14:textId="45ae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2009 жылғы 8 қаңтардағы N 26 "Орал қаласы бойынша 2009 жылы қоғамдық жұмыстарды және жастар практикасын ұйымдастыру және қаржыландыру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2009 жылғы 2 шілдедегі N 1680 қаулысы. Батыс Қазақстан облысы Орал қаласының әділет басқармасында 2009 жылғы 17 шілдеде N 7-1-145 тіркелді. Күші жойылды - Батыс Қазақстан облысы Орал қаласы әкімдігінің 2009 жылғы 10 желтоқсандағы N 3150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Орал қаласы  әкімдігінің 2009.12.10 N 3150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 сәйкес, еңбек нарығындағы жағдайды қоғамдық жұмыстарды және жастар практикасын ұйымдастыруды жақсарту мақсатында, қала ұйымдарынан түскен сұраныс пен ұсыныстарды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"Орал қаласы бойынша 2009 жылы қоғамдық жұмыстарды және жастар практикасын ұйымдастыру және қаржыландыру туралы" 2009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7-1-128 тіркелген, 2009 жылы 29 қаңтардағы "Жайық үні" газетінде жарияланған), Орал қаласы әкімдігінің 2009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N 413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қаласы бойынша 2009 жылы қоғамдық жұмыстарды және жастар практикасын ұйымдастыру және қаржыландыру туралы" қаулысына толықтырулар енгізу туралы" (нормативтік құқықтық актілерді мемлекеттік тіркеу тізілімінде N 7-1-131 тіркелген, 2009 жылы 19 наурызда "Жайық үні" газетінің N 12 жарияланған), Орал қаласы әкімдігінің 2009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N 755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қаласы бойынша 2009 жылы қоғамдық жұмыстарды және жастар практикасын ұйымдастыру және қаржыландыру туралы" қаулысына толықтырулар енгізу туралы" (нормативтік құқықтық актілерді мемлекеттік тіркеу тізілімінде N 7-1-136 тіркелген, 2009 жылғы 23 сәуірдегі "Жайық үні" газетінің N 17 жарияланған), Орал қаласы әкімдігінің 2009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N 1267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қаласы бойынша 2009 жылы қоғамдық жұмыстарды және жастар практикасын ұйымдастыру және қаржыландыру туралы" қаулысына толықтырулар енгізу туралы" (нормативтік құқықтық актілерді мемлекеттік тіркеу тізілімінде N 7-1-140 тіркелген, 2009 жылғы 18 маусымдағы "Жайық үні" газетінің N 25 жарияланған) қаулылармен енгізілген толықтыруларды ескере отырып, қаулысына келесі өзгерістер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1 қосымша осы қаулыға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 қосымша осы қаулыға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4 қосымша осы қаулыға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5 қосымша осы қаулыға сәйкес жаңа редакцияда жазылсын.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 және 2009 жылғы 1 шілдеден бастап туындаған құқықтық қатынастарға таратылады.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Нығметовке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әкімі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1680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жүргізетін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ақының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тарифтік кесте бойынша еңбегіне төленетін 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 жағдайлары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әкімдігінің Орал қаласының  тұрғын үй- 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кенттік округінде аумақты экологиялық көгалдандыру, аумақты тазарту,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қалдықтарды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тдеденар-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14413 1 шіл- деден 14677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15490 1 шіл- деден 15775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Еңбек заңда-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сәйкес жұмыс беру-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белгі-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әкімінің аппараты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жұмыстарға көмектесуі, айналаны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Зачаганск кенттік округі әкімінің аппараты"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Деркөл кенттік округі әкімінің аппараты"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аумағындағы тұрғындардың және шаруашылық  есебін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Желаев кенттік округі әкімінің аппараты"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 мал санағы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Круглоозерное  кенттік округі әкімінің аппараты"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 мал санағы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және әлеуметтік бағдарламалар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тұрмыс жағдайларын тексеру актілерін ресімдеуде көмек, мұрағат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аралап, зейнеткер-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әлеуметтік карталарын жасауға және зейнетақыны қайта есептеуге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тұрғын үй- коммуналдық шаруашылығы, жолаушылар көлігі және автомобиль жолдары бөлімінің "Горлифт" мемлекеттік коммуналдық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Лифтілерді тазалау және күзету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"Уральскгордорстрой"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білім беру бөлімі" мемлекеттік мекемесі (мектептер, гимназиялар, бала-бақшалар)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жүргізуші, Шабарман, Архивариус, Аумақтарды көгалдандыру, Ғимаратты айналасын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"N 1 қалалық емхана"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Ғимаратты айналасын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  денсаулық сақтау басқармасының "N 2 қалалық емхана"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айналасын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 әкімдігі денсаулық сақтау басқармасының "N 4 қалалық емхана"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Іргелес 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денсаулық сақтау басқармасының "Облыстық СПИД-тің алдын алу және оған қарсы күрес жөніндегі орталығы"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осал топтары, шоғырланған жерлерге, тазалық-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 әдебиеттерін, және қорғану құралдарын, шприцтерді жеткізу және үлестіру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денсаулық сақтау басқармасының "Қалалық жұқпалы аурулар ауруханасы"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Жоғары Соты жанындағы Сот әкімшілігі жөніндегі Комитеттінің Батыс Қазақстан облысының соттар Әкімшісі" мемлекеттік мекемесі Орал қалалық соты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Іргелес аумақтарды тазалау және жайландыру, Хабарлама, хат-хабар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Жоғары Соты жанындағы Сот әкімшілігі жөніндегі Комитеттінің Батыс Қазақстан облысының соттар Әкімшісі" мемлекеттік мекемесі Орал қаласының  N 2 соты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Батыс Қазақстан облысы Орал қаласының мамандырылған әкімшілік соты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 тасушы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 Қазақстан облыстық прокуратурасы"  мемлекеттік мекемесі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жүргізуші, Аула сыпырушы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мәдениет басқармасының тарихи- өлкетану облыстық мұражайы"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Жоғары Соты жанындағы Сот әкімшілігі жөніндегі Комитеттінің Батыс Қазақстан облысының соттар Әкімшісі" мемлекеттік мекемесі Батыс Қазақстан облыстық соты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 жеткізу,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Іргелес аумақтарды жинау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мамандырылған ауданаралық экономикалық соты                            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жүргізу, Хаттамаларды жеткізу, 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Құжаттармен жұмыс жасау, Ғимарат аумағын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 Қазақстан облысы  Орал қаласының Қорғаныс істері жөніндегі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жеткізуге көмек көрсету, Шақырушылар-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жеке істерін ресімдеу, Шақыру учаскесінде тәртіп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Салық комитетінің Батыс Қазақстан облысы бойынша Салық департаменті"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салығы, жер салығы, автокөлік құралдары салығының хабарлама ұсыну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мұрағат, зейнетақы қайта есептеу жұмыстарына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жұмыспен қамтуды үйлестіру және әлеуметтік бағдарламалар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 жұмыстарына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тұрғын-үй коммуналдық  шаруашылығы, жолаушы көлігі және 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  көлігі жұмысын бақылау және кезекшілік хаттама тасушы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әкімі аппаратының шаруашылық басқармасы"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 әкімдігі Орал қаласының  тұрғын-үй коммуналдық шаруашылық, жолаушы көлігі және автомобиль жолдары бөлімінің "Ритуал" мемлекеттік коммуналдық кәсіпорны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зираттарының аймақтарын тазарту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Батыс Қазақстан облысының Ішкі істер басқармасының мекенжай бюросы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базасын реттеу және түскен мәлім-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демелерді жинақтау жұмыстарына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Ақпараттық технологиялар колледжі" мемлекеттік емес білім беру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дене шынықтыру және спорт басқармасының "N 1 балалар- жасөспірімдер спорт мектебі"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қалалық мәдениет бөлімінің С.М.Киров атындағы мәдени және демалыс саябағы"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 Орал қаласының жедел құтқару жасағы" мемлекеттік 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айналасын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  Республикасы төтенше жағдайлар министрлігі Батыс Қазақстан облысының төтенше жағдайлар департаменті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Іс-қағаздарын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соқыр көздері және нашар көретін балаларға арналған арнаулы мектеп-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интернаты"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жинау, тазалау, Әр-түрлі жұмыстары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мәдениет және тілдерді дамыту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тазалау, хат-хабар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Ішкі істер Департаменті" мемлекеттік мекемесі Орал қаласының ішкі істер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Консъерж үйді немесе көшені қараушы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Көші-қон комитетінің Батыс Қазақстан облысы бойынша басқармасы"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Іс-қағаздарды жүргізу, ғимарат ішін 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 Республикасы Ауыл шаруашылығы министрлігі Агроөнер-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кешендегі мемлекеттік инспекция комитетінің Солтүстік–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аймақтық шекарадағы және көліктегі мемлекеттік ветеринариялық бақылау инспекциясы" мемлекеттік мекемесі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Іс-жүргізуші, аумақты тазалау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бойынша қылмыстық-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жүйесі Комитетінің басқармасы"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Іс-қағаздарын жүргізуге көмек көрсету және жаза өтеушілерді шақырту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 жинау жұмыстары, Орман шаруашылығы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ардагер жур- налистерінің  Бейүкіметтік ұйымы" қоғамдық бірлестігі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жүргізуші, Аумақты тазалау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мүгедектері ерікті қоғамы" қоғамдық бірлестіктің Орал қалалық филиалы"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Іс-қағаздарын жүргізуге көмек көрсету және хат-хабар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белгілі тұрағы жоқ тұлғаларға арналған әлеуметтік бейімделу орталығы"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Батыс Қазақстан облысының энергетика және коммуналдық шаруашылық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жүргізуге көмек көрсету және хат-хабар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кәсіпкерлік және өнеркәсіп басқармасы"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жүргізуге көмек көрсету және хат-хабар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дене шынықтыру және спорт басқармасының "Орал қаласындағы N 4 балалар- жасөспірімдер спорт мектебі"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облысындағы мүгедек балалардың "Бәйтерек" қоғамдық бірлестігі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Көлік және коммуникация министрлігі автомобиль жолдары комитетінің "Батысжолзерт-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мәдениет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 жеткізу,  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мұрағаттар және құжаттама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Азаматардан әлеуметтік-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мәселелер жөнінде түскен өтініштерге жауап қайтару жұмыстарына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облыстық судан құтқару қызметі"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дене шынықтыру және спорт басқармасының "Олимпиада резервтерін даярлау орталығы"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Ішкі Істер департаменті Орал қаласы жол полиция басқармасы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тазалау, ағаштарды, көгалдарды қию, Ғимараттың ішін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облыстық тілдерді дамыту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білім басқармасының "Балалар мен жастардың экология және туризм "Атамекен" қалалық  орталығы мемлекеттік коммуналдық қазыналық кәсіпорын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кәсіпкерлік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Жоғары Соты жанындағы Сот әкімшілігі жөніндегі Комитетінің Батыс Қазақстан облысының соттар  Әкімшісі" мемлекеттік мекемесі    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Хаттамаларды 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"Шырақ" мүгедектер қоғамдық қоры           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 Отан" Халықтық Демократиялық партиясы" Қоғамдық бірлестігі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 жүргізуші    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 әйелдердің Республикалық  "БИБІ-АНА" Қоғамы Қоғамдық  Бірлестігі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Іс-қағаз  жүргізуші, Шабарман жүргізуші            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әкімдігінің "Іс басқармасы"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жүргізуші, 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Балалардың құқықтарын қорғау Комитетінің Батыс Қазақстан облысының Балалардың құқықтарын қорғау департаменті"  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және коммуникация министрлігі Автомобиль жолдары комитетінің     "Қазақавтожол" шаруашылық жүргізу       құқығындағы Республикалық   мемлекеттік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тұрғын үй-коммуналдық  шаруашылығы, жолаушы көлігі және  автомобиль жолдары бөлімінің "Орал Су Арнасы" мемлекеттік коммуналдық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Бәсекелестікті қорғау агенттігінің (Монополияға қарсы агенттік) Ақтобе және Батыс Қазақстан облыстары бойынша өңіраралық инспекциясы"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денсаулық сақтау басқармасының "N 2 облыстық мамандырылған бөбектер үйі"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облыстық білім басқармасының Орал газ, мұнай және салалық технологиялар колледжі" Мемлекеттік коммуналдық қазыналық кәсіпорын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"ОралКөмек" жеке қоры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әкімдігінің Орал қаласы тұрғын үй-коммуналдық шаруашылығы, жолаушылар көлігі және автомобиль жолдары бөлімінің "Орал Құрылыс Жөндеу Сервис" мемлекеттік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облыстық "Диабет" қоғамы қоғамдық бірлестігі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бау-бақшашылар қоғамы қоғамдық бірлестігі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 бақшашылар серіктестік-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күзету жұмыстарына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тар- дан 13470 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 Қазақстан облысының мәдениет басқармасының Ж.Молдағалиев атындағы Батыс Қазақстан облыстық ғылыми-әмбебап кітапхана"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кешендегі мемлекеттік инспекция комитетінің Батыс Қазақстан облыстық аумақтық инспекциясы"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министірлігі Батыс Қазақстан облысының Төтенше жағдайлар департаменті Орал қаласының Төтенше жағдайлар басқармасы" мемелекеттік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Іс–жүргізуші, Шабарман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13717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1680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жүргізетін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 және еңбегіне төленетін ақы мөлшері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 жағдай-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есептегенде еңбекақы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 қаржы-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 (тең- 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қаржы-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Статистика департаменті"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тізімдерін құрастыру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деден 4717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 Домуправление" пәтер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"Дорожник" пәтер иелері тұтыну кооперативі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"Орнату" пәтер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"Сван" пәтер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"Труд" пәтер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"Медик" жатақханасы қызмет ететін "Шаңырақ" тұтынушылар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"Геолог" пәтерлер меншік иелерінің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меншік пәтер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"Домовой"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"Топаз" пәтерлер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"Жанаатау"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үй- жайлар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"Агрореммаш" акционерлік қоғамының зауыт ықшамаудан пәтер иелерінің тұрғын үй кооперативі"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"Северянка" жайлар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ғимарат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"Евразия" пәтерлер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"ЖЭК-5" пәтер иелері тұтыну кооператив-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қауымдастығы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"Механик" пәтер иелері тұтыну кооператив-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қаумдастығы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"КСК-1" пәтер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"УралВисма" тұтынушылар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"Батурина көшесі 45"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"Ак-ку" жайлар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пәтер иелері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пәтерлер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пәтер иелері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"Альфа" пәтер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"МГҚК ҚазҚұрылыс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"Юность" жайлар иелерінің кооперативі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"МУрКЕр" пәтер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қаң- 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шіл- деден 4717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1680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жүргізетін кәсіпкер</w:t>
      </w:r>
      <w:r>
        <w:br/>
      </w:r>
      <w:r>
        <w:rPr>
          <w:rFonts w:ascii="Times New Roman"/>
          <w:b/>
          <w:i w:val="false"/>
          <w:color w:val="000000"/>
        </w:rPr>
        <w:t>субъектілердің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 субъектілердің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көзі және еңбекақы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есептегенде еңбекақы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 қаржы-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 НТВ"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 кем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"Универсервис" жауапкершілігі шектеулі серіктестікі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 кем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"УралТехСервис"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 кем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"Евразия-Пресс Батыс"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теңгеден кем емес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Жарығы"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теңгеден кем емес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жүргізушілер мектебі "Самат"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 кем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инновациялық және телекоммуникациялық жүйелер университеті" мемлекеттік емес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 кем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"Зенит зауыты"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 кем емес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соқырлар қоғамының Орал оқу-өндірістік кәсіпорны"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4717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1680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 жүргізетін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тізбесі, жастар практикасының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мамандығы,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 қатысушылардың мамандығы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есебінен төленетін еңбекақысы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шаруашылығының  инженері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"МГҚК ҚазҚұрылыс Сервис"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энергетика және коммуналдық шаруашылық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құрылыс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дене шынықтыру және спорт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тұрғын үй-коммуналдық шаруашылығы, жолаушы көлігі және автомобиль жолдары бөлімінің "Орал Су Арнасы" мемлекеттік коммуналдық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жүесінің инженері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инженері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инженері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 инженері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 инженері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Төкарші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Сылақшы-бояушы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оңдаушысы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облыстық білім басқармасының Орал газ, мұнай және салалық технологиялар колледжі" мемлекеттік коммуналдық қазыналық кәсіпорын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 электрлеу және автоматтандыру бойынша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 құбырларын салу инженері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 құрылысшы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мәдениет басқармасының тарихи-өлкетану облыстық мұражайы"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пәнінің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Салық комитетінің Батыс Қазақстан облысы бойынша Салық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білім беру бөлімі" мемлекеттік мекемесі (мектептер, гимназиялар, бала-бақшалар)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Жер ресурстарын басқару жөніндегі Агенттігінің "Жер ресурстарын және жерге орналыстыру мемлекеттік ғылыми-өндірістік орталығы" Республикалық мемлекеттік кәсіпорының шаруашылық жүргізу құқығындағы Батыс Қазақстан еншілес мемлекеттік кәсіпорны"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Техник-жерге орналастырушы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тұрғын үй-коммуналдық шаруашылық, жолаушы көлігі және автомобиль жолдары бөлімінің көп салалы мемлекеттік коммуналдық жол пайдалану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Жоғары Соты жанындағы Сот әкімшілігі жөніндегі Комитетінің Батыс Қазақстан облысының соттар Әкімшісі" мемлекеттік мекемесі Орал қалалық 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 монополияларды реттеу агенттігінің Батыс Қазақстан облысы бойынша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Көші-қон комитетінің Батыс Қазақстан облысы бойынша департаменті" мемлекеттік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агенттігінің (Монополияға қарсы агенттік) Ақтөбе және Батыс Қазақстан облыстары бойынша өңіраралық инспекциясы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 өндірістерінің технологиясына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 жанындағы Сот әкімшілігі жөніндегі Комитетінің Батыс Қазақстан облысының соттар Әкімшісі"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жұмыспен қамтуды үйлестіру және әлеуметтік бағдарламалар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Экономикалық, педагокикалық, гуманитарлық (заңгер), Ауыршаруа-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бағыттағы мамандықтар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мамандандырылған әкімшілік 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"Агроөнеркәсіптік кешендегі мемлекеттік инспекция Комитетінің Солтүстік–Батыс аймақтық шекарадағы және көліктегі мемлекеттік ветеринариялық бақылау инспекциясы" мемлекеттік мекеме Батыс Қазақстан бойынша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дәрігер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 Пресс Батыс" жауапкершілігі шектеулі серіктестік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"N 1 қалалық емхана"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әкімдігінің Орал қаласының тұрғын үй-коммуналдық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кәсіпкерлік және өнеркәсіп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қатынастар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 жанындағы Сот әкімшілігі жөніндегі Комитетінің Батыс Қазақстан облысының соттар Әкімшісі" мемлекеттік мекемесі N 2 Орал қалалық 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бағдарламашы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"Исимов С.Ж."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әкімінің аппараты мемлекеттік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стырушылық 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 Орал қаласының ішкі істер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тұрғын үй-коммуналдық шаруашылық, жолаушы көлігі және автомобиль жолдары бөлімінің "Жасыл қала" мемлекеттік комуналдық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шаруашылығының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Хатшы-референт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пәтер иелері тұтыну кооперативі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Статистика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"NIDS"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технология пәні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 операторы және информациялау негізі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"Жанатау" тұтыну кооперативі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"Байтулекова Д.Ж."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 Көлік және коммуникациялар министрлігі Автомобиль жолдары комитетінің шаруашылық жүргізу құқығындағы "Қазақавтожол" Республикалық мемлекеттік кәсіпорнының Батыс Қазақстан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облысындағы мүгедек балалардың "Бәйтерек" қоғамдық бірлестігі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мұрағаттар және құжаттама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Тарихшы және мұрағатшы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"Махамбет Өтемісов атындағы Батыс Қазақстан мемлекеттік университеті"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"Облыстық клиникалық аурухана" мемлекеттік коммуналдық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 Батыс Қазақстан облысының төтенше жағдайлар департаменті" мемлекеттік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 ісі, мұңай-газ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Орал қаласының Қорғаныс істері жөніндегі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пәнінің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мәдениет басқармасының "А.Н.Островский атындағы драма театры" мемлекеттік коммуналдық қазыналық кәсіпорын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театрлық білімі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жолаушылар көлігі және автомобиль жолдары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аэродромдарды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Банкі" Мемлкеттік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инновациялық және телекоммуникациялық жүйелер университеті" мемлекеттік емес білім беру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Сылақшы-бояушы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білім басқармасының "Ж. Досмұхамедов атындағы педагогикалық колледжі"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Техник-хатшы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 "Банк Центр Кредит" акционерлік қоғамы филиалы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"Джапакова Ж.С."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"Облыстық стоматологиялық балалар емханасы"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Орал қаласы бойынша мемлекеттік санитарлық-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Хатшы-референт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"Декор-Интерьер" жаупкершілігі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Безендіруші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механикалық зауыты" жаупкершілігі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білім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"Батыс-Энергон" жаупкершілігі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"Бисенова Г.К."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Жарығы" жаупкершілігі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облыстық "Дезинфекция" бірлестігі жеке медициналық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"Торгово-промышленный дом "Казкомплект" жаупкершілігі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кәсіпкерлік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"Пассажир-Авто" жаупкершілігі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"Омега" Прибор құру зауыты" акционерлік қоғамы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тұрғын үй-коммуналдық шаруашылығы, жолаушы көлігі және автомобиль жолдары бөлімінің "Ритуал"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"N 2 қалалық емхана"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 операторы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әкімі аппаратының шаруашылық басқармасы"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электрондық есеп машинасының операторы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Экспресс сервис" жаупкершілігі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 Батыс Қазақстан облысының төтенше жағдайлар департаменті" мемлекеттік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технология негіздері бойынша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ауыл шаруашылығы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туризм, дене шынықтыру және спорт басқармасының "Балалар-жасөспірімдер спрот мектебі - Мұз айдыны спорт Сарайы"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үні"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қоғамының Батыс Қазақстан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 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табиғи ресурстар және табиғат пайдалануды реттеу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Эколог, 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"Жайықжылуқуат"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ардагер журналистері Бейүкіметтік ұйымы" қоғамдық бірлестігі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 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белгілі тұрағы жоқ тұлғаларға арналған әлеуметтік бейімделу орталығы" мемлекеттік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Есепші, 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Пресс"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Заңгер, Менеджер, 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Балалардың құқықтарын қорғау Комитетінің Батыс Қазақстан облысының Балалардың құқықтарын қорғау департаменті"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Заңгер, Жергілікті мемлекеттік басқарма, 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қаңтардан 13470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 13717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туризм, дене шынықтыру және спорт басқармасының "Мамандырылған олимпиадалық резервтегі балалар- жасөспірімдер мектебі"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күресінің жаттықтыру-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шысы, Садақ ату спортының жаттықтыру-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шысы, Академиялық есу спортының жаттықтырушысы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Отан" Халықтық Демократиялық партиясы"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бірлестігі                        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"РЕСПУБЛИКА" Жинақтаушы зейнетақы қоры" акционерлік қоғамы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Есепші, Қаржыгер,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"Альянс Полис" сақтандыру компаниясы" акционерлік қоғамы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"Шағын бизнес орталығы" Батыс Қазақстан облыстық ассоциациясы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