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bb284f" w14:textId="cbb284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Орал қаласы бойынша 2009 жылы халықтың нысаналы топтары үшін әлеуметтік жұмыс орындарын ұйымдастыру жөніндегі шаралар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Орал қаласы әкімдігінің 2009 жылғы 8 қаңтардағы N 25 қаулысы. Батыс Қазақстан облысы Орал қаласының әділет басқармасында 2009 жылғы 28 қаңтарда N 7-1-127 тіркелді. Күші жойылды - Батыс Қазақстан облысы Орал қаласы әкімдігінің 2009 жылғы 10 желтоқсандағы N 3150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Ескерту. Күші жойылды - Батыс Қазақстан облысы Орал қаласы әкімдігінің 2009.12.10 N 3150 Қаулысымен.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Қазақстан Республикасының "Қазақстан Республикасындағы жергілікті мемлекеттік басқару туралы" </w:t>
      </w:r>
      <w:r>
        <w:rPr>
          <w:rFonts w:ascii="Times New Roman"/>
          <w:b w:val="false"/>
          <w:i w:val="false"/>
          <w:color w:val="000000"/>
          <w:sz w:val="28"/>
        </w:rPr>
        <w:t>Заңын</w:t>
      </w:r>
      <w:r>
        <w:rPr>
          <w:rFonts w:ascii="Times New Roman"/>
          <w:b w:val="false"/>
          <w:i w:val="false"/>
          <w:color w:val="000000"/>
          <w:sz w:val="28"/>
        </w:rPr>
        <w:t>, "Халықты жұмыспен қамту туралы" </w:t>
      </w:r>
      <w:r>
        <w:rPr>
          <w:rFonts w:ascii="Times New Roman"/>
          <w:b w:val="false"/>
          <w:i w:val="false"/>
          <w:color w:val="000000"/>
          <w:sz w:val="28"/>
        </w:rPr>
        <w:t>Заңының 7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18-1</w:t>
      </w:r>
      <w:r>
        <w:rPr>
          <w:rFonts w:ascii="Times New Roman"/>
          <w:b w:val="false"/>
          <w:i w:val="false"/>
          <w:color w:val="000000"/>
          <w:sz w:val="28"/>
        </w:rPr>
        <w:t xml:space="preserve"> баптарын басшылыққа алып, қала ұйымдарынан түскен сұраныс пен ұсыныстарды ескеріп, қала әкімдігі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Әлеуметтік жұмыс орындары ұйымдастырылатын кәсіпорындардың тізбесі, еңбек төлеу мөлшері мен қаржыландыру көзінің тізбесі бекітілсін (1 қосымша).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"Жұмыспен қамту және әлеуметтік бағдарламалар бөлімі" мемлекеттік мекемесі нысаналы топтарға жататын жұмыссыздарды әлеуметтік жұмыс орындарына жіберсін.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Орал қаласы әкімдігінің күші жойылған кейбір қаулылардың тізбесі (2 қосымша).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қаулы алғашқы ресми жарияланған күннен бастап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Осы қаулының орындалуын бақылау қала әкімінің орынбасары М. О. Оңдағановқа жүктелсін.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Қала әкімі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 қосымша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Орал қаласы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2009 жылғы 8 қаңтардағы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25 қаулысымен бекітілген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 қосымша жаңа редакцияда - Батыс Қазақстан облысы Орал қаласы әкімдігінің 2009.07.02 </w:t>
      </w:r>
      <w:r>
        <w:rPr>
          <w:rFonts w:ascii="Times New Roman"/>
          <w:b w:val="false"/>
          <w:i w:val="false"/>
          <w:color w:val="ff0000"/>
          <w:sz w:val="28"/>
        </w:rPr>
        <w:t>N 1677</w:t>
      </w:r>
      <w:r>
        <w:rPr>
          <w:rFonts w:ascii="Times New Roman"/>
          <w:b w:val="false"/>
          <w:i w:val="false"/>
          <w:color w:val="ff0000"/>
          <w:sz w:val="28"/>
        </w:rPr>
        <w:t xml:space="preserve">; өзгерту енгізілді - Батыс Қазақстан облысы Орал қаласы әкімдігінің 2009.08.06 </w:t>
      </w:r>
      <w:r>
        <w:rPr>
          <w:rFonts w:ascii="Times New Roman"/>
          <w:b w:val="false"/>
          <w:i w:val="false"/>
          <w:color w:val="ff0000"/>
          <w:sz w:val="28"/>
        </w:rPr>
        <w:t>N 1982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Қаулыларымен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Әлеуметтік жұмыс орындары ұйымдастырылатын</w:t>
      </w:r>
      <w:r>
        <w:br/>
      </w:r>
      <w:r>
        <w:rPr>
          <w:rFonts w:ascii="Times New Roman"/>
          <w:b/>
          <w:i w:val="false"/>
          <w:color w:val="000000"/>
        </w:rPr>
        <w:t>
кәсіпорындардың тізбесі, еңбек төлеу</w:t>
      </w:r>
      <w:r>
        <w:br/>
      </w:r>
      <w:r>
        <w:rPr>
          <w:rFonts w:ascii="Times New Roman"/>
          <w:b/>
          <w:i w:val="false"/>
          <w:color w:val="000000"/>
        </w:rPr>
        <w:t>
мөлшері мен қаржыландыру көзінің тізбесі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97"/>
        <w:gridCol w:w="3107"/>
        <w:gridCol w:w="2434"/>
        <w:gridCol w:w="1424"/>
        <w:gridCol w:w="1424"/>
        <w:gridCol w:w="1426"/>
        <w:gridCol w:w="1448"/>
      </w:tblGrid>
      <w:tr>
        <w:trPr>
          <w:trHeight w:val="345" w:hRule="atLeast"/>
        </w:trPr>
        <w:tc>
          <w:tcPr>
            <w:tcW w:w="4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</w:t>
            </w:r>
          </w:p>
        </w:tc>
        <w:tc>
          <w:tcPr>
            <w:tcW w:w="31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Кәсіпорын-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дардың тізбелері</w:t>
            </w:r>
          </w:p>
        </w:tc>
        <w:tc>
          <w:tcPr>
            <w:tcW w:w="24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Мамандық</w:t>
            </w:r>
          </w:p>
        </w:tc>
        <w:tc>
          <w:tcPr>
            <w:tcW w:w="14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меттік жұмыс орын-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дары-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ның саны</w:t>
            </w:r>
          </w:p>
        </w:tc>
        <w:tc>
          <w:tcPr>
            <w:tcW w:w="14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сұра-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нысы бой-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ынша уақыты (ай)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көзі және еңбек ақы төлеу мөлшері (теңге)</w:t>
            </w:r>
          </w:p>
        </w:tc>
      </w:tr>
      <w:tr>
        <w:trPr>
          <w:trHeight w:val="3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адамға 1 ай мерзімге есептелгенде еңбекақы</w:t>
            </w:r>
          </w:p>
        </w:tc>
      </w:tr>
      <w:tr>
        <w:trPr>
          <w:trHeight w:val="3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лікті бюджет қоры-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нан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 беруші қоры-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нан</w:t>
            </w:r>
          </w:p>
        </w:tc>
      </w:tr>
      <w:tr>
        <w:trPr>
          <w:trHeight w:val="300" w:hRule="atLeast"/>
        </w:trPr>
        <w:tc>
          <w:tcPr>
            <w:tcW w:w="4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1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"Жамбыл" меншік пәтер иелері кооперативі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Лифт жүргізуші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1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Газбен дәнекер-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леуші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  <w:tr>
        <w:trPr>
          <w:trHeight w:val="4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Сылақшы-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бояушы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3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Жұмысшы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3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Электрик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9000</w:t>
            </w:r>
          </w:p>
        </w:tc>
      </w:tr>
      <w:tr>
        <w:trPr>
          <w:trHeight w:val="70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"Дорожник" пәтер иелері тұтыну кооперативі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Аула тазалаушы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90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"Домовой" пәтер иелері тұтыну кооперативі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Жұмысшы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270" w:hRule="atLeast"/>
        </w:trPr>
        <w:tc>
          <w:tcPr>
            <w:tcW w:w="4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1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"Мекон" пәтер иелерінің кооперативі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Аула тазалаушы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2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Еден жуушы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2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Консьерж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27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"Жұлдыз-Алға" пәтер иелерінің кооперативі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Аула тазалаушы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435" w:hRule="atLeast"/>
        </w:trPr>
        <w:tc>
          <w:tcPr>
            <w:tcW w:w="4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1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"Механик" пәтер иелері тұтыну кооператив-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терінің қауымдастығы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Аула тазалаушы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4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Газбен дәнекер-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леуші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</w:p>
        </w:tc>
      </w:tr>
      <w:tr>
        <w:trPr>
          <w:trHeight w:val="4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 жүйелерін оңдаушы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</w:p>
        </w:tc>
      </w:tr>
      <w:tr>
        <w:trPr>
          <w:trHeight w:val="300" w:hRule="atLeast"/>
        </w:trPr>
        <w:tc>
          <w:tcPr>
            <w:tcW w:w="4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1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"Высота" пәтер иелерінің кооперативі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Жұмысшы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Кассир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67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"Евразия" пәтерлер иелерінің кооперативі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Жұмысшы 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70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"Нур" пәтер иелері тұтыну кооперативі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Жұмысшы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150" w:hRule="atLeast"/>
        </w:trPr>
        <w:tc>
          <w:tcPr>
            <w:tcW w:w="4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1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"Жалын" пәтер иелері тұтыну кооперативі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Ағаш ұстасы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3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Электрик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193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"Агрореммаш" Акционерлік қоғамының зауыт ықшамаудан пәтер иелерінің тұрғын үй кооперативі" пәтер иелері тұтыну кооперативі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Аула сыпырушы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570" w:hRule="atLeast"/>
        </w:trPr>
        <w:tc>
          <w:tcPr>
            <w:tcW w:w="4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1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"Медик" жатақханасына қызмет ететін "Шаңырақ" тұтынушылар кооперативі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Аула сыпырушы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3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6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Сылақшы-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сырлаушы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15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"ЖЭК-5" пәтер иелері тұтыну кооператив-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терінің қауымдастығы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Аула тазалаушы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5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108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"Геолог" пәтерлер меншік иелерінің тұтыну кооперативі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Аула тазалаушы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4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450" w:hRule="atLeast"/>
        </w:trPr>
        <w:tc>
          <w:tcPr>
            <w:tcW w:w="4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31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"ҮМІТ" пәтер иелері тұтыну кооперативі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Дәнекер-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леуші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9500</w:t>
            </w:r>
          </w:p>
        </w:tc>
      </w:tr>
      <w:tr>
        <w:trPr>
          <w:trHeight w:val="1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Шатыр жабдықтаушы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4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Жұмысшы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99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"Удача" пәтер иелері тұтыну кооперативі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Жұмысшы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15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"Оазис" үй- жайлар иелері кооперативі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Аула тазалаушы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1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645" w:hRule="atLeast"/>
        </w:trPr>
        <w:tc>
          <w:tcPr>
            <w:tcW w:w="4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31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"Комплекс" пәтер иелерінің тұтынушылар кооперативі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Сылақшы-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сырлаушы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6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Жұмысшы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58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"Орнату" пәтер иелері кооперативі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Жұмысшы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4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15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"Сван" Пәтер иелері кооперативі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Дәнекер-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леуші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64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"Северянка" жайлар иелерінің кооперативі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Жұмысшы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66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"Центр" пәтер иелері тұтыну кооперативі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Газбен дәнекер-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леуші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17500</w:t>
            </w:r>
          </w:p>
        </w:tc>
      </w:tr>
      <w:tr>
        <w:trPr>
          <w:trHeight w:val="90" w:hRule="atLeast"/>
        </w:trPr>
        <w:tc>
          <w:tcPr>
            <w:tcW w:w="4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31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"Ұстаз" Пәтер иелерінің кооперативі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Ағаш ұстасы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3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Электрик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Аула тазалаушы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3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 жүйелерін оңдаушы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</w:t>
            </w:r>
          </w:p>
        </w:tc>
      </w:tr>
      <w:tr>
        <w:trPr>
          <w:trHeight w:val="60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"Родник" ғимарат иелері кооперативі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Жұмысшы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150" w:hRule="atLeast"/>
        </w:trPr>
        <w:tc>
          <w:tcPr>
            <w:tcW w:w="4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31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"Топаз" пәтерлер иелерінің кооперативі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Аула тазалаушы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Еден жуушы 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300" w:hRule="atLeast"/>
        </w:trPr>
        <w:tc>
          <w:tcPr>
            <w:tcW w:w="4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31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"Болашақ" үй-жайлар иелері кооперативі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Есепші-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кассир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1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Аула тазалаушы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3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Еден жуушы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3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Электрик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64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"Шаңырақ" пәтер иелері тұтыну кооперативі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Жұмысшы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705" w:hRule="atLeast"/>
        </w:trPr>
        <w:tc>
          <w:tcPr>
            <w:tcW w:w="4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31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"Строитель" пәтер иелері тұтыну кооперативі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Газбен дәнекер-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леуші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</w:p>
        </w:tc>
      </w:tr>
      <w:tr>
        <w:trPr>
          <w:trHeight w:val="3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 жүйелерін оңдаушы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3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Ағаш ұстасы-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шатыр-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жабдықтаушы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7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Аула тазалаушы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52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"Чайка" пәтер иелері тұтыну кооперативі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Аула тазалаушы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735" w:hRule="atLeast"/>
        </w:trPr>
        <w:tc>
          <w:tcPr>
            <w:tcW w:w="4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31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"Жанаатау" тұтыну кооперативі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 жүйелерін оңдаушы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7500</w:t>
            </w:r>
          </w:p>
        </w:tc>
      </w:tr>
      <w:tr>
        <w:trPr>
          <w:trHeight w:val="5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Аула тазалаушы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Еден жуушы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73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Кассир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37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"Сван" пәтер иелері кооперативі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Жұмысшы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37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Орал қаласы әкімдігі Орал қаласының тұрғын үй-коммуналдық шаруашылық, жолаушы көлігі және автомобиль жолдары бөлімінің "Жасыл қала" мемлекеттік коммуналдық кәсіпорны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Жұмысшы,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Жүргізуші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15 000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17 700</w:t>
            </w:r>
          </w:p>
        </w:tc>
      </w:tr>
      <w:tr>
        <w:trPr>
          <w:trHeight w:val="37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"Жамбыл" меншік пәтер иелері кооперативі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Заңгер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1020" w:hRule="atLeast"/>
        </w:trPr>
        <w:tc>
          <w:tcPr>
            <w:tcW w:w="4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</w:p>
        </w:tc>
        <w:tc>
          <w:tcPr>
            <w:tcW w:w="31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Орал қаласы тұрғын үй-коммуналдық шаруашылығы, жолаушы көлігі және автомобиль жолдары бөлімінің "Орал Су Арнасы" мемлекеттік коммуналдық кәсіпорыны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қамтамасыз ету инженері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қаң-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тардан 13470 1 шілде-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 15000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13717</w:t>
            </w:r>
          </w:p>
        </w:tc>
      </w:tr>
      <w:tr>
        <w:trPr>
          <w:trHeight w:val="5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Сметчик инженері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қаң-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тардан 13470 1 шілде-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 15000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13717</w:t>
            </w:r>
          </w:p>
        </w:tc>
      </w:tr>
      <w:tr>
        <w:trPr>
          <w:trHeight w:val="5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Программист инженері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қаң-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тардан 13470 1 шілде-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 15000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13717</w:t>
            </w:r>
          </w:p>
        </w:tc>
      </w:tr>
      <w:tr>
        <w:trPr>
          <w:trHeight w:val="3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 және газбен дәнекер-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леуші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12387</w:t>
            </w:r>
          </w:p>
        </w:tc>
      </w:tr>
      <w:tr>
        <w:trPr>
          <w:trHeight w:val="3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Заңгер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қаң-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тардан 13470 1 шілде-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 15000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13717</w:t>
            </w:r>
          </w:p>
        </w:tc>
      </w:tr>
      <w:tr>
        <w:trPr>
          <w:trHeight w:val="3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Бақылаушы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12387</w:t>
            </w:r>
          </w:p>
        </w:tc>
      </w:tr>
      <w:tr>
        <w:trPr>
          <w:trHeight w:val="3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монтер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12444</w:t>
            </w:r>
          </w:p>
        </w:tc>
      </w:tr>
      <w:tr>
        <w:trPr>
          <w:trHeight w:val="3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Күзетші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11488</w:t>
            </w:r>
          </w:p>
        </w:tc>
      </w:tr>
      <w:tr>
        <w:trPr>
          <w:trHeight w:val="5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Құдықтарды тазалайтын жұмысшы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10688</w:t>
            </w:r>
          </w:p>
        </w:tc>
      </w:tr>
      <w:tr>
        <w:trPr>
          <w:trHeight w:val="3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Слесарь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12387</w:t>
            </w:r>
          </w:p>
        </w:tc>
      </w:tr>
      <w:tr>
        <w:trPr>
          <w:trHeight w:val="63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"Дорожник" пәтер иелері тұтыну кооперативі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Заңгер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174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"Қазақстан" Республикалық телерадио-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корпорациясы" Акционерлік қоғамының Батыс Қазақстан облыстық филиалы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Электрик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қаң-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тардан 13470 1 шілде-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 15000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13717</w:t>
            </w:r>
          </w:p>
        </w:tc>
      </w:tr>
      <w:tr>
        <w:trPr>
          <w:trHeight w:val="420" w:hRule="atLeast"/>
        </w:trPr>
        <w:tc>
          <w:tcPr>
            <w:tcW w:w="4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</w:p>
        </w:tc>
        <w:tc>
          <w:tcPr>
            <w:tcW w:w="31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"МУРКЕР" пәтер иелерінің кооперативі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Аула тазалаушы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4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Лифт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жүргізуші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2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31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"Высота" пәтер иелерінің кооперативі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кассир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1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31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"Талап" акционерлік қоғамы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Жұмысшы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</w:p>
        </w:tc>
      </w:tr>
      <w:tr>
        <w:trPr>
          <w:trHeight w:val="31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Орал қаласы әкімдігі Орал қаласының тұрғын үй-коммуналдық шаруашылығы, жолаушы көлігі және автомобиль жолдары бөлімінің "Ритуал" мемлекеттік коммуналдық кәсіпорыны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Жұмысшы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</w:t>
            </w:r>
          </w:p>
        </w:tc>
      </w:tr>
      <w:tr>
        <w:trPr>
          <w:trHeight w:val="31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"Омега" Прибор құру зауыты" акционерлік қоғамы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Аула сыпырушы-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бағбаншы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қаң-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тардан 13470 1 шілде-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 15000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13717 </w:t>
            </w:r>
          </w:p>
        </w:tc>
      </w:tr>
      <w:tr>
        <w:trPr>
          <w:trHeight w:val="315" w:hRule="atLeast"/>
        </w:trPr>
        <w:tc>
          <w:tcPr>
            <w:tcW w:w="4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"Қазақстанның инновациялық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телеком-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муникациялық жүйелер университеті" мемлекеттік емес білім беру мекемесі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Аула тазалаушы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жұмысшы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Ағаш ұстасы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Тас қалаушы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</w:tr>
      <w:tr>
        <w:trPr>
          <w:trHeight w:val="31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"АК-КУ" жайлар иелерінің кооперативі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Еден жуушы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31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"Орал қаласы әкімдігінің Орал қаласы тұрғын үй-коммуналдық шаруашылығы, жолаушылар көлігі және автомобиль жолдары бөлімінің "Орал Құрылыс Жөндеу Сервис" мемлекеттік коммуналдық кәсіпорыны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Ағаш ұстасы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</w:t>
            </w:r>
          </w:p>
        </w:tc>
      </w:tr>
      <w:tr>
        <w:trPr>
          <w:trHeight w:val="31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"Орал қаласы тұрғын үй-коммуналдық шаруашылығы, жолаушылар көлігі және автомобиль жолдары бөлімінің "Горлифт" мемлекеттік коммуналдық кәсіпорыны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Лифт жүргізуші-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бақылаушы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31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"Орал қаласы әкімдігінің Орал қаласының тұрғын үй-коммуналдық шаруашылық, жолаушы көлігі және автомобиль жолдары бөлімінің Көп салалы мемлекеттік коммуналдық жол пайдалану кәсіпорны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Жұмысшы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31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"Орал қаласы тұрғын үй-коммуналдық шаруашылық, жолаушы көлігі және автомобиль жолдары бөлімінің "Орал Су Арнасы" мемлекеттік коммуналдық кәсіпорны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Есепші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13470</w:t>
            </w:r>
          </w:p>
        </w:tc>
      </w:tr>
      <w:tr>
        <w:trPr>
          <w:trHeight w:val="60" w:hRule="atLeast"/>
        </w:trPr>
        <w:tc>
          <w:tcPr>
            <w:tcW w:w="4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</w:p>
        </w:tc>
        <w:tc>
          <w:tcPr>
            <w:tcW w:w="31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"Кристалл" тұтыну кооперативі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Ағаш ұстасы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19000</w:t>
            </w:r>
          </w:p>
        </w:tc>
      </w:tr>
      <w:tr>
        <w:trPr>
          <w:trHeight w:val="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Сантехник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</w:t>
            </w:r>
          </w:p>
        </w:tc>
      </w:tr>
      <w:tr>
        <w:trPr>
          <w:trHeight w:val="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Сантехник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7200</w:t>
            </w:r>
          </w:p>
        </w:tc>
      </w:tr>
      <w:tr>
        <w:trPr>
          <w:trHeight w:val="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Аула сыпырушы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5160</w:t>
            </w:r>
          </w:p>
        </w:tc>
      </w:tr>
      <w:tr>
        <w:trPr>
          <w:trHeight w:val="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Аула сыпырушы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5400</w:t>
            </w:r>
          </w:p>
        </w:tc>
      </w:tr>
      <w:tr>
        <w:trPr>
          <w:trHeight w:val="150" w:hRule="atLeast"/>
        </w:trPr>
        <w:tc>
          <w:tcPr>
            <w:tcW w:w="4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</w:t>
            </w:r>
          </w:p>
        </w:tc>
        <w:tc>
          <w:tcPr>
            <w:tcW w:w="31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"МУРКЕР" пәтер иелерінің кооперативі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Сантехник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1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Электрик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150" w:hRule="atLeast"/>
        </w:trPr>
        <w:tc>
          <w:tcPr>
            <w:tcW w:w="4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31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"Чайка" пәтер иелері тұтыну кооперативі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Аула сыпырушы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1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Жұмысшы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31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"Жанаатау" тұтыну кооперативі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Лифт жүргізуші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31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"Болашақ" үй-жайлар иелері кооперативі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Сантехник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150" w:hRule="atLeast"/>
        </w:trPr>
        <w:tc>
          <w:tcPr>
            <w:tcW w:w="4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</w:t>
            </w:r>
          </w:p>
        </w:tc>
        <w:tc>
          <w:tcPr>
            <w:tcW w:w="31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"Нур" пәтер иелері тұтыну кооперативі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Электрик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</w:t>
            </w:r>
          </w:p>
        </w:tc>
      </w:tr>
      <w:tr>
        <w:trPr>
          <w:trHeight w:val="1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Газбен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дәнекер-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леуші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</w:tr>
      <w:tr>
        <w:trPr>
          <w:trHeight w:val="720" w:hRule="atLeast"/>
        </w:trPr>
        <w:tc>
          <w:tcPr>
            <w:tcW w:w="4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</w:t>
            </w:r>
          </w:p>
        </w:tc>
        <w:tc>
          <w:tcPr>
            <w:tcW w:w="31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"Батыс Қазақстан облыстық туберкулез мәселелерінің балалар орталығы" қоғамдық қоры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жүргізуші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</w:tr>
      <w:tr>
        <w:trPr>
          <w:trHeight w:val="1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Шабарман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</w:tr>
      <w:tr>
        <w:trPr>
          <w:trHeight w:val="150" w:hRule="atLeast"/>
        </w:trPr>
        <w:tc>
          <w:tcPr>
            <w:tcW w:w="4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  <w:tc>
          <w:tcPr>
            <w:tcW w:w="31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Орал орман және жануарлар дүниесін қорғау жөніндегі мемлекеттік мекемесі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Автокөлік жүргізуші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</w:tr>
      <w:tr>
        <w:trPr>
          <w:trHeight w:val="1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Жұмысшы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</w:tr>
      <w:tr>
        <w:trPr>
          <w:trHeight w:val="150" w:hRule="atLeast"/>
        </w:trPr>
        <w:tc>
          <w:tcPr>
            <w:tcW w:w="4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</w:t>
            </w:r>
          </w:p>
        </w:tc>
        <w:tc>
          <w:tcPr>
            <w:tcW w:w="31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"УралВисма" тұтынушылар кооперативі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Аула сыпырушы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1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Лифт жүргізуші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31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"Халықаралық Бизнес-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Орталығы" мекеме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Жұмысшы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0" w:hRule="atLeast"/>
        </w:trPr>
        <w:tc>
          <w:tcPr>
            <w:tcW w:w="4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</w:t>
            </w:r>
          </w:p>
        </w:tc>
        <w:tc>
          <w:tcPr>
            <w:tcW w:w="31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"Қазақстан Республикасы-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ның жер ресурстарын басқару жөніндегі Агенттігінің "Жер ресурстарын және жерге орналастыру мемлекеттік ғылыми-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өндірістік орталығы "Республикалық мемлекеттік кәсіпорындар-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дың шаруашылық жүргізу құқығындағы Батыс Қазақстан еншілес мемлекеттік кәсіпорны"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Есепші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</w:tr>
      <w:tr>
        <w:trPr>
          <w:trHeight w:val="1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</w:tr>
      <w:tr>
        <w:trPr>
          <w:trHeight w:val="31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"Экономика және Ақпараттық технологиялар колледжі" мемлекеттік емес білім беру мекемесі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Жұмысшы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 қосымша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Орал қаласы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2009 жылғы 8 қаңтардағы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25 қаулысымен бекітілген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Орал қаласы әкімдігінің күші</w:t>
      </w:r>
      <w:r>
        <w:br/>
      </w:r>
      <w:r>
        <w:rPr>
          <w:rFonts w:ascii="Times New Roman"/>
          <w:b/>
          <w:i w:val="false"/>
          <w:color w:val="000000"/>
        </w:rPr>
        <w:t>
жойылған кейбір қаулылардың</w:t>
      </w:r>
      <w:r>
        <w:br/>
      </w:r>
      <w:r>
        <w:rPr>
          <w:rFonts w:ascii="Times New Roman"/>
          <w:b/>
          <w:i w:val="false"/>
          <w:color w:val="000000"/>
        </w:rPr>
        <w:t>
тізбесі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1. Орал қаласы әкімдігінің "Орал қаласы бойынша 2008 жылы халықтың нысаналы топтары үшін әлеуметтік жұмыс орындарын ұйымдастыру жөніндегі шаралар туралы" 2008 жылғы 10 сәуірдегі N 969 қаулысы (нормативтік құқықтық актілерді мемлекеттік тіркеу тізілімінде N 7-1-88 тіркелген 2008 жылы 8 мамырда "Жайық үні" газетінің N 19 жарияланған);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Орал қаласы әкімдігінің 2008 жылғы 26 маусымдағы N 1659 "Орал қаласы әкімдігінің 2008 жылғы 10 сәуірдегі N 969 Орал қаласы бойынша 2008 жылы халықтың нысаналы топтары үшін әлеуметтік жұмыс орындарын ұйымдастыру жөніндегі шаралар туралы" қаулысына толықтырулар енгізу туралы" қаулысы (нормативтік құқықтық актілерді мемлекеттік тіркеу тізілімінде N 7-1-105 тіркелген 2008 жылы 24 шілдеде "Жайық үні" газетінің N 30 жарияланған);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Орал қаласы әкімдігінің 2008 жылғы 24 шілдедегі N 1938 "Орал қаласы әкімдігінің 2008 жылғы 10 сәуірдегі N 969 Орал қаласы бойынша 2008 жылы халықтың нысаналы топтары үшін әлеуметтік жұмыс орындарын ұйымдастыру жөніндегі шаралар туралы" қаулысына өзгерістер енгізу туралы" қаулысы (нормативтік құқықтық актілерді мемлекеттік тіркеу тізілімінде N 7-1-108 тіркелген 2008 жылы 21 тамызда "Жайық үні" газетінің N 34 жарияланған);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Орал қаласы әкімдігінің 2008 жылғы 20 қарашадағы N 4077 "Орал қаласы әкімдігінің 2008 жылғы 10 сәуірдегі N 969 "Орал қаласы бойынша 2008 жылы халықтың нысаналы топтары үшін әлеуметтік жұмыс орындарын ұйымдастыру жөніндегі шаралар туралы" қаулысына өзгерістер енгізу туралы" қаулысы (нормативтік құқықтық актілерді мемлекеттік тіркеу тізілімінде N 7-1-118 тіркелген).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3 қосымша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Орал қаласы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2009 жылғы 19 ақпандағы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415 қаулысымен бекітілген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Ескерту. 3 қосымша жаңа редакцияда - Батыс Қазақстан облысы Орал қаласы әкімдігінің 2009.07.02 </w:t>
      </w:r>
      <w:r>
        <w:rPr>
          <w:rFonts w:ascii="Times New Roman"/>
          <w:b w:val="false"/>
          <w:i w:val="false"/>
          <w:color w:val="ff0000"/>
          <w:sz w:val="28"/>
        </w:rPr>
        <w:t>N 1677</w:t>
      </w:r>
      <w:r>
        <w:rPr>
          <w:rFonts w:ascii="Times New Roman"/>
          <w:b w:val="false"/>
          <w:i w:val="false"/>
          <w:color w:val="ff0000"/>
          <w:sz w:val="28"/>
        </w:rPr>
        <w:t xml:space="preserve">; өзгерту енгізілді - Батыс Қазақстан облысы Орал қаласы әкімдігінің 2009.08.06 </w:t>
      </w:r>
      <w:r>
        <w:rPr>
          <w:rFonts w:ascii="Times New Roman"/>
          <w:b w:val="false"/>
          <w:i w:val="false"/>
          <w:color w:val="ff0000"/>
          <w:sz w:val="28"/>
        </w:rPr>
        <w:t>N 1982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Қаулыларымен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Әлеуметтік жұмыс орындары ұйымдастырылатын</w:t>
      </w:r>
      <w:r>
        <w:br/>
      </w:r>
      <w:r>
        <w:rPr>
          <w:rFonts w:ascii="Times New Roman"/>
          <w:b/>
          <w:i w:val="false"/>
          <w:color w:val="000000"/>
        </w:rPr>
        <w:t>
кәсіпкерлік субъектілерінің тізбесі,</w:t>
      </w:r>
      <w:r>
        <w:br/>
      </w:r>
      <w:r>
        <w:rPr>
          <w:rFonts w:ascii="Times New Roman"/>
          <w:b/>
          <w:i w:val="false"/>
          <w:color w:val="000000"/>
        </w:rPr>
        <w:t>
еңбек төлеу мөлшері мен қаржыландыру көзінің</w:t>
      </w:r>
      <w:r>
        <w:br/>
      </w:r>
      <w:r>
        <w:rPr>
          <w:rFonts w:ascii="Times New Roman"/>
          <w:b/>
          <w:i w:val="false"/>
          <w:color w:val="000000"/>
        </w:rPr>
        <w:t>
тізбесі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5"/>
        <w:gridCol w:w="3269"/>
        <w:gridCol w:w="2123"/>
        <w:gridCol w:w="1520"/>
        <w:gridCol w:w="1524"/>
        <w:gridCol w:w="1524"/>
        <w:gridCol w:w="1525"/>
      </w:tblGrid>
      <w:tr>
        <w:trPr>
          <w:trHeight w:val="465" w:hRule="atLeast"/>
        </w:trPr>
        <w:tc>
          <w:tcPr>
            <w:tcW w:w="5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</w:t>
            </w:r>
          </w:p>
        </w:tc>
        <w:tc>
          <w:tcPr>
            <w:tcW w:w="32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субъектілерінің тізбелері</w:t>
            </w:r>
          </w:p>
        </w:tc>
        <w:tc>
          <w:tcPr>
            <w:tcW w:w="21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Мамандық</w:t>
            </w:r>
          </w:p>
        </w:tc>
        <w:tc>
          <w:tcPr>
            <w:tcW w:w="15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меттік жұмыс орын-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дары-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саны</w:t>
            </w:r>
          </w:p>
        </w:tc>
        <w:tc>
          <w:tcPr>
            <w:tcW w:w="15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 беру-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шінің сұра-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нысы бой-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ынша уақыты (ай)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көзі және еңбек ақы төлеу мөлшері (теңге)</w:t>
            </w:r>
          </w:p>
        </w:tc>
      </w:tr>
      <w:tr>
        <w:trPr>
          <w:trHeight w:val="4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адамға 1 ай мерзімге есептелгенде еңбекақы</w:t>
            </w:r>
          </w:p>
        </w:tc>
      </w:tr>
      <w:tr>
        <w:trPr>
          <w:trHeight w:val="4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лікті бюджет қоры-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нан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 беруші қоры-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нан</w:t>
            </w:r>
          </w:p>
        </w:tc>
      </w:tr>
      <w:tr>
        <w:trPr>
          <w:trHeight w:val="300" w:hRule="atLeast"/>
        </w:trPr>
        <w:tc>
          <w:tcPr>
            <w:tcW w:w="5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"Ақжайық" спорт клубы" жауапкершілігі шектеулі серіктестігі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Күзетші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</w:tr>
      <w:tr>
        <w:trPr>
          <w:trHeight w:val="3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Аула тазалаушы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</w:t>
            </w:r>
          </w:p>
        </w:tc>
      </w:tr>
      <w:tr>
        <w:trPr>
          <w:trHeight w:val="3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Еден жуушы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Бақылаушы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</w:t>
            </w:r>
          </w:p>
        </w:tc>
      </w:tr>
      <w:tr>
        <w:trPr>
          <w:trHeight w:val="645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"Диана-плюс" жауапкершілігі шектеулі серіктестігі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Тігінші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қаң-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тардан 13470 1 шілде-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ден 15000 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Орын-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даған жұмыс көле-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мінде </w:t>
            </w:r>
          </w:p>
        </w:tc>
      </w:tr>
      <w:tr>
        <w:trPr>
          <w:trHeight w:val="645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"ТАБЫС НТВ" жауапкершілігі шектеулі серіктестігі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Жұмысшы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705" w:hRule="atLeast"/>
        </w:trPr>
        <w:tc>
          <w:tcPr>
            <w:tcW w:w="5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"НурГазПром Строй" жауапкершілігі шектеулі серіктестігі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Офис-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менеджері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  <w:tr>
        <w:trPr>
          <w:trHeight w:val="7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Еден жуушы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</w:p>
        </w:tc>
      </w:tr>
      <w:tr>
        <w:trPr>
          <w:trHeight w:val="240" w:hRule="atLeast"/>
        </w:trPr>
        <w:tc>
          <w:tcPr>
            <w:tcW w:w="5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"Букетов А. Т." жеке кәсіпкер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Аспазшы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</w:p>
        </w:tc>
      </w:tr>
      <w:tr>
        <w:trPr>
          <w:trHeight w:val="6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Аспазшы-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ның көмекшісі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15000 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Ыдыс жуушы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Менеджер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</w:p>
        </w:tc>
      </w:tr>
      <w:tr>
        <w:trPr>
          <w:trHeight w:val="375" w:hRule="atLeast"/>
        </w:trPr>
        <w:tc>
          <w:tcPr>
            <w:tcW w:w="5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"Евразия-пресс Батыс" жауапкершілігі шектеулі серіктестігі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Киоскер-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лер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1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Жүргізуші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</w:tr>
      <w:tr>
        <w:trPr>
          <w:trHeight w:val="3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Шабарман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360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"УралТех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Сервис" жауапкершілігі шектеулі серіктестігі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Аула сыпырушы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15000 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360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"СКФ Отделстрой" жауапкершілігі шектеулі серіктестігі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Жұмысшы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қаң- тардан 13470 1 шілде-ден 15000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қаң- тардан 13470 1 шілде-ден 13717</w:t>
            </w:r>
          </w:p>
        </w:tc>
      </w:tr>
      <w:tr>
        <w:trPr>
          <w:trHeight w:val="360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"Диана-сервис" еншілес жауапкершілігі шектеулі серіктестігі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Тігінші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қаң- тардан 13470 1 шілде-ден 15000 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Орын- даған жұмыс көле- мінде </w:t>
            </w:r>
          </w:p>
        </w:tc>
      </w:tr>
      <w:tr>
        <w:trPr>
          <w:trHeight w:val="180" w:hRule="atLeast"/>
        </w:trPr>
        <w:tc>
          <w:tcPr>
            <w:tcW w:w="5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2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"ЖайықСнаб" жауапкершілігі шектеулі серіктестігі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Референт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5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қаң- тардан 13470 1 шілде-ден 15000</w:t>
            </w:r>
          </w:p>
        </w:tc>
        <w:tc>
          <w:tcPr>
            <w:tcW w:w="15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қаң- тардан 13470 1 шілде- ден 13717</w:t>
            </w:r>
          </w:p>
        </w:tc>
      </w:tr>
      <w:tr>
        <w:trPr>
          <w:trHeight w:val="1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Шабарман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20" w:hRule="atLeast"/>
        </w:trPr>
        <w:tc>
          <w:tcPr>
            <w:tcW w:w="5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"NIDS" жеке кәсіпкер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Офис менеджері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</w:p>
        </w:tc>
      </w:tr>
      <w:tr>
        <w:trPr>
          <w:trHeight w:val="1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Жарнама менеджері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</w:p>
        </w:tc>
      </w:tr>
      <w:tr>
        <w:trPr>
          <w:trHeight w:val="1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Дизайнер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</w:p>
        </w:tc>
      </w:tr>
      <w:tr>
        <w:trPr>
          <w:trHeight w:val="360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"АЛИМ" жауапкершілігі шектеулі серіктестігі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Жұмысшы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  <w:tr>
        <w:trPr>
          <w:trHeight w:val="180" w:hRule="atLeast"/>
        </w:trPr>
        <w:tc>
          <w:tcPr>
            <w:tcW w:w="5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"ORAL BUSINESS GROUP" жауапкершілігі шектеулі серіктестігі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Еден жуушы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1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Офис менеджері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</w:p>
        </w:tc>
      </w:tr>
      <w:tr>
        <w:trPr>
          <w:trHeight w:val="360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"Park Hotel" жауапкершілігі шектеулі серіктестігі 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Жұмысшы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120" w:hRule="atLeast"/>
        </w:trPr>
        <w:tc>
          <w:tcPr>
            <w:tcW w:w="5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"Хайруллина К. М." жеке кәсіпкер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Даяшы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</w:tr>
      <w:tr>
        <w:trPr>
          <w:trHeight w:val="1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Асхана жұмысшысы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</w:p>
        </w:tc>
      </w:tr>
      <w:tr>
        <w:trPr>
          <w:trHeight w:val="1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Аспазшы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</w:p>
        </w:tc>
      </w:tr>
      <w:tr>
        <w:trPr>
          <w:trHeight w:val="240" w:hRule="atLeast"/>
        </w:trPr>
        <w:tc>
          <w:tcPr>
            <w:tcW w:w="5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"Уразова Р. А." жеке кәсіпкер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Даяшы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12500</w:t>
            </w:r>
          </w:p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Аспазшы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12500</w:t>
            </w:r>
          </w:p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Күзетші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</w:tr>
      <w:tr>
        <w:trPr>
          <w:trHeight w:val="285" w:hRule="atLeast"/>
        </w:trPr>
        <w:tc>
          <w:tcPr>
            <w:tcW w:w="5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"Аиза" жеке кәсіпкер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Сатушы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  <w:tr>
        <w:trPr>
          <w:trHeight w:val="2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жүргізуші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</w:p>
        </w:tc>
      </w:tr>
      <w:tr>
        <w:trPr>
          <w:trHeight w:val="975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"Батыс Жол Құрылыс" жауапкершілігі шектеулі серіктестігі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Жұмысшы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 ж. 15.10. дейін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</w:t>
            </w:r>
          </w:p>
        </w:tc>
      </w:tr>
      <w:tr>
        <w:trPr>
          <w:trHeight w:val="585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"Андырова А. А." жеке кәсіпкер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Офис менеджер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шілде-ден 15000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шілде-ден 13717</w:t>
            </w:r>
          </w:p>
        </w:tc>
      </w:tr>
      <w:tr>
        <w:trPr>
          <w:trHeight w:val="195" w:hRule="atLeast"/>
        </w:trPr>
        <w:tc>
          <w:tcPr>
            <w:tcW w:w="5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"АлТим" құрылыс фирмасы" жауапкершілігі шектеулі серіктестігі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шылар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</w:p>
        </w:tc>
      </w:tr>
      <w:tr>
        <w:trPr>
          <w:trHeight w:val="1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Сылақшы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</w:p>
        </w:tc>
      </w:tr>
      <w:tr>
        <w:trPr>
          <w:trHeight w:val="1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Сырлаушы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</w:p>
        </w:tc>
      </w:tr>
      <w:tr>
        <w:trPr>
          <w:trHeight w:val="1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Ағаш-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ұстасы 5-6 разряд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</w:p>
        </w:tc>
      </w:tr>
      <w:tr>
        <w:trPr>
          <w:trHeight w:val="1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Бетон-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шылар 5-6 разряд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</w:p>
        </w:tc>
      </w:tr>
      <w:tr>
        <w:trPr>
          <w:trHeight w:val="195" w:hRule="atLeast"/>
        </w:trPr>
        <w:tc>
          <w:tcPr>
            <w:tcW w:w="5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"БатысТранс Строй" жауапкершілігі шектеулі серіктестігі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шылар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</w:p>
        </w:tc>
      </w:tr>
      <w:tr>
        <w:trPr>
          <w:trHeight w:val="1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Сылақшы- сырлаушы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1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Ағаш-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ұстасы 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1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Бетон-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шылар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1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триктер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2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Мастерлер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</w:p>
        </w:tc>
      </w:tr>
      <w:tr>
        <w:trPr>
          <w:trHeight w:val="2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Прораб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</w:p>
        </w:tc>
      </w:tr>
      <w:tr>
        <w:trPr>
          <w:trHeight w:val="2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Дәнекер-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леушілер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</w:p>
        </w:tc>
      </w:tr>
      <w:tr>
        <w:trPr>
          <w:trHeight w:val="2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 жүйе-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лерін оң-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даушылар 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</w:p>
        </w:tc>
      </w:tr>
      <w:tr>
        <w:trPr>
          <w:trHeight w:val="390" w:hRule="atLeast"/>
        </w:trPr>
        <w:tc>
          <w:tcPr>
            <w:tcW w:w="5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"Сабыр" шаруа қожалығы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Жұмысшы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қара-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шаға дейін 2009 ж.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13717</w:t>
            </w:r>
          </w:p>
        </w:tc>
      </w:tr>
      <w:tr>
        <w:trPr>
          <w:trHeight w:val="3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торист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13717</w:t>
            </w:r>
          </w:p>
        </w:tc>
      </w:tr>
      <w:tr>
        <w:trPr>
          <w:trHeight w:val="195" w:hRule="atLeast"/>
        </w:trPr>
        <w:tc>
          <w:tcPr>
            <w:tcW w:w="5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"Ремстройбыт" жауапкершілігі шектеулі серіктестігі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шылар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16600</w:t>
            </w:r>
          </w:p>
        </w:tc>
      </w:tr>
      <w:tr>
        <w:trPr>
          <w:trHeight w:val="1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Сылақшы- сырлаушы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31600</w:t>
            </w:r>
          </w:p>
        </w:tc>
      </w:tr>
      <w:tr>
        <w:trPr>
          <w:trHeight w:val="1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Ағаш-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ұстасы 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31600</w:t>
            </w:r>
          </w:p>
        </w:tc>
      </w:tr>
      <w:tr>
        <w:trPr>
          <w:trHeight w:val="1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триктер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36600</w:t>
            </w:r>
          </w:p>
        </w:tc>
      </w:tr>
      <w:tr>
        <w:trPr>
          <w:trHeight w:val="1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 жүйе-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лерін оң-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даушылар 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36600</w:t>
            </w:r>
          </w:p>
        </w:tc>
      </w:tr>
      <w:tr>
        <w:trPr>
          <w:trHeight w:val="195" w:hRule="atLeast"/>
        </w:trPr>
        <w:tc>
          <w:tcPr>
            <w:tcW w:w="5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"Мусаева Б." жеке кәсіпкер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Аспазшы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  <w:tr>
        <w:trPr>
          <w:trHeight w:val="1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Әкімгер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  <w:tr>
        <w:trPr>
          <w:trHeight w:val="1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Даяшы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</w:p>
        </w:tc>
      </w:tr>
      <w:tr>
        <w:trPr>
          <w:trHeight w:val="1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Еден жуушы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1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Аула тазалаушы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7500</w:t>
            </w:r>
          </w:p>
        </w:tc>
      </w:tr>
      <w:tr>
        <w:trPr>
          <w:trHeight w:val="120" w:hRule="atLeast"/>
        </w:trPr>
        <w:tc>
          <w:tcPr>
            <w:tcW w:w="5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"Оралстрой" жауапкершілігі шектеулі серіктестігі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триктер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  <w:tr>
        <w:trPr>
          <w:trHeight w:val="1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Газбен және электр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дәнекер-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леушілер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  <w:tr>
        <w:trPr>
          <w:trHeight w:val="1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Арматуршы-бетоншы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18000</w:t>
            </w:r>
          </w:p>
        </w:tc>
      </w:tr>
      <w:tr>
        <w:trPr>
          <w:trHeight w:val="1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Тас қалаушы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</w:p>
        </w:tc>
      </w:tr>
      <w:tr>
        <w:trPr>
          <w:trHeight w:val="1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Бетоншы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</w:p>
        </w:tc>
      </w:tr>
      <w:tr>
        <w:trPr>
          <w:trHeight w:val="1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Күзетші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</w:p>
        </w:tc>
      </w:tr>
      <w:tr>
        <w:trPr>
          <w:trHeight w:val="1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Сырлаушы-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бояушы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</w:p>
        </w:tc>
      </w:tr>
      <w:tr>
        <w:trPr>
          <w:trHeight w:val="1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Жөндеуші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</w:p>
        </w:tc>
      </w:tr>
      <w:tr>
        <w:trPr>
          <w:trHeight w:val="315" w:hRule="atLeast"/>
        </w:trPr>
        <w:tc>
          <w:tcPr>
            <w:tcW w:w="5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"Жайық Жарығы" жауапкершілігі шектеулі серіктестігі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Белгі қоюшы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таңба-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лаушы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Жұмысшы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монтер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</w:p>
        </w:tc>
      </w:tr>
      <w:tr>
        <w:trPr>
          <w:trHeight w:val="240" w:hRule="atLeast"/>
        </w:trPr>
        <w:tc>
          <w:tcPr>
            <w:tcW w:w="5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"Жайық-Сауда" жауапкершілігі шектеулі серіктестік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Іс қағаз жүргізуші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Еден жуушы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Жарнама агенті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Сметчик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Шебер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</w:p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Кафельщик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Төбе жабушы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қалаушы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Сырлаушы-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бояушы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Заңгер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</w:tr>
      <w:tr>
        <w:trPr>
          <w:trHeight w:val="240" w:hRule="atLeast"/>
        </w:trPr>
        <w:tc>
          <w:tcPr>
            <w:tcW w:w="5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"Жайық Бизнес центр" жауапкершілігі шектеулі серіктестігі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Сатушы- бақылаушы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13000</w:t>
            </w:r>
          </w:p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Жүргізуші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13000</w:t>
            </w:r>
          </w:p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Күзетші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13000</w:t>
            </w:r>
          </w:p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Жүк түйеуші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13000</w:t>
            </w:r>
          </w:p>
        </w:tc>
      </w:tr>
      <w:tr>
        <w:trPr>
          <w:trHeight w:val="195" w:hRule="atLeast"/>
        </w:trPr>
        <w:tc>
          <w:tcPr>
            <w:tcW w:w="5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"Кадры.кz" жауапкершілігі шектеулі серіктестігі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Оператор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</w:p>
        </w:tc>
      </w:tr>
      <w:tr>
        <w:trPr>
          <w:trHeight w:val="1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Еден жуушы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</w:p>
        </w:tc>
      </w:tr>
      <w:tr>
        <w:trPr>
          <w:trHeight w:val="1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Есепші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</w:t>
            </w:r>
          </w:p>
        </w:tc>
      </w:tr>
      <w:tr>
        <w:trPr>
          <w:trHeight w:val="1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Менеджер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</w:p>
        </w:tc>
      </w:tr>
      <w:tr>
        <w:trPr>
          <w:trHeight w:val="1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Күзетші 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</w:p>
        </w:tc>
      </w:tr>
      <w:tr>
        <w:trPr>
          <w:trHeight w:val="975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"Канат" жауапкершілігі шектеулі серіктестігі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Жол жұмысшысы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</w:tr>
      <w:tr>
        <w:trPr>
          <w:trHeight w:val="90" w:hRule="atLeast"/>
        </w:trPr>
        <w:tc>
          <w:tcPr>
            <w:tcW w:w="5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"Уральскстрой-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инвест" жауапкершілігі шектеулі серіктестік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Ағаш ұстасы- бетоншы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15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 жылдың 19 қыр-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күйе-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гіне дейін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Тас қалаушы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17000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Жұмысшы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Сырлаушы-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бояушы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23000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Қыштас-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қалаушы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Ағаш ұстасы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Газбен дәнекер-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леуші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24000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Электрик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22000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Жол жұмысшысы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22000</w:t>
            </w:r>
          </w:p>
        </w:tc>
      </w:tr>
      <w:tr>
        <w:trPr>
          <w:trHeight w:val="975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"Батысгаз-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строй" жауапкершілігі шектеулі серіктестік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</w:t>
            </w:r>
          </w:p>
        </w:tc>
      </w:tr>
      <w:tr>
        <w:trPr>
          <w:trHeight w:val="135" w:hRule="atLeast"/>
        </w:trPr>
        <w:tc>
          <w:tcPr>
            <w:tcW w:w="5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"Суттибаева А. Н." жеке кәсіпкер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Есепші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</w:tr>
      <w:tr>
        <w:trPr>
          <w:trHeight w:val="13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Жүргізуші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13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13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Сатушы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13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Даяшы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13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Квас сатушы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13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Аспазшы 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</w:tr>
      <w:tr>
        <w:trPr>
          <w:trHeight w:val="195" w:hRule="atLeast"/>
        </w:trPr>
        <w:tc>
          <w:tcPr>
            <w:tcW w:w="5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"Урал-Сервис- Строй" жауапкершілігі шектеулі серіктестігі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Сырлаушы-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бояушы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5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01.07.09 25.09.09 ж. дейін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  <w:tr>
        <w:trPr>
          <w:trHeight w:val="1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Жұмысшы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</w:p>
        </w:tc>
      </w:tr>
      <w:tr>
        <w:trPr>
          <w:trHeight w:val="1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Техник- электрик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</w:p>
        </w:tc>
      </w:tr>
      <w:tr>
        <w:trPr>
          <w:trHeight w:val="1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Ағаш ұстасы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  <w:tr>
        <w:trPr>
          <w:trHeight w:val="1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Қыштас-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қалаушы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  <w:tr>
        <w:trPr>
          <w:trHeight w:val="225" w:hRule="atLeast"/>
        </w:trPr>
        <w:tc>
          <w:tcPr>
            <w:tcW w:w="5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"Конырбаева Б. С." жеке кәсіпкер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Жүргізуші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</w:tr>
      <w:tr>
        <w:trPr>
          <w:trHeight w:val="2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</w:tr>
      <w:tr>
        <w:trPr>
          <w:trHeight w:val="2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Бармен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</w:t>
            </w:r>
          </w:p>
        </w:tc>
      </w:tr>
      <w:tr>
        <w:trPr>
          <w:trHeight w:val="2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Аспазшы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</w:tr>
      <w:tr>
        <w:trPr>
          <w:trHeight w:val="2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Аспазшы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690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"А.С.С.Сервис" жауапкершілігі шектеулі серіктестік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Жұмысшы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  <w:tr>
        <w:trPr>
          <w:trHeight w:val="690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"Чегенбаева А. Ш." жеке нотариус 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Шабарман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 жылдың 1 қыр-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күйе-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гіне дейін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</w:p>
        </w:tc>
      </w:tr>
      <w:tr>
        <w:trPr>
          <w:trHeight w:val="135" w:hRule="atLeast"/>
        </w:trPr>
        <w:tc>
          <w:tcPr>
            <w:tcW w:w="5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</w:p>
        </w:tc>
        <w:tc>
          <w:tcPr>
            <w:tcW w:w="32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"БИЗНЕС-АДАЛ" жауапкершілігі шектеулі серіктестігі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Еден жуушы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</w:p>
        </w:tc>
      </w:tr>
      <w:tr>
        <w:trPr>
          <w:trHeight w:val="13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Еден жуушы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</w:tr>
      <w:tr>
        <w:trPr>
          <w:trHeight w:val="13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Еден жуушы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13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Жұмысшы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</w:t>
            </w:r>
          </w:p>
        </w:tc>
      </w:tr>
      <w:tr>
        <w:trPr>
          <w:trHeight w:val="13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Аула тазалаушы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225" w:hRule="atLeast"/>
        </w:trPr>
        <w:tc>
          <w:tcPr>
            <w:tcW w:w="5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</w:t>
            </w:r>
          </w:p>
        </w:tc>
        <w:tc>
          <w:tcPr>
            <w:tcW w:w="32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"Земпроект Сервис" жауапкершілігі шектеулі серіктестігі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</w:p>
        </w:tc>
      </w:tr>
      <w:tr>
        <w:trPr>
          <w:trHeight w:val="2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Кассир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</w:p>
        </w:tc>
      </w:tr>
      <w:tr>
        <w:trPr>
          <w:trHeight w:val="2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Еден жуушы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</w:tr>
      <w:tr>
        <w:trPr>
          <w:trHeight w:val="690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"Alina Trade" жауапкершілігі шектеулі серіктестігінің Орал қаласындағы филиалы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21000</w:t>
            </w:r>
          </w:p>
        </w:tc>
      </w:tr>
      <w:tr>
        <w:trPr>
          <w:trHeight w:val="75" w:hRule="atLeast"/>
        </w:trPr>
        <w:tc>
          <w:tcPr>
            <w:tcW w:w="5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</w:t>
            </w:r>
          </w:p>
        </w:tc>
        <w:tc>
          <w:tcPr>
            <w:tcW w:w="32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РИА "ТАЗА-пресс" жауапкершілігі шектеулі серіктестігі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Есепші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</w:tr>
      <w:tr>
        <w:trPr>
          <w:trHeight w:val="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Есепші-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оператор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</w:tr>
      <w:tr>
        <w:trPr>
          <w:trHeight w:val="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</w:tr>
      <w:tr>
        <w:trPr>
          <w:trHeight w:val="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Жарнама агенті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монтер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Жұмысшы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Күзетші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элек-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трондық есеп маши-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насының операторы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105" w:hRule="atLeast"/>
        </w:trPr>
        <w:tc>
          <w:tcPr>
            <w:tcW w:w="5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</w:p>
        </w:tc>
        <w:tc>
          <w:tcPr>
            <w:tcW w:w="32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"Алим" жауапкершілігі шектеулі серіктестігі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Еден жуушы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</w:p>
        </w:tc>
      </w:tr>
      <w:tr>
        <w:trPr>
          <w:trHeight w:val="1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Күзетші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  <w:tr>
        <w:trPr>
          <w:trHeight w:val="1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Сырлаушы-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бояушы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</w:t>
            </w:r>
          </w:p>
        </w:tc>
      </w:tr>
      <w:tr>
        <w:trPr>
          <w:trHeight w:val="1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Тас қалаушы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</w:t>
            </w:r>
          </w:p>
        </w:tc>
      </w:tr>
      <w:tr>
        <w:trPr>
          <w:trHeight w:val="1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Жұмысшы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  <w:tr>
        <w:trPr>
          <w:trHeight w:val="1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Аспазшы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</w:p>
        </w:tc>
      </w:tr>
      <w:tr>
        <w:trPr>
          <w:trHeight w:val="690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"Ремстройбыт" жауапкершілігі шектеулі серіктестігі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Жол жұмысшысы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20.09.2009 ж. дейін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35000</w:t>
            </w:r>
          </w:p>
        </w:tc>
      </w:tr>
      <w:tr>
        <w:trPr>
          <w:trHeight w:val="135" w:hRule="atLeast"/>
        </w:trPr>
        <w:tc>
          <w:tcPr>
            <w:tcW w:w="5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</w:p>
        </w:tc>
        <w:tc>
          <w:tcPr>
            <w:tcW w:w="32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"Қазақ соқырлар қоғамының Орал оқу-өндірістік кәсіпорны" жауапкершілігі шектеулі серіктестігі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Экономист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13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Еден жуушы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13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Ағаш ұстасы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</w:p>
        </w:tc>
      </w:tr>
      <w:tr>
        <w:trPr>
          <w:trHeight w:val="13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Жұмысшы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13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Заңгер 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</w:p>
        </w:tc>
      </w:tr>
      <w:tr>
        <w:trPr>
          <w:trHeight w:val="90" w:hRule="atLeast"/>
        </w:trPr>
        <w:tc>
          <w:tcPr>
            <w:tcW w:w="5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  <w:tc>
          <w:tcPr>
            <w:tcW w:w="32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"Жайық Бизнес центр" жауапкершілігі шектеулі серіктестігі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Сатушы-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бақылаушы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13650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Жүк тиеуші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13650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Күзетші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13650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Еден жуушы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3600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Аула сыпырушы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3600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Экспедитор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23250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Жүргізуші 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13650</w:t>
            </w:r>
          </w:p>
        </w:tc>
      </w:tr>
      <w:tr>
        <w:trPr>
          <w:trHeight w:val="90" w:hRule="atLeast"/>
        </w:trPr>
        <w:tc>
          <w:tcPr>
            <w:tcW w:w="5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</w:t>
            </w:r>
          </w:p>
        </w:tc>
        <w:tc>
          <w:tcPr>
            <w:tcW w:w="32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"Труфанова Н. А." жеке кәсіпкер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Есепші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Ағаш ұстасы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Күзетші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Жұмысшы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Әкімгер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Электрик-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сантехник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Жүргізуші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</w:p>
        </w:tc>
      </w:tr>
      <w:tr>
        <w:trPr>
          <w:trHeight w:val="690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"Лобастов Ю. В." жеке кәсіпкер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Жұмысшы 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30.09.2009 ж. дейін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</w:p>
        </w:tc>
      </w:tr>
      <w:tr>
        <w:trPr>
          <w:trHeight w:val="135" w:hRule="atLeast"/>
        </w:trPr>
        <w:tc>
          <w:tcPr>
            <w:tcW w:w="5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</w:p>
        </w:tc>
        <w:tc>
          <w:tcPr>
            <w:tcW w:w="32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"Острейкин И. Я." жеке кәсіпкер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Аспазшыға көмекші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13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Наубайшы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13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Бармен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13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Күзетші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13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Сатушы 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345" w:hRule="atLeast"/>
        </w:trPr>
        <w:tc>
          <w:tcPr>
            <w:tcW w:w="5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</w:t>
            </w:r>
          </w:p>
        </w:tc>
        <w:tc>
          <w:tcPr>
            <w:tcW w:w="32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"Соболева Л. Н." жеке кәсіпкер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Сатушы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3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Жүк тиеуші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345" w:hRule="atLeast"/>
        </w:trPr>
        <w:tc>
          <w:tcPr>
            <w:tcW w:w="5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32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"Рамазан" жеке кәсіпкер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Тігінші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3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Сатушы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225" w:hRule="atLeast"/>
        </w:trPr>
        <w:tc>
          <w:tcPr>
            <w:tcW w:w="5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</w:t>
            </w:r>
          </w:p>
        </w:tc>
        <w:tc>
          <w:tcPr>
            <w:tcW w:w="32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"Мендыгазиева Э. К." жеке кәсіпкер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Сатушы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</w:tr>
      <w:tr>
        <w:trPr>
          <w:trHeight w:val="2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Күзетші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</w:tr>
      <w:tr>
        <w:trPr>
          <w:trHeight w:val="2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Жүк тасушы 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</w:tr>
      <w:tr>
        <w:trPr>
          <w:trHeight w:val="690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"Темирлан" жауапкершілігі шектеулі серіктестігі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Жұмысшы</w:t>
            </w:r>
          </w:p>
        </w:tc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