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b9681" w14:textId="feb96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 тұрғындарының нысаналы топтарға жататын адамдарының қосымша тізбесі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Үржар ауданы әкімдігінің 2009 жылғы 12 маусымдағы N 370 қаулысы. Шығыс Қазақстан облысы Әділет департаментінің Үржар аудандық Әділет басқармасында 2009 жылғы 30 маусымда N 5-18-81 тіркелді. Қаулысының қабылдау мерзімінің өтуіне байланысты қолдану тоқтатылды (Үржар ауданы әкімінің аппаратының 2012 жылғы 14 қыркүйектегі N 04-13/2260 хаты)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Қаулысының қабылдау мерзімінің өтуіне байланысты қолдану тоқтатылды (Үржар ауданы әкімінің аппаратының 2012.09.14 N 04-13/2260 хаты).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«Қазақстан Республикасындағы жергілікті мемлекеттік басқару және өзін-өзі басқару туралы» Қазақстан Республикасы Заңының 31- бабының </w:t>
      </w:r>
      <w:r>
        <w:rPr>
          <w:rFonts w:ascii="Times New Roman"/>
          <w:b w:val="false"/>
          <w:i w:val="false"/>
          <w:color w:val="000000"/>
          <w:sz w:val="28"/>
        </w:rPr>
        <w:t>2 тармағы</w:t>
      </w:r>
      <w:r>
        <w:rPr>
          <w:rFonts w:ascii="Times New Roman"/>
          <w:b w:val="false"/>
          <w:i w:val="false"/>
          <w:color w:val="000000"/>
          <w:sz w:val="28"/>
        </w:rPr>
        <w:t>, «Халықты жұмыспен қамту туралы»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баптарына, «Мемлекет Басшысының 2009 жылғы 6 наурызындағы «Дағдарыстан жаңару мен дамуға» атты Қазақстан халқына Жолдауын іске асыру жөніндегі шаралар туралы» Қазақстан Республикасы Үкіметінің 2009 жылғы 6 наурызындағы № 264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еңбек нарығындағы жағдайды ескере отырып, жұмыспен қамту мемлекеттік саясатын іске асыру және жұмыспен қамту саласында қосымша мемлекеттік кепілдіктерді қамтамасыз ету мақсатында, Үржар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Аудан тұрғындарының нысаналы топтарға жататын адамдарының тізбесіне мынадай санаттар қосымша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мектептер мен кәсіптік оқу мекемелерінің түлектері;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өндірісті ұйымдастырудың өзгеруіне, соның ішінде қайта ұйымдастыру және (немесе) жұмыс көлемінің қысқаруына байланысты толық емес жұмыс күні режимінде жұмыс істейтіндер;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еңбекақысы сақталмайтын демалыстағы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жазғы каникул уақытындағы студенттер;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50 жастан асқан әйелдер;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55 жастан асқан азаматтар;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ұзақ уақыт (бір жылдан астам) жұмыс істемейтін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С.Ж. Шоқаевқа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ресми жарияланғаннан кейін күнтізбелік он күн өткен соң қолданысқа енгізіледі.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Үржар ауданының әкімі                         Б. Жанақов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