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37e38" w14:textId="d437e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Зырян ауданы бойынша 2010 жылға арналған нысаналы топтағы тұрғындар үшін ақылы қоғамдық жұмыстарды ұйымдастыру және әлеуметтік жұмыс орындарын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әкімдігінің 2009 жылғы 08 желтоқсандағы N 363 қаулысы. Шығыс Қазақстан облысы Әділет департаментінің Зырян аудандық әділет басқармасында 2010 жылғы 05 қаңтарда N 5-12-99 тіркелді. Күші жойылды - Зырян ауданы әкімдігінің 2010 жылғы 14 желтоқсандағы № 235 қаулысымен</w:t>
      </w:r>
    </w:p>
    <w:p>
      <w:pPr>
        <w:spacing w:after="0"/>
        <w:ind w:left="0"/>
        <w:jc w:val="both"/>
      </w:pPr>
      <w:bookmarkStart w:name="z1" w:id="0"/>
      <w:r>
        <w:rPr>
          <w:rFonts w:ascii="Times New Roman"/>
          <w:b w:val="false"/>
          <w:i w:val="false"/>
          <w:color w:val="ff0000"/>
          <w:sz w:val="28"/>
        </w:rPr>
        <w:t xml:space="preserve">
      Ескерту. Күші жойылды - Зырян ауданы әкімдігінің 2010.12.14 </w:t>
      </w:r>
      <w:r>
        <w:rPr>
          <w:rFonts w:ascii="Times New Roman"/>
          <w:b w:val="false"/>
          <w:i w:val="false"/>
          <w:color w:val="ff0000"/>
          <w:sz w:val="28"/>
        </w:rPr>
        <w:t>№ 235</w:t>
      </w:r>
      <w:r>
        <w:rPr>
          <w:rFonts w:ascii="Times New Roman"/>
          <w:b w:val="false"/>
          <w:i w:val="false"/>
          <w:color w:val="ff0000"/>
          <w:sz w:val="28"/>
        </w:rPr>
        <w:t xml:space="preserve"> қаулысымен (жарияланғаннан кейін он күн өткеннен соң қолданысқа енгізіледі). </w:t>
      </w:r>
    </w:p>
    <w:bookmarkEnd w:id="0"/>
    <w:bookmarkStart w:name="z2"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өзі басқару туралы» Заңының 31 бабының 1 тармағының </w:t>
      </w:r>
      <w:r>
        <w:rPr>
          <w:rFonts w:ascii="Times New Roman"/>
          <w:b w:val="false"/>
          <w:i w:val="false"/>
          <w:color w:val="000000"/>
          <w:sz w:val="28"/>
        </w:rPr>
        <w:t>13) тармақшасының</w:t>
      </w:r>
      <w:r>
        <w:rPr>
          <w:rFonts w:ascii="Times New Roman"/>
          <w:b w:val="false"/>
          <w:i w:val="false"/>
          <w:color w:val="000000"/>
          <w:sz w:val="28"/>
        </w:rPr>
        <w:t xml:space="preserve">, Қазақстан Республикасының 2001 жылғы 23 қаңтардағы «Халықты жұмыспен қамту туралы» Заңының 7 бабының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 тармақшаларының</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18-1 баптарының</w:t>
      </w:r>
      <w:r>
        <w:rPr>
          <w:rFonts w:ascii="Times New Roman"/>
          <w:b w:val="false"/>
          <w:i w:val="false"/>
          <w:color w:val="000000"/>
          <w:sz w:val="28"/>
        </w:rPr>
        <w:t xml:space="preserve">, Қазақстан Республикасы Үкіметінің 2001 жылғы 19 маусымдағы № 836 </w:t>
      </w:r>
      <w:r>
        <w:rPr>
          <w:rFonts w:ascii="Times New Roman"/>
          <w:b w:val="false"/>
          <w:i w:val="false"/>
          <w:color w:val="000000"/>
          <w:sz w:val="28"/>
        </w:rPr>
        <w:t>қаулысымен</w:t>
      </w:r>
      <w:r>
        <w:rPr>
          <w:rFonts w:ascii="Times New Roman"/>
          <w:b w:val="false"/>
          <w:i w:val="false"/>
          <w:color w:val="000000"/>
          <w:sz w:val="28"/>
        </w:rPr>
        <w:t xml:space="preserve"> бекітілген қоғамдық жұмыстарды ұйымдастыру және қаржыландыру Ережесінің, Қазақстан Республикасының 1992 жылғы 18 желтоқсандағы "Семей ядролық сынақ полигонындағы ядролық сынақтардың салдарынан зардап шеккен азаматтарды әлеуметтік қорғау туралы" Заңының </w:t>
      </w:r>
      <w:r>
        <w:rPr>
          <w:rFonts w:ascii="Times New Roman"/>
          <w:b w:val="false"/>
          <w:i w:val="false"/>
          <w:color w:val="000000"/>
          <w:sz w:val="28"/>
        </w:rPr>
        <w:t>2 бабының</w:t>
      </w:r>
      <w:r>
        <w:rPr>
          <w:rFonts w:ascii="Times New Roman"/>
          <w:b w:val="false"/>
          <w:i w:val="false"/>
          <w:color w:val="000000"/>
          <w:sz w:val="28"/>
        </w:rPr>
        <w:t xml:space="preserve"> негізінде, жұмысқа орналасуда қиыншылық көріп отырған халықтың әртүрлі топтарын қолдау және мемлекеттік кепілдіктер жүйесін кеңейту мақсатында, әкімдік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 қосымшаға</w:t>
      </w:r>
      <w:r>
        <w:rPr>
          <w:rFonts w:ascii="Times New Roman"/>
          <w:b w:val="false"/>
          <w:i w:val="false"/>
          <w:color w:val="000000"/>
          <w:sz w:val="28"/>
        </w:rPr>
        <w:t xml:space="preserve"> сәйкес, 2010 жылы қоғамдық жұмыстар жүргізілетін ұйымдардың тізімі, қоғамдық жұмыстардың түрлері, көлемі, қаржыландыру көздері және нақты жағдайлары бекітілсін.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2 қосымшаға</w:t>
      </w:r>
      <w:r>
        <w:rPr>
          <w:rFonts w:ascii="Times New Roman"/>
          <w:b w:val="false"/>
          <w:i w:val="false"/>
          <w:color w:val="000000"/>
          <w:sz w:val="28"/>
        </w:rPr>
        <w:t xml:space="preserve"> сәйкес, 2010 жылы әлеуметтік жұмыс орны құрылатын ұйымдардың тізімі бекітілсін.</w:t>
      </w:r>
      <w:r>
        <w:br/>
      </w:r>
      <w:r>
        <w:rPr>
          <w:rFonts w:ascii="Times New Roman"/>
          <w:b w:val="false"/>
          <w:i w:val="false"/>
          <w:color w:val="000000"/>
          <w:sz w:val="28"/>
        </w:rPr>
        <w:t>
</w:t>
      </w:r>
      <w:r>
        <w:rPr>
          <w:rFonts w:ascii="Times New Roman"/>
          <w:b w:val="false"/>
          <w:i w:val="false"/>
          <w:color w:val="000000"/>
          <w:sz w:val="28"/>
        </w:rPr>
        <w:t xml:space="preserve">
      3. Қатысушылардың еңбек ақысының мөлшері радиациялық қауіпті аймақта тұрғаны үшін қосымша төлеммен 2010 жылға белгіленген </w:t>
      </w:r>
      <w:r>
        <w:rPr>
          <w:rFonts w:ascii="Times New Roman"/>
          <w:b w:val="false"/>
          <w:i w:val="false"/>
          <w:color w:val="000000"/>
          <w:sz w:val="28"/>
        </w:rPr>
        <w:t>ең төменгі жалақыдан</w:t>
      </w:r>
      <w:r>
        <w:rPr>
          <w:rFonts w:ascii="Times New Roman"/>
          <w:b w:val="false"/>
          <w:i w:val="false"/>
          <w:color w:val="000000"/>
          <w:sz w:val="28"/>
        </w:rPr>
        <w:t xml:space="preserve"> кем емес мөлшерде бекітілсін.</w:t>
      </w:r>
      <w:r>
        <w:br/>
      </w:r>
      <w:r>
        <w:rPr>
          <w:rFonts w:ascii="Times New Roman"/>
          <w:b w:val="false"/>
          <w:i w:val="false"/>
          <w:color w:val="000000"/>
          <w:sz w:val="28"/>
        </w:rPr>
        <w:t>
      4. Ұйым басшыларына (келісім бойынша) жұмыскерлердің жекелеген санатына (кәмелетке толмаған балалары бар әйелдерге, көп балалы аналарға, мүгедектерге) толық емес жұмыс күнмен жұмыс істеуге мүмкіншілік беру, сондай-ақ жұмыс уақытын ұйымдастырудың икемді түрлерін қолдану ұсынылсын.</w:t>
      </w:r>
      <w:r>
        <w:br/>
      </w:r>
      <w:r>
        <w:rPr>
          <w:rFonts w:ascii="Times New Roman"/>
          <w:b w:val="false"/>
          <w:i w:val="false"/>
          <w:color w:val="000000"/>
          <w:sz w:val="28"/>
        </w:rPr>
        <w:t>
</w:t>
      </w:r>
      <w:r>
        <w:rPr>
          <w:rFonts w:ascii="Times New Roman"/>
          <w:b w:val="false"/>
          <w:i w:val="false"/>
          <w:color w:val="000000"/>
          <w:sz w:val="28"/>
        </w:rPr>
        <w:t>
      5. Күші жойылды деп есептелсін:</w:t>
      </w:r>
      <w:r>
        <w:br/>
      </w:r>
      <w:r>
        <w:rPr>
          <w:rFonts w:ascii="Times New Roman"/>
          <w:b w:val="false"/>
          <w:i w:val="false"/>
          <w:color w:val="000000"/>
          <w:sz w:val="28"/>
        </w:rPr>
        <w:t xml:space="preserve">
      1) "Зырян ауданы бойынша 2009 жылға халықтың нысаналы топтары үшін ақылы қоғамдық жұмыстарды ұйымдастыру және әлеуметтік жұмыс орындарын құру туралы" Зырян ауданы әкімдігінің 2009 жылғы 28 қаңтардағы № 181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Реестрінде № 5-12-76 тіркелген, 2008 жылғы 26 ақпанда № 8 «День за днем» газетінде жарияланған).</w:t>
      </w:r>
      <w:r>
        <w:br/>
      </w:r>
      <w:r>
        <w:rPr>
          <w:rFonts w:ascii="Times New Roman"/>
          <w:b w:val="false"/>
          <w:i w:val="false"/>
          <w:color w:val="000000"/>
          <w:sz w:val="28"/>
        </w:rPr>
        <w:t>
      2) «2009 жылға арналған Зырян ауданындағы тұрғындардың мақсатты тобы үшін ақылы қоғамдық жұмыс ұйымдастыру және әлеуметтік жұмыс орнын құру туралы» Зырян ауданы әкімдігінің 2009 жылғы 28 қаңтардағы № 181 қаулысына өзгерістер мен қосымшалар енгізу туралы" Зырян ауданы әкімдігінің 2009 жылғы 20 мамырдағы № 08 қаулысы (нормативтік құқықтық актілерді мемлекеттік тіркеу Реестрінде № 5-12-86 тіркелген).</w:t>
      </w:r>
      <w:r>
        <w:br/>
      </w:r>
      <w:r>
        <w:rPr>
          <w:rFonts w:ascii="Times New Roman"/>
          <w:b w:val="false"/>
          <w:i w:val="false"/>
          <w:color w:val="000000"/>
          <w:sz w:val="28"/>
        </w:rPr>
        <w:t>
      6. Осы қаулыны орындау бақылауын жасау әкім орынбасары Э.Я. Гейгерге жүктелсін.</w:t>
      </w:r>
      <w:r>
        <w:br/>
      </w:r>
      <w:r>
        <w:rPr>
          <w:rFonts w:ascii="Times New Roman"/>
          <w:b w:val="false"/>
          <w:i w:val="false"/>
          <w:color w:val="000000"/>
          <w:sz w:val="28"/>
        </w:rPr>
        <w:t>
</w:t>
      </w:r>
      <w:r>
        <w:rPr>
          <w:rFonts w:ascii="Times New Roman"/>
          <w:b w:val="false"/>
          <w:i w:val="false"/>
          <w:color w:val="000000"/>
          <w:sz w:val="28"/>
        </w:rPr>
        <w:t>
      7. Аталған қаулы ресми жарияланған күннен кейін он күнтізбелік күннен соң күшіне енеді.</w:t>
      </w:r>
    </w:p>
    <w:bookmarkEnd w:id="1"/>
    <w:p>
      <w:pPr>
        <w:spacing w:after="0"/>
        <w:ind w:left="0"/>
        <w:jc w:val="both"/>
      </w:pPr>
      <w:r>
        <w:rPr>
          <w:rFonts w:ascii="Times New Roman"/>
          <w:b w:val="false"/>
          <w:i/>
          <w:color w:val="000000"/>
          <w:sz w:val="28"/>
        </w:rPr>
        <w:t>      Зырян ауданының әкімі                   Р. Мусин</w:t>
      </w:r>
    </w:p>
    <w:bookmarkStart w:name="z7" w:id="2"/>
    <w:p>
      <w:pPr>
        <w:spacing w:after="0"/>
        <w:ind w:left="0"/>
        <w:jc w:val="both"/>
      </w:pPr>
      <w:r>
        <w:rPr>
          <w:rFonts w:ascii="Times New Roman"/>
          <w:b w:val="false"/>
          <w:i w:val="false"/>
          <w:color w:val="000000"/>
          <w:sz w:val="28"/>
        </w:rPr>
        <w:t>
Зырян ауданы әкімдігінің</w:t>
      </w:r>
      <w:r>
        <w:br/>
      </w:r>
      <w:r>
        <w:rPr>
          <w:rFonts w:ascii="Times New Roman"/>
          <w:b w:val="false"/>
          <w:i w:val="false"/>
          <w:color w:val="000000"/>
          <w:sz w:val="28"/>
        </w:rPr>
        <w:t>
2009 жылғы 8 желтоқсандағы</w:t>
      </w:r>
      <w:r>
        <w:br/>
      </w:r>
      <w:r>
        <w:rPr>
          <w:rFonts w:ascii="Times New Roman"/>
          <w:b w:val="false"/>
          <w:i w:val="false"/>
          <w:color w:val="000000"/>
          <w:sz w:val="28"/>
        </w:rPr>
        <w:t>
№ 363 қаулысына</w:t>
      </w:r>
      <w:r>
        <w:br/>
      </w:r>
      <w:r>
        <w:rPr>
          <w:rFonts w:ascii="Times New Roman"/>
          <w:b w:val="false"/>
          <w:i w:val="false"/>
          <w:color w:val="000000"/>
          <w:sz w:val="28"/>
        </w:rPr>
        <w:t>
1 қосымша</w:t>
      </w:r>
    </w:p>
    <w:bookmarkEnd w:id="2"/>
    <w:p>
      <w:pPr>
        <w:spacing w:after="0"/>
        <w:ind w:left="0"/>
        <w:jc w:val="left"/>
      </w:pPr>
      <w:r>
        <w:rPr>
          <w:rFonts w:ascii="Times New Roman"/>
          <w:b/>
          <w:i w:val="false"/>
          <w:color w:val="000000"/>
        </w:rPr>
        <w:t xml:space="preserve"> 2010 жылы қоғамдық жұмыстар жүргізілетін ұйымдардың тізімі, </w:t>
      </w:r>
      <w:r>
        <w:br/>
      </w:r>
      <w:r>
        <w:rPr>
          <w:rFonts w:ascii="Times New Roman"/>
          <w:b/>
          <w:i w:val="false"/>
          <w:color w:val="000000"/>
        </w:rPr>
        <w:t xml:space="preserve">
қоғамдық жұмыстардың түрлері, көлемі, қаржыландыру көздері </w:t>
      </w:r>
      <w:r>
        <w:br/>
      </w:r>
      <w:r>
        <w:rPr>
          <w:rFonts w:ascii="Times New Roman"/>
          <w:b/>
          <w:i w:val="false"/>
          <w:color w:val="000000"/>
        </w:rPr>
        <w:t>
және нақты жағдайлары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2123"/>
        <w:gridCol w:w="4153"/>
        <w:gridCol w:w="1476"/>
        <w:gridCol w:w="791"/>
        <w:gridCol w:w="1358"/>
        <w:gridCol w:w="2599"/>
      </w:tblGrid>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берушінің атауы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Қоғамдық жұмыстардың түрі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Орындалатын жұмыстың көлемі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АҚЖ қатысушылардың саны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Қаржыландыру көзі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Соның ішінде ауыл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әкімінің аппараты" ММ</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 құжаттарымен жұмыста, аула бойынша қарап шығу және статистикалық құжатқа ауыл шаруашылық малдар туралы мәліметті енгізуге көмек</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20-30 құжат, күніне 30-40 ауланы қарап шығу</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Серебрянск қаласы әкімінің аппараты" ММ</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экологиясын сауықтыру, қарт азаматтарға үйде әлеуметтік қызмет көрсету, балалардың және жасөспірімдердің бос уақытын ұйымдастыру, жөндеу жұмыстары, ағымдағы және мұрағат құжаттарымен жұмыста көмек</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шаршы метр, күніне 20-30 құжат, күніне 10-15 адам, 800 шаршы метр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әкімінің аппараты" ММ</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 құжаттарымен жұмыста, аймақты көгалдандыруда көмек</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20-30 құжат, 1000 шаршы метр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Березовское ауылдық округі әкімінің аппараты" ММ</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экологиясын сауықтыру, ағымдағы және мұрағат құжаттарымен жұмыста көмек</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шаршы метр, күніне 15-20 құжат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Зубовск кенті әкімінің аппараты" ММ</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экологиясын сауықтыру, шаруашылық кітаптарды нақтылау жөніндегі сауалға қатысу, мәдени тағайындау мерекелерін ұйымдастыру, іс-шараларды, жөндеу жұмыстарын өткізу</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гектар, 28 кітап, 6 км, 500 шаршы метр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Малеевск ауылдық округі әкімінің аппараты" ММ</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экологиясын сауықтыру, шаруашылық кітаптарды нақтылау жөніндегі сауалға қатысу, мәдени тағайындау мерекелерін ұйымдастыру</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шаршы метр, 1200 үй шаруашылығы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Никольск ауылдық округі әкімінің аппараты" ММ</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экологиясын сауықтыру, шаруашылық кітаптарды нақтылау жөніндегі сауалға қатысу, мәдени тағайындау мерекелерін ұйымдастыру, балалардың және жасөспірімдердің бос уақытын ұйымдастыру</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шаршы метр, 600 үй шаруашылығы, жазғы кезеңге 50 бала</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Жаңа-Бұқтырма ауылдық округі әкімінің аппараты" ММ</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экологиясын сауықтыру, шаруашылық кітаптарды нақтылау жөніндегі сауалға қатысу</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гектар, 5630 адам</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Октябрь ауылдық округі әкімінің аппараты" ММ</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экологиясын сауықтыру, шаруашылық кітаптарды нақтылау жөніндегі сауалға қатысу</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гектар, 900 аула</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Парыгинское ауылдық округі әкімінің аппараты" ММ</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экологиясын сауықтыру, шаруашылық кітаптарды нақтылау жөніндегі сауалға қатысу</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 шаршы метр, 734 аула</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Прибрежный ауылдық округі әкімінің аппараты" ММ</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экологиясын сауықтыру, шаруашылық кітаптарды нақтылау жөніндегі сауалға қатысу, қарт азаматтарға үйде көмек көрсету</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шаршы метр, 500 аула, 20 адам</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Первороссийское ауылдық округі әкімінің аппараты" ММ</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экологиясын сауықтыру, шаруашылық кітаптарды нақтылау жөніндегі сауалға қатысу</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 шаршы метр, 470 аула</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Северный ауылдық округі әкімінің аппараты" ММ</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экологиясын сауықтыру, шаруашылық кітаптарды нақтылау жөніндегі сауалға қатысу, жайды жөндеу-құрылыс жұмыстары</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 шаршы метр, 265 аула, 6 көпір өтімі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Соловьево ауылдық округі әкімінің аппараты" ММ</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экологиясын сауықтыру, шаруашылық кітаптарды нақтылау жөніндегі сауалға қатысу</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 шаршы метр, 34 кітап</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Средигорный ауылдық округі әкімінің аппараты" ММ</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экологиясын сауықтыру, балалардың және жасөспірімдердің бос уақытын ұйымдастыру</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шаршы метр, жазғы кезеңде 30 бала</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Тұрғұсұн ауылдық округі әкімінің аппараты" ММ</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экологиясын сауықтыру, шаруашылық кітаптарды нақтылау жөніндегі сауалға қатысу, қарт азаматтарға үйде көмек көрсету</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 шаршы метр, 468 аула, 18 адам</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Чапаево ауылдық округі әкімінің аппараты" ММ</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экологиясын сауықтыру</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шаршы метр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әкімдігінің көпсалалы мемлекеттік коммуналдық шаруашылық кәсіпорны</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экологиясын сауықтыру</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800000 шаршы метр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"Дигорос" ЖШС</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экологиясын сауықтыру</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700000 шаршы метр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ауданының қорғаныс істері жөніндегі бөлім" ММ</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Шақыру қағаздарын жеткізу</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шақыру қағаздары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 Зырян қаласының салық басқармасы</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 құжаттарымен жұмыста көмек, хат-хабарды жеткізу</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шақыру қағаздары, жылына 2000 хат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ауданының әділет басқармасы</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 құжаттарымен жұмыста көмек, хат-хабар жеткізу</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30-40 құжат, күніне 10-15 хат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8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жылжымайтын мүлік жөніндегі орталығы" РМҚК</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 құжаттарымен жұмыста көмек</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5640 іс</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Зырян қаласы ішкі істер бөлімі" ММ</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 құжаттарымен жұмыста көмек, хат-хабар жеткізу, консьержілер</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20-30 құжат, күніне 10-15 хат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Зырян қаласының ішкі істер бөлімі" ММ Серебрянск қаласының полиция бөлімі</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 құжаттарымен жұмыста көмек, хат-хабар жеткізу, консьержілер</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15-20 құжат, күніне 10 хат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Зырян қаласының ішкі істер бөлімі" ММ Жаңа-Бұқтырма кенттік полиция бөлімшесі</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 құжаттарымен жұмыста көмек, хат-хабар жеткізу, консьержілер</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15-20 құжат, күніне 10 хат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ЗТМО Зырян бөлімшесі</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 құжаттарымен жұмыста көмек, хат-хабар жеткізу</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15-20 құжат, күніне 10 хат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ауданының сәулет және қала құрылысы бөлімі" ММ</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 құжаттарымен жұмыста көмек</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15-20 құжат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ауданының жер қатынастары бөлімі" ММ</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 құжаттарымен жұмыста көмек</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15-20 құжат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ауданының қаржы бөлімі" ММ</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 құжаттарымен жұмыста көмек</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15-20 құжат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ауданының соты</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жинастыру, ағымдағы және мұрағат құжаттарымен жұмыста көмек, хат-хабар жеткізу</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шаршы метр, күніне 20-30 құжат, күніне 30-40 шақыру  қағазы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ауданының № 2 соты</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 құжаттарымен жұмыста көмек, хат-хабар жеткізу</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15-20 құжат, күніне 20-30 шақыру  қағазы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Зырян қаласының Прокуратурасы</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көгалдандыру, ағымдағы және мұрағат құжаттарымен жұмыста көмек, хат-хабар жеткізу</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шаршы метр, күніне 20-30 құжат, күніне 15-20 хат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Серебрянск қаласының Прокуратурасы</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 құжаттарымен жұмыста көмек, хат-хабар жеткізу, бөлмені жинау</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15-20 құжат, күніне  10-15 хат, 100 шаршы метр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орындаушыларының Зырян аймақтық учаскесі</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Шақыру қағаздарын жеткізу</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Тоқсанға 300 шақыру  қағазы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ауданының мамандандырылған әкімшілік соты</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Шақыру қағаздарын жеткізу, хабарландыруларды пошта арқылы жіберу</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100 шақыру  қағазы, күніне  10-20 хат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ауданының қылмыстық-орындаушылық инспекциясы (Зырян қаласы)</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 құжаттарымен жұмыста көмек, бақылау және жеке істерін ары қарай мұрағатқа тапсыру үшін ресімдеуге көмек</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25-30 құжат, жылына 1000 іс</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ауданының орындаушылық инспекциясы (Серебрянск қаласы)</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 құжаттарымен жұмыста көмек, хат-хабар жеткізу</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15-20 құжат, күніне  10-15 хат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РУПС "Казпочта" АҚ</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жинастыру, шет жақтағы селоларға пошталық хат-хабарды жеткізу, жөндеу жұмыстары</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шаршы метр, 130 мың дана, 100 шаршы метр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ауданының білім беру бөлімі" ММ және ведомстваға қарасты мекемелер (ҚМКК "Жас натуралистер станциясы", № 1 бастауыш мектебі-мемлекеттік мекеме, № 7, 8 жалпы білім беру мектебі, "№ 1 Түзету мектеп интернаты", Леснопристанская, Бородинская, Зубовская, Ново-Крестьянская, Парыгинская, Маякская, Путинцевская, Северная, Киров атындағы орта мектебі)</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жинақтау, қосалқы жөндеу-құрылыс жұмыстары (соның ішінде жазғы кезеңде оқитындар)</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 шаршы метр, 1300  шаршы метр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ауданының мемлекеттік мұрағаты" ММ</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 құжаттарымен жұмыста көмек</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6000 іс</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ауданының жұмыспен қамту және әлеуметтік бағдарламалар бөлімі" ММ</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 құжаттарымен жұмыста көмек, қарт азаматтарға  әлеуметтік қызмет көрсету</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20-30 құжат, 150 адам</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ауданының кәсіпкерлік бөлімі" ММ</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 құжаттарымен жұмыста көмек, хат-хабар жеткізу</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15-20 құжат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ауданының статистика бөлімі</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 құжаттарымен жұмыста көмек</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20-30 құжат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"ТҮКШ, жолаушылар және автокөлік жолдары бөлімі" ММ</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 құжаттарымен жұмыста көмек</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20-30 құжат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бойынша ШҚО № 3 БЖОМ" ММ</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жөндеу-құрылыс жұмыстары, аймақты жинастыру</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шаршы метр, "Химик" стадионы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ауданының дене шынықтыру және спорт бөлімі" ММ</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жинастыру, балалар мен жасөспірімдердің бос уақытын ұйымдастыру</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шаршы метр, 50 адам</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ауданының орталықтандырылған кітапхана жүйесі" ММ</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жөндеу-құрылыс жұмыстары</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 шаршы метр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"Ладушки" балабақшасы КМКК</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жинастыру, қосалқы жөндеу-құрылыс жұмыстары</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шаршы метр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"Катюша" балабақшасы КМКК</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жинастыру, қосалқы жөндеу-құрылыс жұмыстары</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шаршы метр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"Сказка" балабақшасы КМКК</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жинастыру, қосалқы жөндеу-құрылыс жұмыстары</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шаршы метр 200 шаршы метр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"Серебрянск қаласының жалпы үлгідегі қарттарға және мүгедектерге арналған медико-әлеуметтік мекемесі" ММ</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жинастыру, қосалқы жөндеу-құрылыс жұмыстары</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 шаршы метр 560 шаршы метр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"Серебрянск қаласының водоканалы" КМК</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жинастыру</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шаршы метр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"Қарлығаш" қайырымдылық үйі</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жинастыру, қосалқы жөндеу-құрылыс жұмыстары</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шаршы метр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ауданының мемлекеттік еңбек инспекциясы</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 құжаттарымен жұмыста көмек</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20-30 құжат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"Серебрянск қаласы "№ 6 кәсіби лицейі" ММ</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жинастыру, қосалқы жөндеу-құрылыс жұмыстары (соның ішінде жазғы кезеңде оқитындар)</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шаршы метр, 960 шаршы метр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және көлік колледжі" мекемесі (Зырян қаласы)</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жинастыру, қосалқы жөндеу-құрылыс жұмыстары (соның ішінде жазғы кезеңде оқитындар)</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шаршы метр, 480 шаршы метр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және көлік колледжі" мекемесінің бөлімшесі ( Серебрянск қаласы)</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жөндеу-құрылыс жұмыстары (соның ішінде жазғы кезеңде оқитындар)</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шаршы метр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ХҚО" ММ Зырян бөлімшесі</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 құжаттарымен жұмыста көмек, бөлмені жинастыру</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20-30 құжат, 100 шаршы метр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Серебрянск қаласының медициналық бірлестігі" КМҚК</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 құжаттарымен жұмыста көмек, аймақты жинастыру, қосалқы жөндеу-құрылыс жұмыстары</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15-20 құжат, 800 шаршы метр, 350 шаршы метр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"Досуг" КМҚК</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және жасөспірімдердің бос уақытын ұйымдастыру, аймақты жинастыру, қосалқы жөндеу-құрылыс жұмыстары</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25-30 іс-шара, 2000 шаршы метр, 800 шаршы метр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 өндіріс кешеніндегі мемлекеттік инспекция комитетінің Зырян аудандық аймақтық инспекциясы" ММ</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жинастыру</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шаршы метр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ауданының жер-кадастрлік бюросы</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 құжаттарымен жұмыста көмек, жер-кадастрлік істерін қалыптастыру</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100 іс</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бойынша қаржы полициясының ауданаралық бөлімі</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 құжаттарымен жұмыста көмек</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20-30 құжат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 ММ</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 құжаттарымен жұмыста көмек</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20-30 құжат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"Западный" КСК</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жинастыру</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 шаршы метр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қаржыландыру</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"Комарова 6/1" КСК</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жинастыру</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 шаршы метр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қаржыландыру</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"Казахавтодор" ДЭУ-32 ВК ОФ РГП</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және жол жөндеу жұмыстары</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 шаршы метр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қаржыландыру</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"Плюс" ЖШС</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және жол жөндеу жұмыстары</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шаршы метр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қаржыландыру</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мұнай өнімі" ЖШС</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жинастыру, қосалқы жөндеу-құрылыс жұмыстары</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шаршы метр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қаржыландыру</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"Лесовичек" ЖШС</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жинастыру, қосалқы жөндеу-құрылыс жұмыстары</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шаршы метр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ортақ қаржыландыру</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ұйымдар</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634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196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 w:id="3"/>
    <w:p>
      <w:pPr>
        <w:spacing w:after="0"/>
        <w:ind w:left="0"/>
        <w:jc w:val="both"/>
      </w:pPr>
      <w:r>
        <w:rPr>
          <w:rFonts w:ascii="Times New Roman"/>
          <w:b w:val="false"/>
          <w:i w:val="false"/>
          <w:color w:val="000000"/>
          <w:sz w:val="28"/>
        </w:rPr>
        <w:t>
      Қоғамдық жұмыстардың нақты шарты:</w:t>
      </w:r>
      <w:r>
        <w:br/>
      </w:r>
      <w:r>
        <w:rPr>
          <w:rFonts w:ascii="Times New Roman"/>
          <w:b w:val="false"/>
          <w:i w:val="false"/>
          <w:color w:val="000000"/>
          <w:sz w:val="28"/>
        </w:rPr>
        <w:t xml:space="preserve">
      Жұмыс аптасының ұзақтығы 5 күнді құрайды, екі демалыс күн беріледі, сегіз сағаттық жұмыс күні, түскі үзіліс 1 сағат, жұмыс уақытын есептеу табелінде көрсетілген </w:t>
      </w:r>
      <w:r>
        <w:rPr>
          <w:rFonts w:ascii="Times New Roman"/>
          <w:b w:val="false"/>
          <w:i w:val="false"/>
          <w:color w:val="000000"/>
          <w:sz w:val="28"/>
        </w:rPr>
        <w:t>дәлелді жұмыс істеген уақыты</w:t>
      </w:r>
      <w:r>
        <w:rPr>
          <w:rFonts w:ascii="Times New Roman"/>
          <w:b w:val="false"/>
          <w:i w:val="false"/>
          <w:color w:val="000000"/>
          <w:sz w:val="28"/>
        </w:rPr>
        <w:t xml:space="preserve"> арқылы жұмыссыздың жеке шотына аудару жолымен жүзеге асырылады; еңбекті қорғау және қауіпсіздік техникасы бойынша нұсқаулық, </w:t>
      </w:r>
      <w:r>
        <w:rPr>
          <w:rFonts w:ascii="Times New Roman"/>
          <w:b w:val="false"/>
          <w:i w:val="false"/>
          <w:color w:val="000000"/>
          <w:sz w:val="28"/>
        </w:rPr>
        <w:t>арнайы киіммен, құрал-жабдықтармен</w:t>
      </w:r>
      <w:r>
        <w:rPr>
          <w:rFonts w:ascii="Times New Roman"/>
          <w:b w:val="false"/>
          <w:i w:val="false"/>
          <w:color w:val="000000"/>
          <w:sz w:val="28"/>
        </w:rPr>
        <w:t xml:space="preserve"> қамтамасыз ету, </w:t>
      </w:r>
      <w:r>
        <w:rPr>
          <w:rFonts w:ascii="Times New Roman"/>
          <w:b w:val="false"/>
          <w:i w:val="false"/>
          <w:color w:val="000000"/>
          <w:sz w:val="28"/>
        </w:rPr>
        <w:t>уақытша жұмысқа жарамсыздық</w:t>
      </w:r>
      <w:r>
        <w:rPr>
          <w:rFonts w:ascii="Times New Roman"/>
          <w:b w:val="false"/>
          <w:i w:val="false"/>
          <w:color w:val="000000"/>
          <w:sz w:val="28"/>
        </w:rPr>
        <w:t xml:space="preserve"> бойынша </w:t>
      </w:r>
      <w:r>
        <w:rPr>
          <w:rFonts w:ascii="Times New Roman"/>
          <w:b w:val="false"/>
          <w:i w:val="false"/>
          <w:color w:val="000000"/>
          <w:sz w:val="28"/>
        </w:rPr>
        <w:t>әлеуметтік жәрдемақы</w:t>
      </w:r>
      <w:r>
        <w:rPr>
          <w:rFonts w:ascii="Times New Roman"/>
          <w:b w:val="false"/>
          <w:i w:val="false"/>
          <w:color w:val="000000"/>
          <w:sz w:val="28"/>
        </w:rPr>
        <w:t xml:space="preserve"> төлеу, </w:t>
      </w:r>
      <w:r>
        <w:rPr>
          <w:rFonts w:ascii="Times New Roman"/>
          <w:b w:val="false"/>
          <w:i w:val="false"/>
          <w:color w:val="000000"/>
          <w:sz w:val="28"/>
        </w:rPr>
        <w:t>денсаулыққа</w:t>
      </w:r>
      <w:r>
        <w:rPr>
          <w:rFonts w:ascii="Times New Roman"/>
          <w:b w:val="false"/>
          <w:i w:val="false"/>
          <w:color w:val="000000"/>
          <w:sz w:val="28"/>
        </w:rPr>
        <w:t xml:space="preserve"> мертігу немесе басқа </w:t>
      </w:r>
      <w:r>
        <w:rPr>
          <w:rFonts w:ascii="Times New Roman"/>
          <w:b w:val="false"/>
          <w:i w:val="false"/>
          <w:color w:val="000000"/>
          <w:sz w:val="28"/>
        </w:rPr>
        <w:t>зақымдану</w:t>
      </w:r>
      <w:r>
        <w:rPr>
          <w:rFonts w:ascii="Times New Roman"/>
          <w:b w:val="false"/>
          <w:i w:val="false"/>
          <w:color w:val="000000"/>
          <w:sz w:val="28"/>
        </w:rPr>
        <w:t xml:space="preserve"> салдарынан келтірілген зияндардың орынын толтыру зейнетақы және әлеуметтік ақша аударулар Қазақстан Республикасының заңнамаларына сәйкес жүргізіледі. Қызметкерлердің жекелеген санаттары үшін (әйелдер және отбасылық міндеттері бар өзге адамдар, мүгедектер, он сегіз жасқа толмаған адамдар) қоғамдық жұмыстардың шарттары сай келген санаттың еңбек шарттарының ерекшеліктерін ескерумен анықталады және Қазақстан Республикасының </w:t>
      </w:r>
      <w:r>
        <w:rPr>
          <w:rFonts w:ascii="Times New Roman"/>
          <w:b w:val="false"/>
          <w:i w:val="false"/>
          <w:color w:val="000000"/>
          <w:sz w:val="28"/>
        </w:rPr>
        <w:t>еңбек</w:t>
      </w:r>
      <w:r>
        <w:rPr>
          <w:rFonts w:ascii="Times New Roman"/>
          <w:b w:val="false"/>
          <w:i w:val="false"/>
          <w:color w:val="000000"/>
          <w:sz w:val="28"/>
        </w:rPr>
        <w:t xml:space="preserve"> заңнамасына сәйкес, қызметкерлер мен жұмыс берушілер арасында жасалатын еңбек шарттарымен қарастырылады.</w:t>
      </w:r>
    </w:p>
    <w:bookmarkEnd w:id="3"/>
    <w:p>
      <w:pPr>
        <w:spacing w:after="0"/>
        <w:ind w:left="0"/>
        <w:jc w:val="both"/>
      </w:pPr>
      <w:r>
        <w:rPr>
          <w:rFonts w:ascii="Times New Roman"/>
          <w:b w:val="false"/>
          <w:i/>
          <w:color w:val="000000"/>
          <w:sz w:val="28"/>
        </w:rPr>
        <w:t>      Зырян ауданы</w:t>
      </w:r>
      <w:r>
        <w:br/>
      </w:r>
      <w:r>
        <w:rPr>
          <w:rFonts w:ascii="Times New Roman"/>
          <w:b w:val="false"/>
          <w:i w:val="false"/>
          <w:color w:val="000000"/>
          <w:sz w:val="28"/>
        </w:rPr>
        <w:t>
</w:t>
      </w:r>
      <w:r>
        <w:rPr>
          <w:rFonts w:ascii="Times New Roman"/>
          <w:b w:val="false"/>
          <w:i/>
          <w:color w:val="000000"/>
          <w:sz w:val="28"/>
        </w:rPr>
        <w:t>      әкімі аппаратының басшысы                   Г. Дедова</w:t>
      </w:r>
    </w:p>
    <w:bookmarkStart w:name="z9" w:id="4"/>
    <w:p>
      <w:pPr>
        <w:spacing w:after="0"/>
        <w:ind w:left="0"/>
        <w:jc w:val="both"/>
      </w:pPr>
      <w:r>
        <w:rPr>
          <w:rFonts w:ascii="Times New Roman"/>
          <w:b w:val="false"/>
          <w:i w:val="false"/>
          <w:color w:val="000000"/>
          <w:sz w:val="28"/>
        </w:rPr>
        <w:t>
Зырян ауданы әкімдігінің</w:t>
      </w:r>
      <w:r>
        <w:br/>
      </w:r>
      <w:r>
        <w:rPr>
          <w:rFonts w:ascii="Times New Roman"/>
          <w:b w:val="false"/>
          <w:i w:val="false"/>
          <w:color w:val="000000"/>
          <w:sz w:val="28"/>
        </w:rPr>
        <w:t>
2009 жылғы 8 желтоқсандағы</w:t>
      </w:r>
      <w:r>
        <w:br/>
      </w:r>
      <w:r>
        <w:rPr>
          <w:rFonts w:ascii="Times New Roman"/>
          <w:b w:val="false"/>
          <w:i w:val="false"/>
          <w:color w:val="000000"/>
          <w:sz w:val="28"/>
        </w:rPr>
        <w:t>
№ 363 қаулысына</w:t>
      </w:r>
      <w:r>
        <w:br/>
      </w:r>
      <w:r>
        <w:rPr>
          <w:rFonts w:ascii="Times New Roman"/>
          <w:b w:val="false"/>
          <w:i w:val="false"/>
          <w:color w:val="000000"/>
          <w:sz w:val="28"/>
        </w:rPr>
        <w:t>
2 қосымша</w:t>
      </w:r>
    </w:p>
    <w:bookmarkEnd w:id="4"/>
    <w:p>
      <w:pPr>
        <w:spacing w:after="0"/>
        <w:ind w:left="0"/>
        <w:jc w:val="left"/>
      </w:pPr>
      <w:r>
        <w:rPr>
          <w:rFonts w:ascii="Times New Roman"/>
          <w:b/>
          <w:i w:val="false"/>
          <w:color w:val="000000"/>
        </w:rPr>
        <w:t xml:space="preserve"> 2010 жылы әлеуметтік жұмыс орындары құрылатын ұйымдардың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7535"/>
        <w:gridCol w:w="5035"/>
      </w:tblGrid>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Ұйымдардың мекемелердің, кәсіпорындардың атауы
</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Қаржыландыру көзі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"Досуг" КМҚК</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қаржыландыру 50 %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мұнай өнімі" ЖШС</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қаржыландыру 50 %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"Мереида" ЖШС</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қаржыландыру 50 %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және көлік колледжі" мекемесі</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қаржыландыру 50 %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тұрмысы" ПК</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қаржыландыру 50 %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"Западный" КСК</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қаржыландыру 50 %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"Плюс" ЖШС</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қаржыландыру 50 %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Көпсалалы мемлекеттік коммуналдық шаруашылық кәсіпорыны</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қаржыландыру 50 %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 Яковенко ЖК</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қаржыландыру 50 %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"СМик" ЖШС</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қаржыландыру 50 %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 Яковенко ЖК</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қаржыландыру 50 %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"Водоканал" КМК Серебрянск қаласы</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қаржыландыру 50 %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"Зрение" ЖШС</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қаржыландыру 50 %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"Комарова 6/1" ПКСК</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қаржыландыру 50 %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"Дворник Джаминго" ЖШС</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қаржыландыру 50 %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қаржыландыру 50 %</w:t>
            </w:r>
          </w:p>
        </w:tc>
      </w:tr>
    </w:tbl>
    <w:p>
      <w:pPr>
        <w:spacing w:after="0"/>
        <w:ind w:left="0"/>
        <w:jc w:val="both"/>
      </w:pPr>
      <w:r>
        <w:rPr>
          <w:rFonts w:ascii="Times New Roman"/>
          <w:b w:val="false"/>
          <w:i w:val="false"/>
          <w:color w:val="000000"/>
          <w:sz w:val="28"/>
        </w:rPr>
        <w:t xml:space="preserve">      Ескерту. Тараптардың міндеттері, әлеуметтік жұмыс орындарының түрлері, жұмыс көлемі, төлемінің мөлшері мен шарттары, мерзімі мен қаржыландыру көздері Қазақстан Республикасының </w:t>
      </w:r>
      <w:r>
        <w:rPr>
          <w:rFonts w:ascii="Times New Roman"/>
          <w:b w:val="false"/>
          <w:i w:val="false"/>
          <w:color w:val="000000"/>
          <w:sz w:val="28"/>
        </w:rPr>
        <w:t>еңбек</w:t>
      </w:r>
      <w:r>
        <w:rPr>
          <w:rFonts w:ascii="Times New Roman"/>
          <w:b w:val="false"/>
          <w:i w:val="false"/>
          <w:color w:val="000000"/>
          <w:sz w:val="28"/>
        </w:rPr>
        <w:t xml:space="preserve"> заңнамаларына сәйкес, жұмысшы және жұмыс берушінің арасында жасалған еңбек шартта қарастырылады. Қаржыландыру жұмыс берушінің қаражатынан қабылданған жұмыскерлердің еңбек ақысын шығындарын ішінара өтеумен жергілікті бюджет есебімен жұмыссыздардың дербес шотына аудару арқылы жүзеге асырылады.</w:t>
      </w:r>
    </w:p>
    <w:p>
      <w:pPr>
        <w:spacing w:after="0"/>
        <w:ind w:left="0"/>
        <w:jc w:val="both"/>
      </w:pPr>
      <w:r>
        <w:rPr>
          <w:rFonts w:ascii="Times New Roman"/>
          <w:b w:val="false"/>
          <w:i/>
          <w:color w:val="000000"/>
          <w:sz w:val="28"/>
        </w:rPr>
        <w:t>      Зырян ауданы әкімі</w:t>
      </w:r>
      <w:r>
        <w:br/>
      </w:r>
      <w:r>
        <w:rPr>
          <w:rFonts w:ascii="Times New Roman"/>
          <w:b w:val="false"/>
          <w:i w:val="false"/>
          <w:color w:val="000000"/>
          <w:sz w:val="28"/>
        </w:rPr>
        <w:t>
</w:t>
      </w:r>
      <w:r>
        <w:rPr>
          <w:rFonts w:ascii="Times New Roman"/>
          <w:b w:val="false"/>
          <w:i/>
          <w:color w:val="000000"/>
          <w:sz w:val="28"/>
        </w:rPr>
        <w:t>      аппаратының басшысы                   Г. Дедова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