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e69d" w14:textId="0ece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жергілікті бюджет қаражаты 
есебінен әлеуметтік көмек көрсету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22 қазандағы N 18/8-IV шешімі. Шығыс Қазақстан облысы Әділет департаментінің Бесқарағай ауданындағы Әділет басқармасында 2009 жылғы 25 қарашада N 5-7-72 тіркелді. Күші жойылды - Шығыс Қазақстан облысы Бесқарағай аудандық мәслихатының 2012 жылғы 06 сәуірдегі N 2/6-V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Бесқарағай аудандық мәслихатының 2012.04.06 N 2/6-V (ресми жарияланған күнінен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 148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шілдегі № 66 Заңының 18-бабының</w:t>
      </w:r>
      <w:r>
        <w:rPr>
          <w:rFonts w:ascii="Times New Roman"/>
          <w:b w:val="false"/>
          <w:i w:val="false"/>
          <w:color w:val="000000"/>
          <w:sz w:val="28"/>
        </w:rPr>
        <w:t xml:space="preserve"> 5-тармағына </w:t>
      </w:r>
      <w:r>
        <w:rPr>
          <w:rFonts w:ascii="Times New Roman"/>
          <w:b w:val="false"/>
          <w:i w:val="false"/>
          <w:color w:val="000000"/>
          <w:sz w:val="28"/>
        </w:rPr>
        <w:t xml:space="preserve">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жергілікті бюджет қаражаты есебінен әлеуметтік көмек көрсету мөлшері 5000 (бес мың) теңге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Б. МОМЫНЖАНОВ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