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1207" w14:textId="dfe1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2009 жылғы 25 желтоқсандағы N 18-3 шешімі. Шығыс Қазақстан облысы Әділет департаментінің Абай ауданындағы Әділет басқармасында 2010 жылғы 10 қаңтарда N 5-5-102 тіркелді. Күші жойылды - Шығыс Қазақстан облысы Абай аудандық мәслихатының 2011 жылғы 25 наурыздағы N 27-6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облысы Абай аудандық мәслихатының 2011.03.25 N 27-6 шешімімен.</w:t>
      </w:r>
      <w:r>
        <w:br/>
      </w: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Республикалық бюджет туралы” Қазақстан Республикасының 2009 жылғы 7 желтоқсандағы № 219-ІV </w:t>
      </w:r>
      <w:r>
        <w:rPr>
          <w:rFonts w:ascii="Times New Roman"/>
          <w:b w:val="false"/>
          <w:i w:val="false"/>
          <w:color w:val="000000"/>
          <w:sz w:val="28"/>
        </w:rPr>
        <w:t>Заңын</w:t>
      </w:r>
      <w:r>
        <w:rPr>
          <w:rFonts w:ascii="Times New Roman"/>
          <w:b w:val="false"/>
          <w:i w:val="false"/>
          <w:color w:val="000000"/>
          <w:sz w:val="28"/>
        </w:rPr>
        <w:t xml:space="preserve">, “2010-2012 жылдарға арналған облыстық бюджет туралы” Шығыс Қазақстан облыстық мәслихатының 21 желтоқсан 2009 жылғы 17-ші сессиясының № 17/222-ІV (Нормативтік құқықтық актілерді мемлекеттік тіркеу тізіліміне № 2521 болып 2009 жылы 25 желтоқсанда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2010-2012 жылдарға арналған аудандық бюджет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 қосымшаларға</w:t>
      </w:r>
      <w:r>
        <w:rPr>
          <w:rFonts w:ascii="Times New Roman"/>
          <w:b w:val="false"/>
          <w:i w:val="false"/>
          <w:color w:val="000000"/>
          <w:sz w:val="28"/>
        </w:rPr>
        <w:t xml:space="preserve"> сәйкес, соның ішінде 2010 жылға мынадай көлемде бекітілсін:</w:t>
      </w:r>
      <w:r>
        <w:br/>
      </w:r>
      <w:r>
        <w:rPr>
          <w:rFonts w:ascii="Times New Roman"/>
          <w:b w:val="false"/>
          <w:i w:val="false"/>
          <w:color w:val="000000"/>
          <w:sz w:val="28"/>
        </w:rPr>
        <w:t>
      1) Кірістер – 1379194,0 мың теңге, соның ішінде:</w:t>
      </w:r>
      <w:r>
        <w:br/>
      </w:r>
      <w:r>
        <w:rPr>
          <w:rFonts w:ascii="Times New Roman"/>
          <w:b w:val="false"/>
          <w:i w:val="false"/>
          <w:color w:val="000000"/>
          <w:sz w:val="28"/>
        </w:rPr>
        <w:t>
      салықтық түсімдер бойынша – 126275,0 мың теңге;</w:t>
      </w:r>
      <w:r>
        <w:br/>
      </w:r>
      <w:r>
        <w:rPr>
          <w:rFonts w:ascii="Times New Roman"/>
          <w:b w:val="false"/>
          <w:i w:val="false"/>
          <w:color w:val="000000"/>
          <w:sz w:val="28"/>
        </w:rPr>
        <w:t>
      салықтық емес түсімдер бойынша – 4617,0 мың теңге;</w:t>
      </w:r>
      <w:r>
        <w:br/>
      </w:r>
      <w:r>
        <w:rPr>
          <w:rFonts w:ascii="Times New Roman"/>
          <w:b w:val="false"/>
          <w:i w:val="false"/>
          <w:color w:val="000000"/>
          <w:sz w:val="28"/>
        </w:rPr>
        <w:t>
      негізгі капиталды сатудан түсетін түсімдер – 191,0 мың теңге;</w:t>
      </w:r>
      <w:r>
        <w:br/>
      </w:r>
      <w:r>
        <w:rPr>
          <w:rFonts w:ascii="Times New Roman"/>
          <w:b w:val="false"/>
          <w:i w:val="false"/>
          <w:color w:val="000000"/>
          <w:sz w:val="28"/>
        </w:rPr>
        <w:t>
      бюджеттік кредиттер – 7122,0 мың теңге;</w:t>
      </w:r>
      <w:r>
        <w:br/>
      </w:r>
      <w:r>
        <w:rPr>
          <w:rFonts w:ascii="Times New Roman"/>
          <w:b w:val="false"/>
          <w:i w:val="false"/>
          <w:color w:val="000000"/>
          <w:sz w:val="28"/>
        </w:rPr>
        <w:t>
      трансферттердің түсімдері бойынша – 1235555,9 мың теңге;</w:t>
      </w:r>
      <w:r>
        <w:br/>
      </w:r>
      <w:r>
        <w:rPr>
          <w:rFonts w:ascii="Times New Roman"/>
          <w:b w:val="false"/>
          <w:i w:val="false"/>
          <w:color w:val="000000"/>
          <w:sz w:val="28"/>
        </w:rPr>
        <w:t>
      бюджет қаражатының бос қалдықтары – 5433,1 мың теңге.</w:t>
      </w:r>
      <w:r>
        <w:br/>
      </w:r>
      <w:r>
        <w:rPr>
          <w:rFonts w:ascii="Times New Roman"/>
          <w:b w:val="false"/>
          <w:i w:val="false"/>
          <w:color w:val="000000"/>
          <w:sz w:val="28"/>
        </w:rPr>
        <w:t>
      2) Шығындар – 1379194,0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Шығыс Қазақстан облысы Абай аудандық мәслихатының 2010.01.25 </w:t>
      </w:r>
      <w:r>
        <w:rPr>
          <w:rFonts w:ascii="Times New Roman"/>
          <w:b w:val="false"/>
          <w:i w:val="false"/>
          <w:color w:val="ff0000"/>
          <w:sz w:val="28"/>
        </w:rPr>
        <w:t>N 19-2</w:t>
      </w:r>
      <w:r>
        <w:rPr>
          <w:rFonts w:ascii="Times New Roman"/>
          <w:b w:val="false"/>
          <w:i w:val="false"/>
          <w:color w:val="ff0000"/>
          <w:sz w:val="28"/>
        </w:rPr>
        <w:t xml:space="preserve">, 2010.04.14 </w:t>
      </w:r>
      <w:r>
        <w:rPr>
          <w:rFonts w:ascii="Times New Roman"/>
          <w:b w:val="false"/>
          <w:i w:val="false"/>
          <w:color w:val="ff0000"/>
          <w:sz w:val="28"/>
        </w:rPr>
        <w:t>N 21-4</w:t>
      </w:r>
      <w:r>
        <w:rPr>
          <w:rFonts w:ascii="Times New Roman"/>
          <w:b w:val="false"/>
          <w:i w:val="false"/>
          <w:color w:val="ff0000"/>
          <w:sz w:val="28"/>
        </w:rPr>
        <w:t xml:space="preserve">, 2010.05.26 </w:t>
      </w:r>
      <w:r>
        <w:rPr>
          <w:rFonts w:ascii="Times New Roman"/>
          <w:b w:val="false"/>
          <w:i w:val="false"/>
          <w:color w:val="ff0000"/>
          <w:sz w:val="28"/>
        </w:rPr>
        <w:t>N 22-2</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2010.12.10 </w:t>
      </w:r>
      <w:r>
        <w:rPr>
          <w:rFonts w:ascii="Times New Roman"/>
          <w:b w:val="false"/>
          <w:i w:val="false"/>
          <w:color w:val="ff0000"/>
          <w:sz w:val="28"/>
        </w:rPr>
        <w:t>N 25-2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 бюджетіне 2010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белгіленсін.</w:t>
      </w:r>
      <w:r>
        <w:br/>
      </w:r>
      <w:r>
        <w:rPr>
          <w:rFonts w:ascii="Times New Roman"/>
          <w:b w:val="false"/>
          <w:i w:val="false"/>
          <w:color w:val="000000"/>
          <w:sz w:val="28"/>
        </w:rPr>
        <w:t>
      </w:t>
      </w:r>
      <w:r>
        <w:rPr>
          <w:rFonts w:ascii="Times New Roman"/>
          <w:b w:val="false"/>
          <w:i w:val="false"/>
          <w:color w:val="000000"/>
          <w:sz w:val="28"/>
        </w:rPr>
        <w:t>3. Аудан бюджетіне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мөлшері 2010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1 қосымшаға</w:t>
      </w:r>
      <w:r>
        <w:rPr>
          <w:rFonts w:ascii="Times New Roman"/>
          <w:b w:val="false"/>
          <w:i w:val="false"/>
          <w:color w:val="000000"/>
          <w:sz w:val="28"/>
        </w:rPr>
        <w:t xml:space="preserve"> сәйкес "2008-2010 жылдарға арналған облыстық бюджет пен облыстың қалалары мен аудандарының бюджеттері арасындағы жалпы сипаттағы трансферттердің көлемі туралы" Шығыс Қазақстан облыстық мәслихаты сессиясының 2007 жылғы 14 желтоқсандағы № 3/29-ІV шешімімен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2010 жылға арналған аудан бюджетінен 32771,1 мың теңге облыстық бюджетке қайтарылсын.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Шығыс Қазақстан облысы Абай аудандық мәслихатының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2010 жылға арналған аудандық бюджетте жалпы сипаттағы мемлекеттік қызметтер көрсетуге бөлінетін қаржы көлемі 143150 мың теңге болып белгіленсін.</w:t>
      </w:r>
      <w:r>
        <w:br/>
      </w:r>
      <w:r>
        <w:rPr>
          <w:rFonts w:ascii="Times New Roman"/>
          <w:b w:val="false"/>
          <w:i w:val="false"/>
          <w:color w:val="000000"/>
          <w:sz w:val="28"/>
        </w:rPr>
        <w:t>
      Оның ішінде аудан мәслихатының аппаратына бөлінетін қаржы 9400 мың теңге; аудан әкімінің аппаратына 42342 мың теңге; қаржы бөліміне 10840 мың теңге; экономика және бюджеттік жоспарлау бөліміне 8239 мың теңге; ауылдық округ әкімдері аппаратына 57476 мың теңге болып белгіленсін.</w:t>
      </w:r>
      <w:r>
        <w:br/>
      </w:r>
      <w:r>
        <w:rPr>
          <w:rFonts w:ascii="Times New Roman"/>
          <w:b w:val="false"/>
          <w:i w:val="false"/>
          <w:color w:val="000000"/>
          <w:sz w:val="28"/>
        </w:rPr>
        <w:t>
      Осы қаржы ауылдық округ әкімдері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7668 мың теңге;</w:t>
      </w:r>
      <w:r>
        <w:br/>
      </w:r>
      <w:r>
        <w:rPr>
          <w:rFonts w:ascii="Times New Roman"/>
          <w:b w:val="false"/>
          <w:i w:val="false"/>
          <w:color w:val="000000"/>
          <w:sz w:val="28"/>
        </w:rPr>
        <w:t>
      2) Қасқабұлақ ауылдық округі әкімі аппаратына 6350 мың теңге;</w:t>
      </w:r>
      <w:r>
        <w:br/>
      </w:r>
      <w:r>
        <w:rPr>
          <w:rFonts w:ascii="Times New Roman"/>
          <w:b w:val="false"/>
          <w:i w:val="false"/>
          <w:color w:val="000000"/>
          <w:sz w:val="28"/>
        </w:rPr>
        <w:t xml:space="preserve">
      3) Кеңгірбай би ауылдық округі әкімі аппаратына 4497 мың теңге; </w:t>
      </w:r>
      <w:r>
        <w:br/>
      </w:r>
      <w:r>
        <w:rPr>
          <w:rFonts w:ascii="Times New Roman"/>
          <w:b w:val="false"/>
          <w:i w:val="false"/>
          <w:color w:val="000000"/>
          <w:sz w:val="28"/>
        </w:rPr>
        <w:t>
      4) Архат ауылдық округі әкімі аппаратына 6998 мың теңге;</w:t>
      </w:r>
      <w:r>
        <w:br/>
      </w:r>
      <w:r>
        <w:rPr>
          <w:rFonts w:ascii="Times New Roman"/>
          <w:b w:val="false"/>
          <w:i w:val="false"/>
          <w:color w:val="000000"/>
          <w:sz w:val="28"/>
        </w:rPr>
        <w:t>
      5) Көкбай ауылдық округі әкімі аппаратына 6959 мың теңге;</w:t>
      </w:r>
      <w:r>
        <w:br/>
      </w:r>
      <w:r>
        <w:rPr>
          <w:rFonts w:ascii="Times New Roman"/>
          <w:b w:val="false"/>
          <w:i w:val="false"/>
          <w:color w:val="000000"/>
          <w:sz w:val="28"/>
        </w:rPr>
        <w:t>
      6) Құндызды ауылдық округі әкімі аппаратына 6839 мың теңге;</w:t>
      </w:r>
      <w:r>
        <w:br/>
      </w:r>
      <w:r>
        <w:rPr>
          <w:rFonts w:ascii="Times New Roman"/>
          <w:b w:val="false"/>
          <w:i w:val="false"/>
          <w:color w:val="000000"/>
          <w:sz w:val="28"/>
        </w:rPr>
        <w:t>
      7) Тоқтамыс ауылдық округі әкімі аппаратына 5903 мың теңге;</w:t>
      </w:r>
      <w:r>
        <w:br/>
      </w:r>
      <w:r>
        <w:rPr>
          <w:rFonts w:ascii="Times New Roman"/>
          <w:b w:val="false"/>
          <w:i w:val="false"/>
          <w:color w:val="000000"/>
          <w:sz w:val="28"/>
        </w:rPr>
        <w:t>
      8) Саржал ауылдық округі әкімі аппаратына 7270 мың теңге;</w:t>
      </w:r>
      <w:r>
        <w:br/>
      </w:r>
      <w:r>
        <w:rPr>
          <w:rFonts w:ascii="Times New Roman"/>
          <w:b w:val="false"/>
          <w:i w:val="false"/>
          <w:color w:val="000000"/>
          <w:sz w:val="28"/>
        </w:rPr>
        <w:t>
      9) Медеу ауылдық округі әкімі аппаратына 4992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Шығыс Қазақстан облысы Абай аудандық мәслихатының 2010.01.25 </w:t>
      </w:r>
      <w:r>
        <w:rPr>
          <w:rFonts w:ascii="Times New Roman"/>
          <w:b w:val="false"/>
          <w:i w:val="false"/>
          <w:color w:val="ff0000"/>
          <w:sz w:val="28"/>
        </w:rPr>
        <w:t>N 19-2</w:t>
      </w:r>
      <w:r>
        <w:rPr>
          <w:rFonts w:ascii="Times New Roman"/>
          <w:b w:val="false"/>
          <w:i w:val="false"/>
          <w:color w:val="ff0000"/>
          <w:sz w:val="28"/>
        </w:rPr>
        <w:t xml:space="preserve">,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6. Қорғанысқа бөлінетін қаржы 3623 мың теңге болып белгіленсін.</w:t>
      </w:r>
      <w:r>
        <w:br/>
      </w:r>
      <w:r>
        <w:rPr>
          <w:rFonts w:ascii="Times New Roman"/>
          <w:b w:val="false"/>
          <w:i w:val="false"/>
          <w:color w:val="000000"/>
          <w:sz w:val="28"/>
        </w:rPr>
        <w:t>
      </w:t>
      </w:r>
      <w:r>
        <w:rPr>
          <w:rFonts w:ascii="Times New Roman"/>
          <w:b w:val="false"/>
          <w:i w:val="false"/>
          <w:color w:val="000000"/>
          <w:sz w:val="28"/>
        </w:rPr>
        <w:t>7. Білім беруге бөлінетін қаржы 822975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Шығыс Қазақстан облысы Абай аудандық мәслихатының 2010.01.25 </w:t>
      </w:r>
      <w:r>
        <w:rPr>
          <w:rFonts w:ascii="Times New Roman"/>
          <w:b w:val="false"/>
          <w:i w:val="false"/>
          <w:color w:val="ff0000"/>
          <w:sz w:val="28"/>
        </w:rPr>
        <w:t>N 19-2</w:t>
      </w:r>
      <w:r>
        <w:rPr>
          <w:rFonts w:ascii="Times New Roman"/>
          <w:b w:val="false"/>
          <w:i w:val="false"/>
          <w:color w:val="ff0000"/>
          <w:sz w:val="28"/>
        </w:rPr>
        <w:t xml:space="preserve">,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Әлеуметтік көмек және әлеуметтік қамсыздандыруға бөлінетін қаржы 130991,6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Шығыс Қазақстан облысы Абай аудандық мәслихатының 2010.01.25 </w:t>
      </w:r>
      <w:r>
        <w:rPr>
          <w:rFonts w:ascii="Times New Roman"/>
          <w:b w:val="false"/>
          <w:i w:val="false"/>
          <w:color w:val="ff0000"/>
          <w:sz w:val="28"/>
        </w:rPr>
        <w:t>N 19-2</w:t>
      </w:r>
      <w:r>
        <w:rPr>
          <w:rFonts w:ascii="Times New Roman"/>
          <w:b w:val="false"/>
          <w:i w:val="false"/>
          <w:color w:val="ff0000"/>
          <w:sz w:val="28"/>
        </w:rPr>
        <w:t xml:space="preserve">,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Тұрғын үй-коммуналдық шаруашылыққа бөлінетін қаржы 32565 мың теңге болып белгіленсін. Оның ішінде: 123 008 000 кодындағы ауылдық округтерге бөлінетін қаржы 3015 мың теңге болып белгіленсін. Осы қаржы ауылдық округтер әкімі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2580 мың теңге;</w:t>
      </w:r>
      <w:r>
        <w:br/>
      </w:r>
      <w:r>
        <w:rPr>
          <w:rFonts w:ascii="Times New Roman"/>
          <w:b w:val="false"/>
          <w:i w:val="false"/>
          <w:color w:val="000000"/>
          <w:sz w:val="28"/>
        </w:rPr>
        <w:t>
      2) Қасқабұлақ ауылдық округі әкімі аппаратына 0 мың теңге;</w:t>
      </w:r>
      <w:r>
        <w:br/>
      </w:r>
      <w:r>
        <w:rPr>
          <w:rFonts w:ascii="Times New Roman"/>
          <w:b w:val="false"/>
          <w:i w:val="false"/>
          <w:color w:val="000000"/>
          <w:sz w:val="28"/>
        </w:rPr>
        <w:t>
      3) Кеңгірбай би ауылдық округі әкімі аппаратына 50 мың теңге;</w:t>
      </w:r>
      <w:r>
        <w:br/>
      </w:r>
      <w:r>
        <w:rPr>
          <w:rFonts w:ascii="Times New Roman"/>
          <w:b w:val="false"/>
          <w:i w:val="false"/>
          <w:color w:val="000000"/>
          <w:sz w:val="28"/>
        </w:rPr>
        <w:t>
      4) Архат ауылдық округі әкімі аппаратына 50 мың теңге;</w:t>
      </w:r>
      <w:r>
        <w:br/>
      </w:r>
      <w:r>
        <w:rPr>
          <w:rFonts w:ascii="Times New Roman"/>
          <w:b w:val="false"/>
          <w:i w:val="false"/>
          <w:color w:val="000000"/>
          <w:sz w:val="28"/>
        </w:rPr>
        <w:t>
      5) Көкбай ауылдық округі әкімі аппаратына 65 мың теңге;</w:t>
      </w:r>
      <w:r>
        <w:br/>
      </w:r>
      <w:r>
        <w:rPr>
          <w:rFonts w:ascii="Times New Roman"/>
          <w:b w:val="false"/>
          <w:i w:val="false"/>
          <w:color w:val="000000"/>
          <w:sz w:val="28"/>
        </w:rPr>
        <w:t>
      6) Құндызды ауылдық округі әкімі аппаратына 50 мың теңге;</w:t>
      </w:r>
      <w:r>
        <w:br/>
      </w:r>
      <w:r>
        <w:rPr>
          <w:rFonts w:ascii="Times New Roman"/>
          <w:b w:val="false"/>
          <w:i w:val="false"/>
          <w:color w:val="000000"/>
          <w:sz w:val="28"/>
        </w:rPr>
        <w:t>
      7) Тоқтамыс ауылдық округі әкімі аппаратына 50 мың теңге;</w:t>
      </w:r>
      <w:r>
        <w:br/>
      </w:r>
      <w:r>
        <w:rPr>
          <w:rFonts w:ascii="Times New Roman"/>
          <w:b w:val="false"/>
          <w:i w:val="false"/>
          <w:color w:val="000000"/>
          <w:sz w:val="28"/>
        </w:rPr>
        <w:t>
      8) Саржал ауылдық округі әкімі аппаратына 120 мың теңге;</w:t>
      </w:r>
      <w:r>
        <w:br/>
      </w:r>
      <w:r>
        <w:rPr>
          <w:rFonts w:ascii="Times New Roman"/>
          <w:b w:val="false"/>
          <w:i w:val="false"/>
          <w:color w:val="000000"/>
          <w:sz w:val="28"/>
        </w:rPr>
        <w:t>
      9) Медеу ауылдық округі әкімі аппаратына 50 мың теңге;</w:t>
      </w:r>
      <w:r>
        <w:br/>
      </w:r>
      <w:r>
        <w:rPr>
          <w:rFonts w:ascii="Times New Roman"/>
          <w:b w:val="false"/>
          <w:i w:val="false"/>
          <w:color w:val="000000"/>
          <w:sz w:val="28"/>
        </w:rPr>
        <w:t>
      123 009 000 кодындағы ауылдық округтерге бөлінетін қаржы 650 мың теңге болып белгіленсін. Осы қаржы ауылдық округтер әкімі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250 мың теңге;</w:t>
      </w:r>
      <w:r>
        <w:br/>
      </w:r>
      <w:r>
        <w:rPr>
          <w:rFonts w:ascii="Times New Roman"/>
          <w:b w:val="false"/>
          <w:i w:val="false"/>
          <w:color w:val="000000"/>
          <w:sz w:val="28"/>
        </w:rPr>
        <w:t>
      2) Қасқабұлақ ауылдық округі әкімі аппаратына 50 мың теңге;</w:t>
      </w:r>
      <w:r>
        <w:br/>
      </w:r>
      <w:r>
        <w:rPr>
          <w:rFonts w:ascii="Times New Roman"/>
          <w:b w:val="false"/>
          <w:i w:val="false"/>
          <w:color w:val="000000"/>
          <w:sz w:val="28"/>
        </w:rPr>
        <w:t>
      3) Кеңгірбай би ауылдық округі әкімі аппаратына 50 мың теңге;</w:t>
      </w:r>
      <w:r>
        <w:br/>
      </w:r>
      <w:r>
        <w:rPr>
          <w:rFonts w:ascii="Times New Roman"/>
          <w:b w:val="false"/>
          <w:i w:val="false"/>
          <w:color w:val="000000"/>
          <w:sz w:val="28"/>
        </w:rPr>
        <w:t>
      4) Архат ауылдық округі әкімі аппаратына 50 мың теңге;</w:t>
      </w:r>
      <w:r>
        <w:br/>
      </w:r>
      <w:r>
        <w:rPr>
          <w:rFonts w:ascii="Times New Roman"/>
          <w:b w:val="false"/>
          <w:i w:val="false"/>
          <w:color w:val="000000"/>
          <w:sz w:val="28"/>
        </w:rPr>
        <w:t>
      5) Көкбай ауылдық округі әкімі аппаратына 50 мың теңге;</w:t>
      </w:r>
      <w:r>
        <w:br/>
      </w:r>
      <w:r>
        <w:rPr>
          <w:rFonts w:ascii="Times New Roman"/>
          <w:b w:val="false"/>
          <w:i w:val="false"/>
          <w:color w:val="000000"/>
          <w:sz w:val="28"/>
        </w:rPr>
        <w:t>
      6) Құндызды ауылдық округі әкімі аппаратына 50 мың теңге;</w:t>
      </w:r>
      <w:r>
        <w:br/>
      </w:r>
      <w:r>
        <w:rPr>
          <w:rFonts w:ascii="Times New Roman"/>
          <w:b w:val="false"/>
          <w:i w:val="false"/>
          <w:color w:val="000000"/>
          <w:sz w:val="28"/>
        </w:rPr>
        <w:t>
      7) Тоқтамыс ауылдық округі әкімі аппаратына 50 мың теңге;</w:t>
      </w:r>
      <w:r>
        <w:br/>
      </w:r>
      <w:r>
        <w:rPr>
          <w:rFonts w:ascii="Times New Roman"/>
          <w:b w:val="false"/>
          <w:i w:val="false"/>
          <w:color w:val="000000"/>
          <w:sz w:val="28"/>
        </w:rPr>
        <w:t>
      8) Саржал ауылдық округі әкімі аппаратына 50 мың теңге;</w:t>
      </w:r>
      <w:r>
        <w:br/>
      </w:r>
      <w:r>
        <w:rPr>
          <w:rFonts w:ascii="Times New Roman"/>
          <w:b w:val="false"/>
          <w:i w:val="false"/>
          <w:color w:val="000000"/>
          <w:sz w:val="28"/>
        </w:rPr>
        <w:t>
      9) Медеу ауылдық округі әкімі аппаратына 50 мың теңге;</w:t>
      </w:r>
      <w:r>
        <w:br/>
      </w:r>
      <w:r>
        <w:rPr>
          <w:rFonts w:ascii="Times New Roman"/>
          <w:b w:val="false"/>
          <w:i w:val="false"/>
          <w:color w:val="000000"/>
          <w:sz w:val="28"/>
        </w:rPr>
        <w:t>
      Және 123 011 000 кодындағы қаржы 15000 мың теңге болып белгіленсін. Осы қаржы Қарауыл ауылдық округі әкімі аппаратына 15000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Шығыс Қазақстан облысы Абай аудандық мәслихатының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Мәдениет, спорт, туризм және ақпараттық кеңістікке бөлінетін қаржы 76558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Шығыс Қазақстан облысы Абай аудандық мәслихатының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Ауыл, су, орман, балық шаруашылығы, ерекше қорғалатын табиғи аумақтар, қоршаған ортаны және жануарлар дүниесін қорғау, жер қатынастарына бөлінетін қаржы 99539,3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Шығыс Қазақстан облысы Абай аудандық мәслихатының 2010.01.25 </w:t>
      </w:r>
      <w:r>
        <w:rPr>
          <w:rFonts w:ascii="Times New Roman"/>
          <w:b w:val="false"/>
          <w:i w:val="false"/>
          <w:color w:val="ff0000"/>
          <w:sz w:val="28"/>
        </w:rPr>
        <w:t>N 19-2</w:t>
      </w:r>
      <w:r>
        <w:rPr>
          <w:rFonts w:ascii="Times New Roman"/>
          <w:b w:val="false"/>
          <w:i w:val="false"/>
          <w:color w:val="ff0000"/>
          <w:sz w:val="28"/>
        </w:rPr>
        <w:t xml:space="preserve">,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2010.12.10 </w:t>
      </w:r>
      <w:r>
        <w:rPr>
          <w:rFonts w:ascii="Times New Roman"/>
          <w:b w:val="false"/>
          <w:i w:val="false"/>
          <w:color w:val="ff0000"/>
          <w:sz w:val="28"/>
        </w:rPr>
        <w:t>N 25-2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12. Өнеркәсіп, сәулет, қала құрылысы және құрылыс қызметіне бөлінетін қаржы 3721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Шығыс Қазақстан облысы Абай аудандық мәслихатының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13. Көлік және коммуникацияларға бөлінетін қаржы 19523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Шығыс Қазақстан облысы Абай аудандық мәслихатының 2010.05.26 </w:t>
      </w:r>
      <w:r>
        <w:rPr>
          <w:rFonts w:ascii="Times New Roman"/>
          <w:b w:val="false"/>
          <w:i w:val="false"/>
          <w:color w:val="ff0000"/>
          <w:sz w:val="28"/>
        </w:rPr>
        <w:t>N 22-2</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14. Басқаларға бөлінетін қаржы 13698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Шығыс Қазақстан облысы Абай аудандық мәслихатының 2010.04.14 </w:t>
      </w:r>
      <w:r>
        <w:rPr>
          <w:rFonts w:ascii="Times New Roman"/>
          <w:b w:val="false"/>
          <w:i w:val="false"/>
          <w:color w:val="ff0000"/>
          <w:sz w:val="28"/>
        </w:rPr>
        <w:t>N 21-4</w:t>
      </w:r>
      <w:r>
        <w:rPr>
          <w:rFonts w:ascii="Times New Roman"/>
          <w:b w:val="false"/>
          <w:i w:val="false"/>
          <w:color w:val="ff0000"/>
          <w:sz w:val="28"/>
        </w:rPr>
        <w:t xml:space="preserve">, 2010.07.27 </w:t>
      </w:r>
      <w:r>
        <w:rPr>
          <w:rFonts w:ascii="Times New Roman"/>
          <w:b w:val="false"/>
          <w:i w:val="false"/>
          <w:color w:val="ff0000"/>
          <w:sz w:val="28"/>
        </w:rPr>
        <w:t>N 23-4</w:t>
      </w:r>
      <w:r>
        <w:rPr>
          <w:rFonts w:ascii="Times New Roman"/>
          <w:b w:val="false"/>
          <w:i w:val="false"/>
          <w:color w:val="ff0000"/>
          <w:sz w:val="28"/>
        </w:rPr>
        <w:t xml:space="preserve">, 2010.11.02 </w:t>
      </w:r>
      <w:r>
        <w:rPr>
          <w:rFonts w:ascii="Times New Roman"/>
          <w:b w:val="false"/>
          <w:i w:val="false"/>
          <w:color w:val="ff0000"/>
          <w:sz w:val="28"/>
        </w:rPr>
        <w:t>N 24-4</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 Еңбек кодесінің 238 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16. Ауданның жергілікті атқарушы органының 2010 жылға арналған резерві 19731 мың теңге, соның ішінде ауданның аумағындағы табиғи және техногендік сипаттағы төтенше жағдайларды жоюға арналған ауданның жергілікті атқарушы органының төтенше резерві 19731 мың теңге болып белгіленсін.</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2 қосымшаға</w:t>
      </w:r>
      <w:r>
        <w:rPr>
          <w:rFonts w:ascii="Times New Roman"/>
          <w:b w:val="false"/>
          <w:i w:val="false"/>
          <w:color w:val="000000"/>
          <w:sz w:val="28"/>
        </w:rPr>
        <w:t xml:space="preserve"> сәйкес 2010 жылға арналған аудандық бюджетте бюджеттік бағдарламаларға бөлінген даму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3 қосымшаға</w:t>
      </w:r>
      <w:r>
        <w:rPr>
          <w:rFonts w:ascii="Times New Roman"/>
          <w:b w:val="false"/>
          <w:i w:val="false"/>
          <w:color w:val="000000"/>
          <w:sz w:val="28"/>
        </w:rPr>
        <w:t xml:space="preserve"> сәйкес 2010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19. 2010 жылға арналған аудандық бюджетте облыстық бюджеттен мынадай мөлшердегі трансферттер көзделгені ескерілсін:</w:t>
      </w:r>
      <w:r>
        <w:br/>
      </w:r>
      <w:r>
        <w:rPr>
          <w:rFonts w:ascii="Times New Roman"/>
          <w:b w:val="false"/>
          <w:i w:val="false"/>
          <w:color w:val="000000"/>
          <w:sz w:val="28"/>
        </w:rPr>
        <w:t>
      Мұқтаж азаматтардың жекелеген санаттарына әлеуметтік көмекке 22910 мың теңге;</w:t>
      </w:r>
      <w:r>
        <w:br/>
      </w:r>
      <w:r>
        <w:rPr>
          <w:rFonts w:ascii="Times New Roman"/>
          <w:b w:val="false"/>
          <w:i w:val="false"/>
          <w:color w:val="000000"/>
          <w:sz w:val="28"/>
        </w:rPr>
        <w:t>
      </w:t>
      </w:r>
      <w:r>
        <w:rPr>
          <w:rFonts w:ascii="Times New Roman"/>
          <w:b w:val="false"/>
          <w:i w:val="false"/>
          <w:color w:val="000000"/>
          <w:sz w:val="28"/>
        </w:rPr>
        <w:t>2. Осы шешім 2010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1 қосымша</w:t>
            </w:r>
          </w:p>
        </w:tc>
      </w:tr>
    </w:tbl>
    <w:bookmarkStart w:name="z23" w:id="0"/>
    <w:p>
      <w:pPr>
        <w:spacing w:after="0"/>
        <w:ind w:left="0"/>
        <w:jc w:val="left"/>
      </w:pPr>
      <w:r>
        <w:rPr>
          <w:rFonts w:ascii="Times New Roman"/>
          <w:b/>
          <w:i w:val="false"/>
          <w:color w:val="000000"/>
        </w:rPr>
        <w:t xml:space="preserve"> 2010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2010.12.10 </w:t>
      </w:r>
      <w:r>
        <w:rPr>
          <w:rFonts w:ascii="Times New Roman"/>
          <w:b w:val="false"/>
          <w:i w:val="false"/>
          <w:color w:val="ff0000"/>
          <w:sz w:val="28"/>
        </w:rPr>
        <w:t>N 25-2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519"/>
        <w:gridCol w:w="303"/>
        <w:gridCol w:w="520"/>
        <w:gridCol w:w="8504"/>
        <w:gridCol w:w="2151"/>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шелігі</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1 379 194,0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131 083,0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126 275,0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57 647,0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57 647,0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46 646,0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10 626,0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49 817,0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49 817,0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49 817,0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Меншікке салынатын салықтар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15 483,0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мүлікке салынатын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788,0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9 337,0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2 349,0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2 177,0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Нотариаттық іс-қимылдар жасағаны үшін,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4 617,0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2 223,0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1 235 555,9</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1 235 555,9</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1 235 555,9</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211 129,9</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1 024 426,0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7 122,0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7 122,0</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5 433,1</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5 433,1</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қаражатқалдықтарыының бос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5 433,1</w:t>
            </w:r>
            <w:r>
              <w:br/>
            </w:r>
            <w:r>
              <w:rPr>
                <w:rFonts w:ascii="Times New Roman"/>
                <w:b w:val="false"/>
                <w:i w:val="false"/>
                <w:color w:val="000000"/>
                <w:sz w:val="20"/>
              </w:rPr>
              <w:t>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454"/>
        <w:gridCol w:w="9193"/>
        <w:gridCol w:w="123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бағдар</w:t>
            </w:r>
            <w:r>
              <w:br/>
            </w:r>
            <w:r>
              <w:rPr>
                <w:rFonts w:ascii="Times New Roman"/>
                <w:b w:val="false"/>
                <w:i w:val="false"/>
                <w:color w:val="000000"/>
                <w:sz w:val="20"/>
              </w:rPr>
              <w:t>лама</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1 379 194,0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45 046,0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68 624,0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68 624,0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11 110,0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822 975,0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54 714,0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w:t>
            </w:r>
            <w:r>
              <w:rPr>
                <w:rFonts w:ascii="Times New Roman"/>
                <w:b w:val="false"/>
                <w:i w:val="false"/>
                <w:color w:val="000000"/>
                <w:sz w:val="20"/>
              </w:rPr>
              <w:t xml:space="preserve"> </w:t>
            </w:r>
            <w:r>
              <w:rPr>
                <w:rFonts w:ascii="Times New Roman"/>
                <w:b/>
                <w:i w:val="false"/>
                <w:color w:val="000000"/>
                <w:sz w:val="20"/>
              </w:rPr>
              <w:t>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619 457,0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w:t>
            </w:r>
            <w:r>
              <w:rPr>
                <w:rFonts w:ascii="Times New Roman"/>
                <w:b w:val="false"/>
                <w:i w:val="false"/>
                <w:color w:val="000000"/>
                <w:sz w:val="20"/>
              </w:rPr>
              <w:t xml:space="preserve"> </w:t>
            </w:r>
            <w:r>
              <w:rPr>
                <w:rFonts w:ascii="Times New Roman"/>
                <w:b/>
                <w:i w:val="false"/>
                <w:color w:val="000000"/>
                <w:sz w:val="20"/>
              </w:rPr>
              <w:t>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619 457,0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574 263,0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45 194,0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148 804,0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w:t>
            </w:r>
            <w:r>
              <w:rPr>
                <w:rFonts w:ascii="Times New Roman"/>
                <w:b w:val="false"/>
                <w:i w:val="false"/>
                <w:color w:val="000000"/>
                <w:sz w:val="20"/>
              </w:rPr>
              <w:t xml:space="preserve"> </w:t>
            </w:r>
            <w:r>
              <w:rPr>
                <w:rFonts w:ascii="Times New Roman"/>
                <w:b/>
                <w:i w:val="false"/>
                <w:color w:val="000000"/>
                <w:sz w:val="20"/>
              </w:rPr>
              <w:t>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146 604,0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130 551,0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130 991,6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117 414,6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117 414,6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32 565,0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көркейту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76 558,0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w:t>
            </w:r>
            <w:r>
              <w:rPr>
                <w:rFonts w:ascii="Times New Roman"/>
                <w:b/>
                <w:i w:val="false"/>
                <w:color w:val="000000"/>
                <w:sz w:val="20"/>
              </w:rPr>
              <w:t xml:space="preserve">аңызы бар қаланың) ішкі саясат </w:t>
            </w:r>
            <w:r>
              <w:rPr>
                <w:rFonts w:ascii="Times New Roman"/>
                <w:b/>
                <w:i w:val="false"/>
                <w:color w:val="000000"/>
                <w:sz w:val="20"/>
              </w:rPr>
              <w:t>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99 539,3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3 721,0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19 523,0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13 698,0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32 771,1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2 қосымша</w:t>
            </w:r>
          </w:p>
        </w:tc>
      </w:tr>
    </w:tbl>
    <w:bookmarkStart w:name="z25" w:id="1"/>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bookmarkEnd w:id="1"/>
    <w:p>
      <w:pPr>
        <w:spacing w:after="0"/>
        <w:ind w:left="0"/>
        <w:jc w:val="left"/>
      </w:pPr>
      <w:r>
        <w:rPr>
          <w:rFonts w:ascii="Times New Roman"/>
          <w:b w:val="false"/>
          <w:i w:val="false"/>
          <w:color w:val="ff0000"/>
          <w:sz w:val="28"/>
        </w:rPr>
        <w:t xml:space="preserve">      Ескерту. 2-қосымша жаңа редакцияда - Шығыс Қазақстан облысы Абай аудандық мәслихатының 2010.12.10 </w:t>
      </w:r>
      <w:r>
        <w:rPr>
          <w:rFonts w:ascii="Times New Roman"/>
          <w:b w:val="false"/>
          <w:i w:val="false"/>
          <w:color w:val="ff0000"/>
          <w:sz w:val="28"/>
        </w:rPr>
        <w:t>N 25-2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810"/>
        <w:gridCol w:w="1968"/>
        <w:gridCol w:w="1968"/>
        <w:gridCol w:w="1968"/>
        <w:gridCol w:w="419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әкім</w:t>
            </w:r>
            <w:r>
              <w:br/>
            </w:r>
            <w:r>
              <w:rPr>
                <w:rFonts w:ascii="Times New Roman"/>
                <w:b w:val="false"/>
                <w:i w:val="false"/>
                <w:color w:val="000000"/>
                <w:sz w:val="20"/>
              </w:rPr>
              <w:t>шісі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даму бағдарламалары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3 қосымша</w:t>
            </w:r>
          </w:p>
        </w:tc>
      </w:tr>
    </w:tbl>
    <w:bookmarkStart w:name="z27" w:id="2"/>
    <w:p>
      <w:pPr>
        <w:spacing w:after="0"/>
        <w:ind w:left="0"/>
        <w:jc w:val="left"/>
      </w:pPr>
      <w:r>
        <w:rPr>
          <w:rFonts w:ascii="Times New Roman"/>
          <w:b/>
          <w:i w:val="false"/>
          <w:color w:val="000000"/>
        </w:rPr>
        <w:t xml:space="preserve"> 2010 жылға арналған Абай ауданының бюджеті бойынша секвестрлеуге жатпайтын бағдарламалары тізімі</w:t>
      </w:r>
    </w:p>
    <w:bookmarkEnd w:id="2"/>
    <w:p>
      <w:pPr>
        <w:spacing w:after="0"/>
        <w:ind w:left="0"/>
        <w:jc w:val="left"/>
      </w:pPr>
      <w:r>
        <w:rPr>
          <w:rFonts w:ascii="Times New Roman"/>
          <w:b w:val="false"/>
          <w:i w:val="false"/>
          <w:color w:val="ff0000"/>
          <w:sz w:val="28"/>
        </w:rPr>
        <w:t xml:space="preserve">      Ескерту. 3-қосымша жаңа редакцияда - Шығыс Қазақстан облысы Абай аудандық мәслихатының 2010.12.10 </w:t>
      </w:r>
      <w:r>
        <w:rPr>
          <w:rFonts w:ascii="Times New Roman"/>
          <w:b w:val="false"/>
          <w:i w:val="false"/>
          <w:color w:val="ff0000"/>
          <w:sz w:val="28"/>
        </w:rPr>
        <w:t>N 25-2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747"/>
        <w:gridCol w:w="1814"/>
        <w:gridCol w:w="1814"/>
        <w:gridCol w:w="479"/>
        <w:gridCol w:w="6168"/>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бағдар</w:t>
            </w:r>
            <w:r>
              <w:br/>
            </w:r>
            <w:r>
              <w:rPr>
                <w:rFonts w:ascii="Times New Roman"/>
                <w:b w:val="false"/>
                <w:i w:val="false"/>
                <w:color w:val="000000"/>
                <w:sz w:val="20"/>
              </w:rPr>
              <w:t>лама</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4 қосымша</w:t>
            </w:r>
          </w:p>
        </w:tc>
      </w:tr>
    </w:tbl>
    <w:bookmarkStart w:name="z29" w:id="3"/>
    <w:p>
      <w:pPr>
        <w:spacing w:after="0"/>
        <w:ind w:left="0"/>
        <w:jc w:val="left"/>
      </w:pPr>
      <w:r>
        <w:rPr>
          <w:rFonts w:ascii="Times New Roman"/>
          <w:b/>
          <w:i w:val="false"/>
          <w:color w:val="000000"/>
        </w:rPr>
        <w:t xml:space="preserve"> 2011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539"/>
        <w:gridCol w:w="315"/>
        <w:gridCol w:w="539"/>
        <w:gridCol w:w="8362"/>
        <w:gridCol w:w="2230"/>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шелігі</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2011 жыл</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1 265 075,0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158 695,0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136 320,0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52 566,0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52 566,0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43026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65 000,0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Меншікке салынатын салықтар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16 064,0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мүлікке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көлік,байланыс,қорғаныс жерлеріне және ауылшаруашылығына арналмаған өзге де жерге салынатын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1 767,0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Нотариаттық іс-қимылдар жасағаны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3 225,0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19 150,0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1 106 380,0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1 106 380,0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1 106 380,0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1106380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23"/>
        <w:gridCol w:w="1027"/>
        <w:gridCol w:w="1027"/>
        <w:gridCol w:w="1027"/>
        <w:gridCol w:w="5529"/>
        <w:gridCol w:w="2543"/>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1 265 075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119 764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9 964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46 576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791 848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701 695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701 695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654 061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көркейту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5 қосымша</w:t>
            </w:r>
          </w:p>
        </w:tc>
      </w:tr>
    </w:tbl>
    <w:bookmarkStart w:name="z31" w:id="4"/>
    <w:p>
      <w:pPr>
        <w:spacing w:after="0"/>
        <w:ind w:left="0"/>
        <w:jc w:val="left"/>
      </w:pPr>
      <w:r>
        <w:rPr>
          <w:rFonts w:ascii="Times New Roman"/>
          <w:b/>
          <w:i w:val="false"/>
          <w:color w:val="000000"/>
        </w:rPr>
        <w:t xml:space="preserve"> 2011 жылға арналған Абай ауданының бюджетінің даму бағдарламалар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810"/>
        <w:gridCol w:w="1968"/>
        <w:gridCol w:w="1968"/>
        <w:gridCol w:w="1968"/>
        <w:gridCol w:w="419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әкім</w:t>
            </w:r>
            <w:r>
              <w:br/>
            </w:r>
            <w:r>
              <w:rPr>
                <w:rFonts w:ascii="Times New Roman"/>
                <w:b w:val="false"/>
                <w:i w:val="false"/>
                <w:color w:val="000000"/>
                <w:sz w:val="20"/>
              </w:rPr>
              <w:t>шісі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даму бағдарламалары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6 қосымша</w:t>
            </w:r>
          </w:p>
        </w:tc>
      </w:tr>
    </w:tbl>
    <w:p>
      <w:pPr>
        <w:spacing w:after="0"/>
        <w:ind w:left="0"/>
        <w:jc w:val="left"/>
      </w:pPr>
      <w:r>
        <w:rPr>
          <w:rFonts w:ascii="Times New Roman"/>
          <w:b/>
          <w:i w:val="false"/>
          <w:color w:val="000000"/>
        </w:rPr>
        <w:t xml:space="preserve"> 2011 жылға арналған Абай ауданының бюджеті бойынша секвестрлеуге жатпайтын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747"/>
        <w:gridCol w:w="1814"/>
        <w:gridCol w:w="1814"/>
        <w:gridCol w:w="479"/>
        <w:gridCol w:w="6168"/>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бағдар</w:t>
            </w:r>
            <w:r>
              <w:br/>
            </w:r>
            <w:r>
              <w:rPr>
                <w:rFonts w:ascii="Times New Roman"/>
                <w:b w:val="false"/>
                <w:i w:val="false"/>
                <w:color w:val="000000"/>
                <w:sz w:val="20"/>
              </w:rPr>
              <w:t>лама</w:t>
            </w:r>
            <w:r>
              <w:br/>
            </w:r>
            <w:r>
              <w:rPr>
                <w:rFonts w:ascii="Times New Roman"/>
                <w:b w:val="false"/>
                <w:i w:val="false"/>
                <w:color w:val="000000"/>
                <w:sz w:val="20"/>
              </w:rPr>
              <w:t>лардың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7 қосымша</w:t>
            </w:r>
          </w:p>
        </w:tc>
      </w:tr>
    </w:tbl>
    <w:bookmarkStart w:name="z34" w:id="5"/>
    <w:p>
      <w:pPr>
        <w:spacing w:after="0"/>
        <w:ind w:left="0"/>
        <w:jc w:val="left"/>
      </w:pPr>
      <w:r>
        <w:rPr>
          <w:rFonts w:ascii="Times New Roman"/>
          <w:b/>
          <w:i w:val="false"/>
          <w:color w:val="000000"/>
        </w:rPr>
        <w:t xml:space="preserve"> 2012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539"/>
        <w:gridCol w:w="315"/>
        <w:gridCol w:w="539"/>
        <w:gridCol w:w="8362"/>
        <w:gridCol w:w="2230"/>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шелігі</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2012 жыл</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1 354 848,0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159 958,0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137 583,0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53 328,0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43658</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65 500,0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Меншікке салынатын салықтар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16 064,0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мүлікке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1 768,0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Нотариаттық іс-қимылдар жасағаны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3 225,0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2 182,0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19 150,0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1 194 890,0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1 194 890,0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1 194 890,0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1194890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23"/>
        <w:gridCol w:w="1027"/>
        <w:gridCol w:w="1027"/>
        <w:gridCol w:w="1027"/>
        <w:gridCol w:w="5529"/>
        <w:gridCol w:w="2543"/>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1 354 848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мемлекеттiк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153 546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50 810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68 971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838 601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749 404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749 404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697 439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151 298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көркейту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8 қосымша</w:t>
            </w:r>
          </w:p>
        </w:tc>
      </w:tr>
    </w:tbl>
    <w:bookmarkStart w:name="z36" w:id="6"/>
    <w:p>
      <w:pPr>
        <w:spacing w:after="0"/>
        <w:ind w:left="0"/>
        <w:jc w:val="left"/>
      </w:pPr>
      <w:r>
        <w:rPr>
          <w:rFonts w:ascii="Times New Roman"/>
          <w:b/>
          <w:i w:val="false"/>
          <w:color w:val="000000"/>
        </w:rPr>
        <w:t xml:space="preserve"> 2012 жылға арналған Абай ауданының бюджетінің даму бағдарламалар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810"/>
        <w:gridCol w:w="1968"/>
        <w:gridCol w:w="1968"/>
        <w:gridCol w:w="1968"/>
        <w:gridCol w:w="419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цио</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әкім</w:t>
            </w:r>
            <w:r>
              <w:br/>
            </w:r>
            <w:r>
              <w:rPr>
                <w:rFonts w:ascii="Times New Roman"/>
                <w:b w:val="false"/>
                <w:i w:val="false"/>
                <w:color w:val="000000"/>
                <w:sz w:val="20"/>
              </w:rPr>
              <w:t>шісі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даму бағдарламалары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18-3 шешіміне № 9 қосымша</w:t>
            </w:r>
          </w:p>
        </w:tc>
      </w:tr>
    </w:tbl>
    <w:bookmarkStart w:name="z38" w:id="7"/>
    <w:p>
      <w:pPr>
        <w:spacing w:after="0"/>
        <w:ind w:left="0"/>
        <w:jc w:val="left"/>
      </w:pPr>
      <w:r>
        <w:rPr>
          <w:rFonts w:ascii="Times New Roman"/>
          <w:b/>
          <w:i w:val="false"/>
          <w:color w:val="000000"/>
        </w:rPr>
        <w:t xml:space="preserve"> 2012 жылға арналған Абай ауданының бюджеті бойынша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747"/>
        <w:gridCol w:w="1814"/>
        <w:gridCol w:w="1814"/>
        <w:gridCol w:w="479"/>
        <w:gridCol w:w="6168"/>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нал</w:t>
            </w:r>
            <w:r>
              <w:br/>
            </w:r>
            <w:r>
              <w:rPr>
                <w:rFonts w:ascii="Times New Roman"/>
                <w:b w:val="false"/>
                <w:i w:val="false"/>
                <w:color w:val="000000"/>
                <w:sz w:val="20"/>
              </w:rPr>
              <w:t>дық</w:t>
            </w:r>
            <w:r>
              <w:br/>
            </w:r>
            <w:r>
              <w:rPr>
                <w:rFonts w:ascii="Times New Roman"/>
                <w:b w:val="false"/>
                <w:i w:val="false"/>
                <w:color w:val="000000"/>
                <w:sz w:val="20"/>
              </w:rPr>
              <w:t>топ</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функ</w:t>
            </w:r>
            <w:r>
              <w:br/>
            </w:r>
            <w:r>
              <w:rPr>
                <w:rFonts w:ascii="Times New Roman"/>
                <w:b w:val="false"/>
                <w:i w:val="false"/>
                <w:color w:val="000000"/>
                <w:sz w:val="20"/>
              </w:rPr>
              <w:t>ция</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жет</w:t>
            </w:r>
            <w:r>
              <w:br/>
            </w:r>
            <w:r>
              <w:rPr>
                <w:rFonts w:ascii="Times New Roman"/>
                <w:b w:val="false"/>
                <w:i w:val="false"/>
                <w:color w:val="000000"/>
                <w:sz w:val="20"/>
              </w:rPr>
              <w:t>тік</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лар</w:t>
            </w:r>
            <w:r>
              <w:br/>
            </w:r>
            <w:r>
              <w:rPr>
                <w:rFonts w:ascii="Times New Roman"/>
                <w:b w:val="false"/>
                <w:i w:val="false"/>
                <w:color w:val="000000"/>
                <w:sz w:val="20"/>
              </w:rPr>
              <w:t>дың</w:t>
            </w:r>
            <w:r>
              <w:br/>
            </w:r>
            <w:r>
              <w:rPr>
                <w:rFonts w:ascii="Times New Roman"/>
                <w:b w:val="false"/>
                <w:i w:val="false"/>
                <w:color w:val="000000"/>
                <w:sz w:val="20"/>
              </w:rPr>
              <w:t>әкiм</w:t>
            </w:r>
            <w:r>
              <w:br/>
            </w:r>
            <w:r>
              <w:rPr>
                <w:rFonts w:ascii="Times New Roman"/>
                <w:b w:val="false"/>
                <w:i w:val="false"/>
                <w:color w:val="000000"/>
                <w:sz w:val="20"/>
              </w:rPr>
              <w:t>шiсi</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бағ</w:t>
            </w:r>
            <w:r>
              <w:br/>
            </w:r>
            <w:r>
              <w:rPr>
                <w:rFonts w:ascii="Times New Roman"/>
                <w:b w:val="false"/>
                <w:i w:val="false"/>
                <w:color w:val="000000"/>
                <w:sz w:val="20"/>
              </w:rPr>
              <w:t>дар</w:t>
            </w:r>
            <w:r>
              <w:br/>
            </w:r>
            <w:r>
              <w:rPr>
                <w:rFonts w:ascii="Times New Roman"/>
                <w:b w:val="false"/>
                <w:i w:val="false"/>
                <w:color w:val="000000"/>
                <w:sz w:val="20"/>
              </w:rPr>
              <w:t>лама</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Тәттібеков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