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d284" w14:textId="a2bd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шеңберінде ауданда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2009 жылғы 5 маусымдағы N 51 қаулысы. Шығыс Қазақстан облысы Әділет департаментінің Абай ауданындағы Әділет басқармасында 2009 жылғы 15 шілдеде N 5-5-96 тіркелді. Күші жойылды - Шығыс Қазақстан облысы Абай ауданының әкімдігінің 2010 жылғы 16 маусымдағы N 223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Абай ауданының әкімдігінің 2010.06.16 </w:t>
      </w:r>
      <w:r>
        <w:rPr>
          <w:rFonts w:ascii="Times New Roman"/>
          <w:b w:val="false"/>
          <w:i w:val="false"/>
          <w:color w:val="000000"/>
          <w:sz w:val="28"/>
        </w:rPr>
        <w:t>N 223</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«Халықты жұмыспен қамту туралы» Қазақстан Республикасының 2001 жылғы 23 қаңтардағы № 149 Заңы 7 бабы </w:t>
      </w:r>
      <w:r>
        <w:rPr>
          <w:rFonts w:ascii="Times New Roman"/>
          <w:b w:val="false"/>
          <w:i w:val="false"/>
          <w:color w:val="000000"/>
          <w:sz w:val="28"/>
        </w:rPr>
        <w:t>5-4) тармақшасы</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 Үкіметінің «Мемлекет басшысының 2009 жылғы 6 наурыздағы «Дағдарыстан жаңару мен дамуға» атты Қазақстан халқына Жолдауын iске асыру жөнiндегi шаралар туралы» 2009 жылғы 6 наурыздағы № 264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Үкiметiнiң 2009 жылғы 10 наурыздағы № 274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топтарындағы жұмыссыздарды жұмысқа орналастыру үшін ауданда әлеуметтік жұмыс орындары (бұдан әрі -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 қарамастан кәсіпорындарда, мекемелерде және ұйымдарда (бұдан әрі - жұмыс беруші, келісімдері бойынша)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ауданның жергілікті атқарушы органымен шарт негізінде жұмыс берушімен жүзеге асырылады. Шартта тараптардың міндеттері, жұмыстың түрлері мен көлемі, еңбекақының мөлшері мен шарттары және әлеуметтік жұмыс орындарын қаржыландырудың мерзімі мен көздері болады.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«Жол картасы»</w:t>
      </w:r>
      <w:r>
        <w:rPr>
          <w:rFonts w:ascii="Times New Roman"/>
          <w:b w:val="false"/>
          <w:i w:val="false"/>
          <w:color w:val="000000"/>
          <w:sz w:val="28"/>
        </w:rPr>
        <w:t xml:space="preserve"> щеңберінде әлеуметтік жұмыс орындарына жұмысқа орналастырылған бір жұмысшыға айына бюджеттен бөлінетін қаражат осы мәселені реттейтін Қазақстан Республикасының нормативтік құқықтық актілеріне сәйкес болуы тиіс.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Шығыс Қазақстан облысы Абай ауданының әкімдігінің 2010.03.04 N 185 (жарияланған соң он күннен кейін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Жұмыс жағдайы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 мен әлеуметтік жұмыс орындарына нысаналы топтан жұмысқа орналастырылған жұмыссыз арасында жасалған еңбек шартымен айқындалады.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 ұсынатын жұмыс берушілерді іріктеу тиісті кезектілікпен, ресми ұсыныстар түсуіне байланысты айқындалады.</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соң 10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Н. Жүнісжановқа жүктелсін.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Е. СҮЛЕЙМЕН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