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fccc" w14:textId="921f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25 желтоқсандағы N 21/2-IV шешімі. Шығыс Қазақстан облысы Әділет департаментінің Риддер қалалық әділет басқармасында 2010 жылғы 06 қаңтарда № 5-4-123 тіркелді. Күші жойылды - қабылданған мерзімінің бітуіне байланысты (Риддер қалалық мәслихатының 2011 жылғы 05 қаңтардағы № 02/04-10 хаты)</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(Риддер қалалық мәслихатының 2011.01.05 № 02/04-10 хаты).</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республикалық бюджет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«2010-2012 жылдарға арналған облыстық бюджет туралы» Шығыс Қазақстан облыстық мәслихаты сессиясының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2009 жылғы 25 желтоқсандағы 2521 нөмірімен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2010 жылға мынадай көлемдерде бекітілсін:</w:t>
      </w:r>
      <w:r>
        <w:br/>
      </w:r>
      <w:r>
        <w:rPr>
          <w:rFonts w:ascii="Times New Roman"/>
          <w:b w:val="false"/>
          <w:i w:val="false"/>
          <w:color w:val="000000"/>
          <w:sz w:val="28"/>
        </w:rPr>
        <w:t>
      1) кірістер – 2185010,7 мың теңге, соның ішінде:</w:t>
      </w:r>
      <w:r>
        <w:br/>
      </w:r>
      <w:r>
        <w:rPr>
          <w:rFonts w:ascii="Times New Roman"/>
          <w:b w:val="false"/>
          <w:i w:val="false"/>
          <w:color w:val="000000"/>
          <w:sz w:val="28"/>
        </w:rPr>
        <w:t>
      салықтық түсімдері бойынша - 1551147 мың теңге;</w:t>
      </w:r>
      <w:r>
        <w:br/>
      </w:r>
      <w:r>
        <w:rPr>
          <w:rFonts w:ascii="Times New Roman"/>
          <w:b w:val="false"/>
          <w:i w:val="false"/>
          <w:color w:val="000000"/>
          <w:sz w:val="28"/>
        </w:rPr>
        <w:t>
      салықтық емес түсімдер бойынша - 6553 мың теңге;</w:t>
      </w:r>
      <w:r>
        <w:br/>
      </w:r>
      <w:r>
        <w:rPr>
          <w:rFonts w:ascii="Times New Roman"/>
          <w:b w:val="false"/>
          <w:i w:val="false"/>
          <w:color w:val="000000"/>
          <w:sz w:val="28"/>
        </w:rPr>
        <w:t>
      негізгі капиталды сатудан түсетін түсімдер - 71136 мың теңге;</w:t>
      </w:r>
      <w:r>
        <w:br/>
      </w:r>
      <w:r>
        <w:rPr>
          <w:rFonts w:ascii="Times New Roman"/>
          <w:b w:val="false"/>
          <w:i w:val="false"/>
          <w:color w:val="000000"/>
          <w:sz w:val="28"/>
        </w:rPr>
        <w:t>
      трансферттер түсімдері бойынша - 551692,7 мың теңге;</w:t>
      </w:r>
      <w:r>
        <w:br/>
      </w:r>
      <w:r>
        <w:rPr>
          <w:rFonts w:ascii="Times New Roman"/>
          <w:b w:val="false"/>
          <w:i w:val="false"/>
          <w:color w:val="000000"/>
          <w:sz w:val="28"/>
        </w:rPr>
        <w:t>
      2) шығындар – 2263912,2 мың теңге;</w:t>
      </w:r>
      <w:r>
        <w:br/>
      </w:r>
      <w:r>
        <w:rPr>
          <w:rFonts w:ascii="Times New Roman"/>
          <w:b w:val="false"/>
          <w:i w:val="false"/>
          <w:color w:val="000000"/>
          <w:sz w:val="28"/>
        </w:rPr>
        <w:t>
      3) таза бюджеттік кредиттер беру – 1761 мың теңге, соның ішінде:</w:t>
      </w:r>
      <w:r>
        <w:br/>
      </w:r>
      <w:r>
        <w:rPr>
          <w:rFonts w:ascii="Times New Roman"/>
          <w:b w:val="false"/>
          <w:i w:val="false"/>
          <w:color w:val="000000"/>
          <w:sz w:val="28"/>
        </w:rPr>
        <w:t>
      бюджеттік кредиттер – 1781 мың теңге;</w:t>
      </w:r>
      <w:r>
        <w:br/>
      </w:r>
      <w:r>
        <w:rPr>
          <w:rFonts w:ascii="Times New Roman"/>
          <w:b w:val="false"/>
          <w:i w:val="false"/>
          <w:color w:val="000000"/>
          <w:sz w:val="28"/>
        </w:rPr>
        <w:t>
      бюджеттік кредиттерді өтеу – 20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-80662,5 мың теңге;</w:t>
      </w:r>
      <w:r>
        <w:br/>
      </w:r>
      <w:r>
        <w:rPr>
          <w:rFonts w:ascii="Times New Roman"/>
          <w:b w:val="false"/>
          <w:i w:val="false"/>
          <w:color w:val="000000"/>
          <w:sz w:val="28"/>
        </w:rPr>
        <w:t>
      6) бюджет тапшылығын қаржыландыру (профицитін пайдалану) – 80662,5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Риддер қалалық мәслихатының 2010.11.05 </w:t>
      </w:r>
      <w:r>
        <w:rPr>
          <w:rFonts w:ascii="Times New Roman"/>
          <w:b w:val="false"/>
          <w:i w:val="false"/>
          <w:color w:val="00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2009 жылғы 21 желтоқсандағы Шығыс Қазақстан облыстық мәслихаты </w:t>
      </w:r>
      <w:r>
        <w:rPr>
          <w:rFonts w:ascii="Times New Roman"/>
          <w:b w:val="false"/>
          <w:i w:val="false"/>
          <w:color w:val="000000"/>
          <w:sz w:val="28"/>
        </w:rPr>
        <w:t>шешімімен</w:t>
      </w:r>
      <w:r>
        <w:rPr>
          <w:rFonts w:ascii="Times New Roman"/>
          <w:b w:val="false"/>
          <w:i w:val="false"/>
          <w:color w:val="000000"/>
          <w:sz w:val="28"/>
        </w:rPr>
        <w:t xml:space="preserve"> белгіленген әлеуметтік салық, төлем көзінен ұсталатын жеке табыс салығы және төлем көзінен ұсталатын шетел азаматтарының жеке табыс салығы бойынша қала бюджетіне түсетін түсім нормативтерінің мөлшері 2010 жылға 95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Қала бюджетіне түсетін түсімдер 2009 жылғы 21 желтоқсандағы Шығыс Қазақстан облыстық мәслихаты </w:t>
      </w:r>
      <w:r>
        <w:rPr>
          <w:rFonts w:ascii="Times New Roman"/>
          <w:b w:val="false"/>
          <w:i w:val="false"/>
          <w:color w:val="000000"/>
          <w:sz w:val="28"/>
        </w:rPr>
        <w:t>шешімімен</w:t>
      </w:r>
      <w:r>
        <w:rPr>
          <w:rFonts w:ascii="Times New Roman"/>
          <w:b w:val="false"/>
          <w:i w:val="false"/>
          <w:color w:val="000000"/>
          <w:sz w:val="28"/>
        </w:rPr>
        <w:t xml:space="preserve"> белгіленген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мөлшері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2010 жылға арналған қалалық бюджетте облыстық бюджеттен берілетін бюджеттік субвенциялар 147743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5. 2010 жылға арналған қалалық бюджетте “2008-2010 жылдарға арналған облыстық бюджет пен облыстың қалалары мен аудандарының бюджеттері арасындағы жалпы сипаттағы трансферттердің көлемі туралы» Шығыс Қазақстан облыстық мәслихаты сессиясының 2007 жылғы 14 желтоқсандағы № 3/29-IV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облыстық бюджетке қайтарылатын трансферттердің көлемі 60009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Риддер қалалық мәслихатының 2010.04.16 </w:t>
      </w:r>
      <w:r>
        <w:rPr>
          <w:rFonts w:ascii="Times New Roman"/>
          <w:b w:val="false"/>
          <w:i w:val="false"/>
          <w:color w:val="00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бекітілсін.</w:t>
      </w:r>
      <w:r>
        <w:br/>
      </w:r>
      <w:r>
        <w:rPr>
          <w:rFonts w:ascii="Times New Roman"/>
          <w:b w:val="false"/>
          <w:i w:val="false"/>
          <w:color w:val="000000"/>
          <w:sz w:val="28"/>
        </w:rPr>
        <w:t>
</w:t>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4 қосымшаға</w:t>
      </w:r>
      <w:r>
        <w:rPr>
          <w:rFonts w:ascii="Times New Roman"/>
          <w:b w:val="false"/>
          <w:i w:val="false"/>
          <w:color w:val="000000"/>
          <w:sz w:val="28"/>
        </w:rPr>
        <w:t xml:space="preserve"> сәйкес 2010 жылға арналған қалалық бюджетте азаматтардың жекелеген топтарына әлеуметтік көмек көрсетуге облыстық бюджеттен келіп түскен мақсатты ағымдағы трансферттер 30109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
      25823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w:t>
      </w:r>
      <w:r>
        <w:rPr>
          <w:rFonts w:ascii="Times New Roman"/>
          <w:b w:val="false"/>
          <w:i w:val="false"/>
          <w:color w:val="000000"/>
          <w:sz w:val="28"/>
        </w:rPr>
        <w:t>
      240 мың теңге - Ауғанстанда қаза тапқандардың отбасына материалдық көмек көрсетуге;</w:t>
      </w:r>
      <w:r>
        <w:br/>
      </w:r>
      <w:r>
        <w:rPr>
          <w:rFonts w:ascii="Times New Roman"/>
          <w:b w:val="false"/>
          <w:i w:val="false"/>
          <w:color w:val="000000"/>
          <w:sz w:val="28"/>
        </w:rPr>
        <w:t>
</w:t>
      </w:r>
      <w:r>
        <w:rPr>
          <w:rFonts w:ascii="Times New Roman"/>
          <w:b w:val="false"/>
          <w:i w:val="false"/>
          <w:color w:val="000000"/>
          <w:sz w:val="28"/>
        </w:rPr>
        <w:t>
      192 мың теңге - Қазақстан Республикасы алдында еңбек сіңірген зейнеткерлерге материалдық көмек көрсетуге;</w:t>
      </w:r>
      <w:r>
        <w:br/>
      </w:r>
      <w:r>
        <w:rPr>
          <w:rFonts w:ascii="Times New Roman"/>
          <w:b w:val="false"/>
          <w:i w:val="false"/>
          <w:color w:val="000000"/>
          <w:sz w:val="28"/>
        </w:rPr>
        <w:t>
</w:t>
      </w:r>
      <w:r>
        <w:rPr>
          <w:rFonts w:ascii="Times New Roman"/>
          <w:b w:val="false"/>
          <w:i w:val="false"/>
          <w:color w:val="000000"/>
          <w:sz w:val="28"/>
        </w:rPr>
        <w:t>
      432 мың теңге - облыс алдында еңбек сіңірген зейнеткерлерге материалдық көмек көрсетуге;</w:t>
      </w:r>
      <w:r>
        <w:br/>
      </w:r>
      <w:r>
        <w:rPr>
          <w:rFonts w:ascii="Times New Roman"/>
          <w:b w:val="false"/>
          <w:i w:val="false"/>
          <w:color w:val="000000"/>
          <w:sz w:val="28"/>
        </w:rPr>
        <w:t>
</w:t>
      </w:r>
      <w:r>
        <w:rPr>
          <w:rFonts w:ascii="Times New Roman"/>
          <w:b w:val="false"/>
          <w:i w:val="false"/>
          <w:color w:val="000000"/>
          <w:sz w:val="28"/>
        </w:rPr>
        <w:t>
      2402 мың теңге - аз қамтылған отбасыларының балаларын жоғары оқу орындарында оқыту үшін (оқыту құны, стипендия, жатақханада тұруы);</w:t>
      </w:r>
      <w:r>
        <w:br/>
      </w:r>
      <w:r>
        <w:rPr>
          <w:rFonts w:ascii="Times New Roman"/>
          <w:b w:val="false"/>
          <w:i w:val="false"/>
          <w:color w:val="000000"/>
          <w:sz w:val="28"/>
        </w:rPr>
        <w:t>
</w:t>
      </w:r>
      <w:r>
        <w:rPr>
          <w:rFonts w:ascii="Times New Roman"/>
          <w:b w:val="false"/>
          <w:i w:val="false"/>
          <w:color w:val="000000"/>
          <w:sz w:val="28"/>
        </w:rPr>
        <w:t>
      490 мың теңге -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000000"/>
          <w:sz w:val="28"/>
        </w:rPr>
        <w:t>
      530 мың теңге - төрт немесе одан да көп бірге тұратын кәмелетке толмаған балалары бар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Риддер қалалық мәслихатының 2010.04.16 </w:t>
      </w:r>
      <w:r>
        <w:rPr>
          <w:rFonts w:ascii="Times New Roman"/>
          <w:b w:val="false"/>
          <w:i w:val="false"/>
          <w:color w:val="00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2010.07.28 </w:t>
      </w:r>
      <w:r>
        <w:rPr>
          <w:rFonts w:ascii="Times New Roman"/>
          <w:b w:val="false"/>
          <w:i w:val="false"/>
          <w:color w:val="00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2010.11.05 </w:t>
      </w:r>
      <w:r>
        <w:rPr>
          <w:rFonts w:ascii="Times New Roman"/>
          <w:b w:val="false"/>
          <w:i w:val="false"/>
          <w:color w:val="00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7-1. Қалалық бюджетте республикалық бюджеттен берілетін ағымдағы нысаналы трансферттер 80762,7 мың теңге көлемде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w:t>
      </w:r>
      <w:r>
        <w:rPr>
          <w:rFonts w:ascii="Times New Roman"/>
          <w:b w:val="false"/>
          <w:i w:val="false"/>
          <w:color w:val="000000"/>
          <w:sz w:val="28"/>
        </w:rPr>
        <w:t>
      1500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365 мың теңге – 18 жасқа дейінгі балаларға ай сайынғы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29984,7 мың теңге – Ұлы Отан соғысының қатысушылары мен мүгедектеріне, сондай-ақ оларға теңестірілген тұлғаларға, әскери қызметкерлерге, оның ішінде 1941 жылдың 22 маусымынан 1945 жылдың 3 қыркүйегі аралығында майдандағы әскер құрамына кірмейтін әскери бөлімшелерде, мекемелерде, әскери-оқыту мекемелерде запасқа босатылған (отставка), әскери қызметтен өткен, «1941-1945 ж.ж. Ұлы Отан соғысында Германияны жеңгені үшін» медалімен немесе «Жапонияны жеңгені үшін» медалімен марапатталған, Ұлы Отан соғысы жылдарында алты айдан кем емес тылда жұмыс істеген (қызметтен өткен) тұлғаларға бір жолғы материалдық көмек төлеу үшін және Ұлы Отан соғысы қатысушыларына және мүгедектеріне Тәуелсіз Мемлекеттер Достастығы елдері бойынша, Қазақстан Республикасының аумақтары бойынша сапарларын үшін, сонымен қатар оларға және олармен бірге жүретін тұлғалардың Мәскеу және Астана қалаларында Ұлы Отан соғысының 65-жылдығына орай салтанатты іс-шараларға қатысу үшін тамақтану, тұру, жүру шығындарының төлемін қамтамасыз ету, соның ішінде:</w:t>
      </w:r>
      <w:r>
        <w:br/>
      </w:r>
      <w:r>
        <w:rPr>
          <w:rFonts w:ascii="Times New Roman"/>
          <w:b w:val="false"/>
          <w:i w:val="false"/>
          <w:color w:val="000000"/>
          <w:sz w:val="28"/>
        </w:rPr>
        <w:t>
</w:t>
      </w:r>
      <w:r>
        <w:rPr>
          <w:rFonts w:ascii="Times New Roman"/>
          <w:b w:val="false"/>
          <w:i w:val="false"/>
          <w:color w:val="000000"/>
          <w:sz w:val="28"/>
        </w:rPr>
        <w:t>
      29655 мың теңге – бір жолғы материалдық көмек төлеу үшін;</w:t>
      </w:r>
      <w:r>
        <w:br/>
      </w:r>
      <w:r>
        <w:rPr>
          <w:rFonts w:ascii="Times New Roman"/>
          <w:b w:val="false"/>
          <w:i w:val="false"/>
          <w:color w:val="000000"/>
          <w:sz w:val="28"/>
        </w:rPr>
        <w:t>
</w:t>
      </w:r>
      <w:r>
        <w:rPr>
          <w:rFonts w:ascii="Times New Roman"/>
          <w:b w:val="false"/>
          <w:i w:val="false"/>
          <w:color w:val="000000"/>
          <w:sz w:val="28"/>
        </w:rPr>
        <w:t>
      329,7 мың теңге – қоректенуді, тұруды және жол жүруді қамтамасыз етуге;</w:t>
      </w:r>
      <w:r>
        <w:br/>
      </w:r>
      <w:r>
        <w:rPr>
          <w:rFonts w:ascii="Times New Roman"/>
          <w:b w:val="false"/>
          <w:i w:val="false"/>
          <w:color w:val="000000"/>
          <w:sz w:val="28"/>
        </w:rPr>
        <w:t>
</w:t>
      </w:r>
      <w:r>
        <w:rPr>
          <w:rFonts w:ascii="Times New Roman"/>
          <w:b w:val="false"/>
          <w:i w:val="false"/>
          <w:color w:val="000000"/>
          <w:sz w:val="28"/>
        </w:rPr>
        <w:t>
      54 мың теңге – ауылдық елді мекендердің әлеуметтік сала мамандарын әлеуметтік қорғау шараларын іске асыру үшін;</w:t>
      </w:r>
      <w:r>
        <w:br/>
      </w:r>
      <w:r>
        <w:rPr>
          <w:rFonts w:ascii="Times New Roman"/>
          <w:b w:val="false"/>
          <w:i w:val="false"/>
          <w:color w:val="000000"/>
          <w:sz w:val="28"/>
        </w:rPr>
        <w:t>
</w:t>
      </w:r>
      <w:r>
        <w:rPr>
          <w:rFonts w:ascii="Times New Roman"/>
          <w:b w:val="false"/>
          <w:i w:val="false"/>
          <w:color w:val="000000"/>
          <w:sz w:val="28"/>
        </w:rPr>
        <w:t>
      4210 мың теңге –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3928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1538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39183 мың теңге – мектепке дейінгі білім беру ұйымдарындағы мемлекеттік білім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Риддер қалалық мәслихатының 2010.01.26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шешімімен; 7-1 тармаққа өзгертулер енгізілді 2010.04.16 </w:t>
      </w:r>
      <w:r>
        <w:rPr>
          <w:rFonts w:ascii="Times New Roman"/>
          <w:b w:val="false"/>
          <w:i w:val="false"/>
          <w:color w:val="00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2010.07.28 </w:t>
      </w:r>
      <w:r>
        <w:rPr>
          <w:rFonts w:ascii="Times New Roman"/>
          <w:b w:val="false"/>
          <w:i w:val="false"/>
          <w:color w:val="00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2010.11.05 </w:t>
      </w:r>
      <w:r>
        <w:rPr>
          <w:rFonts w:ascii="Times New Roman"/>
          <w:b w:val="false"/>
          <w:i w:val="false"/>
          <w:color w:val="00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7-2. Қалалық бюджетте республикалық бюджеттен берілетін ағымдағы нысаналы трансферттер </w:t>
      </w:r>
      <w:r>
        <w:rPr>
          <w:rFonts w:ascii="Times New Roman"/>
          <w:b w:val="false"/>
          <w:i w:val="false"/>
          <w:color w:val="000000"/>
          <w:sz w:val="28"/>
        </w:rPr>
        <w:t>Қазақстан Республикасында білім беруді дамытудың 2005-2010 жылдарға арналған Мемлекеттік бағдарламасын</w:t>
      </w:r>
      <w:r>
        <w:rPr>
          <w:rFonts w:ascii="Times New Roman"/>
          <w:b w:val="false"/>
          <w:i w:val="false"/>
          <w:color w:val="000000"/>
          <w:sz w:val="28"/>
        </w:rPr>
        <w:t xml:space="preserve"> іске асыруға 4097 мың теңге көлемде </w:t>
      </w:r>
      <w:r>
        <w:rPr>
          <w:rFonts w:ascii="Times New Roman"/>
          <w:b w:val="false"/>
          <w:i w:val="false"/>
          <w:color w:val="000000"/>
          <w:sz w:val="28"/>
        </w:rPr>
        <w:t>9-қосымшаға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Риддер қалалық мәслихатының 2010.01.26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7-3. 2010 жылға арналған қалалық бюджеттің түсімдер бөлігінде республикалық бюджеттен берілетін ауылдық елді мекендердің әлеуметтік сала мамандарын әлеуметтік қолдау шараларын іске асыру үшін 1781 мың теңге көлемде </w:t>
      </w:r>
      <w:r>
        <w:rPr>
          <w:rFonts w:ascii="Times New Roman"/>
          <w:b w:val="false"/>
          <w:i w:val="false"/>
          <w:color w:val="000000"/>
          <w:sz w:val="28"/>
        </w:rPr>
        <w:t>10-қосымшаға</w:t>
      </w:r>
      <w:r>
        <w:rPr>
          <w:rFonts w:ascii="Times New Roman"/>
          <w:b w:val="false"/>
          <w:i w:val="false"/>
          <w:color w:val="000000"/>
          <w:sz w:val="28"/>
        </w:rPr>
        <w:t xml:space="preserve"> сәйкес,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Риддер қалалық мәслихатының 2010.01.26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7-4. 2010 жылға арналған қалалық бюджетте </w:t>
      </w:r>
      <w:r>
        <w:rPr>
          <w:rFonts w:ascii="Times New Roman"/>
          <w:b w:val="false"/>
          <w:i w:val="false"/>
          <w:color w:val="000000"/>
          <w:sz w:val="28"/>
        </w:rPr>
        <w:t>кадрларды қайта даярлауға және жұмыспен қамтамасыз ету стратегиясын</w:t>
      </w:r>
      <w:r>
        <w:rPr>
          <w:rFonts w:ascii="Times New Roman"/>
          <w:b w:val="false"/>
          <w:i w:val="false"/>
          <w:color w:val="000000"/>
          <w:sz w:val="28"/>
        </w:rPr>
        <w:t xml:space="preserve"> іске асыру аясында жұмыспен қамтуды қамтамасыз етуге республикалық бюджеттен берілетін ағымдағы нысаналы трансферттер 223426 мың теңге көлемде, </w:t>
      </w:r>
      <w:r>
        <w:rPr>
          <w:rFonts w:ascii="Times New Roman"/>
          <w:b w:val="false"/>
          <w:i w:val="false"/>
          <w:color w:val="000000"/>
          <w:sz w:val="28"/>
        </w:rPr>
        <w:t>11-қосымшаға</w:t>
      </w:r>
      <w:r>
        <w:rPr>
          <w:rFonts w:ascii="Times New Roman"/>
          <w:b w:val="false"/>
          <w:i w:val="false"/>
          <w:color w:val="000000"/>
          <w:sz w:val="28"/>
        </w:rPr>
        <w:t xml:space="preserve"> сәйкес, келесі іс-шараларды қаржыландыруға көзделсін:</w:t>
      </w:r>
      <w:r>
        <w:br/>
      </w:r>
      <w:r>
        <w:rPr>
          <w:rFonts w:ascii="Times New Roman"/>
          <w:b w:val="false"/>
          <w:i w:val="false"/>
          <w:color w:val="000000"/>
          <w:sz w:val="28"/>
        </w:rPr>
        <w:t>
</w:t>
      </w:r>
      <w:r>
        <w:rPr>
          <w:rFonts w:ascii="Times New Roman"/>
          <w:b w:val="false"/>
          <w:i w:val="false"/>
          <w:color w:val="000000"/>
          <w:sz w:val="28"/>
        </w:rPr>
        <w:t>
      35018 мың теңге – білім беру объектілерін күрделі және ағымды жөндеуге;</w:t>
      </w:r>
      <w:r>
        <w:br/>
      </w:r>
      <w:r>
        <w:rPr>
          <w:rFonts w:ascii="Times New Roman"/>
          <w:b w:val="false"/>
          <w:i w:val="false"/>
          <w:color w:val="000000"/>
          <w:sz w:val="28"/>
        </w:rPr>
        <w:t>
</w:t>
      </w:r>
      <w:r>
        <w:rPr>
          <w:rFonts w:ascii="Times New Roman"/>
          <w:b w:val="false"/>
          <w:i w:val="false"/>
          <w:color w:val="000000"/>
          <w:sz w:val="28"/>
        </w:rPr>
        <w:t>
      13034 мың теңге – мәдениет объектілерін күрделі және ағымды жөндеуге;</w:t>
      </w:r>
      <w:r>
        <w:br/>
      </w:r>
      <w:r>
        <w:rPr>
          <w:rFonts w:ascii="Times New Roman"/>
          <w:b w:val="false"/>
          <w:i w:val="false"/>
          <w:color w:val="000000"/>
          <w:sz w:val="28"/>
        </w:rPr>
        <w:t>
</w:t>
      </w:r>
      <w:r>
        <w:rPr>
          <w:rFonts w:ascii="Times New Roman"/>
          <w:b w:val="false"/>
          <w:i w:val="false"/>
          <w:color w:val="000000"/>
          <w:sz w:val="28"/>
        </w:rPr>
        <w:t>
      1742 мың теңге – инженерлік-коммуникациялық инфрақұрылымды жөндеуге және елді мекендерді дамытуға көркейтуге;</w:t>
      </w:r>
      <w:r>
        <w:br/>
      </w:r>
      <w:r>
        <w:rPr>
          <w:rFonts w:ascii="Times New Roman"/>
          <w:b w:val="false"/>
          <w:i w:val="false"/>
          <w:color w:val="000000"/>
          <w:sz w:val="28"/>
        </w:rPr>
        <w:t>
</w:t>
      </w:r>
      <w:r>
        <w:rPr>
          <w:rFonts w:ascii="Times New Roman"/>
          <w:b w:val="false"/>
          <w:i w:val="false"/>
          <w:color w:val="000000"/>
          <w:sz w:val="28"/>
        </w:rPr>
        <w:t>
      20823 мың теңге – кенттердегі, ауылдардағы (селолардағы), ауылдық (селолық) округтердегі әлеуметтік жобаларды қаржыландыруға:</w:t>
      </w:r>
      <w:r>
        <w:br/>
      </w:r>
      <w:r>
        <w:rPr>
          <w:rFonts w:ascii="Times New Roman"/>
          <w:b w:val="false"/>
          <w:i w:val="false"/>
          <w:color w:val="000000"/>
          <w:sz w:val="28"/>
        </w:rPr>
        <w:t>
</w:t>
      </w:r>
      <w:r>
        <w:rPr>
          <w:rFonts w:ascii="Times New Roman"/>
          <w:b w:val="false"/>
          <w:i w:val="false"/>
          <w:color w:val="000000"/>
          <w:sz w:val="28"/>
        </w:rPr>
        <w:t>
      кент іші жолдарын ағымды жөндеуге;</w:t>
      </w:r>
      <w:r>
        <w:br/>
      </w:r>
      <w:r>
        <w:rPr>
          <w:rFonts w:ascii="Times New Roman"/>
          <w:b w:val="false"/>
          <w:i w:val="false"/>
          <w:color w:val="000000"/>
          <w:sz w:val="28"/>
        </w:rPr>
        <w:t>
</w:t>
      </w:r>
      <w:r>
        <w:rPr>
          <w:rFonts w:ascii="Times New Roman"/>
          <w:b w:val="false"/>
          <w:i w:val="false"/>
          <w:color w:val="000000"/>
          <w:sz w:val="28"/>
        </w:rPr>
        <w:t>
      152809 мың теңге – аудандық маңызы бар автомобиль жолдарын, қалалардың және елді мекендердің көшелерін жөндеуге және күтіп ұстауға.</w:t>
      </w:r>
      <w:r>
        <w:br/>
      </w:r>
      <w:r>
        <w:rPr>
          <w:rFonts w:ascii="Times New Roman"/>
          <w:b w:val="false"/>
          <w:i w:val="false"/>
          <w:color w:val="000000"/>
          <w:sz w:val="28"/>
        </w:rPr>
        <w:t>
</w:t>
      </w:r>
      <w:r>
        <w:rPr>
          <w:rFonts w:ascii="Times New Roman"/>
          <w:b w:val="false"/>
          <w:i w:val="false"/>
          <w:color w:val="ff0000"/>
          <w:sz w:val="28"/>
        </w:rPr>
        <w:t xml:space="preserve">      Ескерту. Шешім 7-4 тармақпен толықтырылды - Риддер қалалық мәслихатының 2010.01.26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шешімімен; 7-4 тармаққа өзгертулер енгізілді   2010.07.28 </w:t>
      </w:r>
      <w:r>
        <w:rPr>
          <w:rFonts w:ascii="Times New Roman"/>
          <w:b w:val="false"/>
          <w:i w:val="false"/>
          <w:color w:val="00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2010.11.05 </w:t>
      </w:r>
      <w:r>
        <w:rPr>
          <w:rFonts w:ascii="Times New Roman"/>
          <w:b w:val="false"/>
          <w:i w:val="false"/>
          <w:color w:val="00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7-5. 2010 жылға арналған қалалық бюджетте республикалық бюджеттен әлеуметтік жұмыс орындары және жастар практикасы бағдарламасын кеңейтуге берілетін ағымдағы нысаналы трансферттер 7200 мың теңге көлемде </w:t>
      </w:r>
      <w:r>
        <w:rPr>
          <w:rFonts w:ascii="Times New Roman"/>
          <w:b w:val="false"/>
          <w:i w:val="false"/>
          <w:color w:val="000000"/>
          <w:sz w:val="28"/>
        </w:rPr>
        <w:t>12-қосымшаға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7-5 тармақпен толықтырылды - Риддер қалалық мәслихатының 2010.01.26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шешімімен; 7-5 тармаққа өзгерту енгізілді   2010.07.28 </w:t>
      </w:r>
      <w:r>
        <w:rPr>
          <w:rFonts w:ascii="Times New Roman"/>
          <w:b w:val="false"/>
          <w:i w:val="false"/>
          <w:color w:val="00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7-6. Қалалық бюджетте Ұлы Отан соғысы қатысушылары мен мүгедектерін тұрғын үймен қамтамасыз ету үшін 13 қосымшаға сәйкес 3750 мың теңге сомасында облыстық бюджеттен берілетін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7-6 тармақпен толықтырылды - Риддер қалалық мәслихатының 2010.04.16 </w:t>
      </w:r>
      <w:r>
        <w:rPr>
          <w:rFonts w:ascii="Times New Roman"/>
          <w:b w:val="false"/>
          <w:i w:val="false"/>
          <w:color w:val="00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14 қосымшаға</w:t>
      </w:r>
      <w:r>
        <w:rPr>
          <w:rFonts w:ascii="Times New Roman"/>
          <w:b w:val="false"/>
          <w:i w:val="false"/>
          <w:color w:val="000000"/>
          <w:sz w:val="28"/>
        </w:rPr>
        <w:t xml:space="preserve"> сәйкес қалалық бюджетте сумен қамтамасыз ету нысандарын дамытуға республикалық бюджеттен келіп түскен мақсатты трансферттер 54605 мың теңге көлемде ескерілсін, соның ішінде:</w:t>
      </w:r>
      <w:r>
        <w:br/>
      </w:r>
      <w:r>
        <w:rPr>
          <w:rFonts w:ascii="Times New Roman"/>
          <w:b w:val="false"/>
          <w:i w:val="false"/>
          <w:color w:val="000000"/>
          <w:sz w:val="28"/>
        </w:rPr>
        <w:t>
      50000 мың теңге – Шығыс Қазақстан облысы Риддер қаласын жер асты суларымен жабдықтауға;</w:t>
      </w:r>
      <w:r>
        <w:br/>
      </w:r>
      <w:r>
        <w:rPr>
          <w:rFonts w:ascii="Times New Roman"/>
          <w:b w:val="false"/>
          <w:i w:val="false"/>
          <w:color w:val="000000"/>
          <w:sz w:val="28"/>
        </w:rPr>
        <w:t>
      4605 мың теңге – “Риддер қаласын жер асты суларымен жабдықтау” нысаны бойынша жобалық-сметалық құжаттарды әзірлеуге.</w:t>
      </w:r>
      <w:r>
        <w:br/>
      </w:r>
      <w:r>
        <w:rPr>
          <w:rFonts w:ascii="Times New Roman"/>
          <w:b w:val="false"/>
          <w:i w:val="false"/>
          <w:color w:val="000000"/>
          <w:sz w:val="28"/>
        </w:rPr>
        <w:t>
</w:t>
      </w:r>
      <w:r>
        <w:rPr>
          <w:rFonts w:ascii="Times New Roman"/>
          <w:b w:val="false"/>
          <w:i w:val="false"/>
          <w:color w:val="ff0000"/>
          <w:sz w:val="28"/>
        </w:rPr>
        <w:t xml:space="preserve">      Ескерту. Шешім 7-7 тармақпен толықтырылды - Риддер қалалық мәслихатының 2010.11.05 </w:t>
      </w:r>
      <w:r>
        <w:rPr>
          <w:rFonts w:ascii="Times New Roman"/>
          <w:b w:val="false"/>
          <w:i w:val="false"/>
          <w:color w:val="00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8. 2010 жылға қаланың жергілікті атқару органының резерві 25880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Риддер қалалық мәслихатының 2010.04.16 </w:t>
      </w:r>
      <w:r>
        <w:rPr>
          <w:rFonts w:ascii="Times New Roman"/>
          <w:b w:val="false"/>
          <w:i w:val="false"/>
          <w:color w:val="00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2010.07.28 </w:t>
      </w:r>
      <w:r>
        <w:rPr>
          <w:rFonts w:ascii="Times New Roman"/>
          <w:b w:val="false"/>
          <w:i w:val="false"/>
          <w:color w:val="00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5 қосымшаға</w:t>
      </w:r>
      <w:r>
        <w:rPr>
          <w:rFonts w:ascii="Times New Roman"/>
          <w:b w:val="false"/>
          <w:i w:val="false"/>
          <w:color w:val="000000"/>
          <w:sz w:val="28"/>
        </w:rPr>
        <w:t xml:space="preserve"> сәйкес 2010 жылға арналған қалалық бюджеттің атқарылу барысында секвестрлеуге жатпайтын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6 қосымшаға</w:t>
      </w:r>
      <w:r>
        <w:rPr>
          <w:rFonts w:ascii="Times New Roman"/>
          <w:b w:val="false"/>
          <w:i w:val="false"/>
          <w:color w:val="000000"/>
          <w:sz w:val="28"/>
        </w:rPr>
        <w:t xml:space="preserve"> сәйкес 2010 жылға арналған Пригородный ауылдық округі және Үлбі кенттік округі бойынша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7 қосымшаға</w:t>
      </w:r>
      <w:r>
        <w:rPr>
          <w:rFonts w:ascii="Times New Roman"/>
          <w:b w:val="false"/>
          <w:i w:val="false"/>
          <w:color w:val="000000"/>
          <w:sz w:val="28"/>
        </w:rPr>
        <w:t xml:space="preserve"> сәйкес 2010 жылға арналған қалалық бюджет дамуының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сессияның төрағасы                 В. Титов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r>
        <w:br/>
      </w:r>
      <w:r>
        <w:rPr>
          <w:rFonts w:ascii="Times New Roman"/>
          <w:b w:val="false"/>
          <w:i w:val="false"/>
          <w:color w:val="000000"/>
          <w:sz w:val="28"/>
        </w:rPr>
        <w:t>
 </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1 қосымша</w:t>
      </w:r>
    </w:p>
    <w:bookmarkEnd w:id="1"/>
    <w:bookmarkStart w:name="z67" w:id="2"/>
    <w:p>
      <w:pPr>
        <w:spacing w:after="0"/>
        <w:ind w:left="0"/>
        <w:jc w:val="left"/>
      </w:pPr>
      <w:r>
        <w:rPr>
          <w:rFonts w:ascii="Times New Roman"/>
          <w:b/>
          <w:i w:val="false"/>
          <w:color w:val="000000"/>
        </w:rPr>
        <w:t xml:space="preserve"> 
2010 жылға арналған Риддер қаласының бюджеті</w:t>
      </w:r>
    </w:p>
    <w:bookmarkEnd w:id="2"/>
    <w:p>
      <w:pPr>
        <w:spacing w:after="0"/>
        <w:ind w:left="0"/>
        <w:jc w:val="both"/>
      </w:pPr>
      <w:r>
        <w:rPr>
          <w:rFonts w:ascii="Times New Roman"/>
          <w:b w:val="false"/>
          <w:i w:val="false"/>
          <w:color w:val="ff0000"/>
          <w:sz w:val="28"/>
        </w:rPr>
        <w:t xml:space="preserve">      Ескерту. 1-қосымша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74"/>
        <w:gridCol w:w="675"/>
        <w:gridCol w:w="675"/>
        <w:gridCol w:w="9237"/>
        <w:gridCol w:w="2016"/>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2185010,7</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1551147</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496954</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496954</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576632</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265629</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229909</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62734</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71136</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71136</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66636</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551692,7</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23"/>
        <w:gridCol w:w="865"/>
        <w:gridCol w:w="865"/>
        <w:gridCol w:w="7979"/>
        <w:gridCol w:w="1918"/>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2263912,2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82694,7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51362,7</w:t>
            </w:r>
          </w:p>
        </w:tc>
      </w:tr>
      <w:tr>
        <w:trPr>
          <w:trHeight w:val="6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47653,7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аясындағы іс-шаралар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201292</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ұйымдарын қолдау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950428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892734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объектілерін күрделі, ағымды жөндеу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r>
      <w:tr>
        <w:trPr>
          <w:trHeight w:val="9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аясындағы білім беру объектілерін күрделі, ағымды жөндеу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құру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200900,8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174574,8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173820,8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42265,1</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қамсыздандыру ету, мәдениет және спорт мамандарына жанармай сатып алуға Қазақстан Республикасының заңнамасына сәйкес әлеуметтік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 санаттарына әлеуметтік көмек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2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3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тұрғын-үй қорының тұрғын-үй құрылысы және (немесе) сатып алу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177628,3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48594</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38328,3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6920,3</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13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266932</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автомобиль жолдарын жөндеу және ұстау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180776</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180197</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w:t>
            </w:r>
          </w:p>
        </w:tc>
      </w:tr>
      <w:tr>
        <w:trPr>
          <w:trHeight w:val="11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 көлігі және автомобиль жолдары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пайдаланылмаған (толық пайдаланылмаған) трансферттерді қайтару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-80662,5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80662,5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15" w:id="3"/>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2 қосымша</w:t>
      </w:r>
    </w:p>
    <w:bookmarkEnd w:id="3"/>
    <w:bookmarkStart w:name="z68" w:id="4"/>
    <w:p>
      <w:pPr>
        <w:spacing w:after="0"/>
        <w:ind w:left="0"/>
        <w:jc w:val="left"/>
      </w:pPr>
      <w:r>
        <w:rPr>
          <w:rFonts w:ascii="Times New Roman"/>
          <w:b/>
          <w:i w:val="false"/>
          <w:color w:val="000000"/>
        </w:rPr>
        <w:t xml:space="preserve"> 
2011 жылға арналған Риддер қаласының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45"/>
        <w:gridCol w:w="795"/>
        <w:gridCol w:w="614"/>
        <w:gridCol w:w="8512"/>
        <w:gridCol w:w="1559"/>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мыңтеңге
</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1756061</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1568617</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506223</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506223</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397762</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397762</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583486</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281357</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228608</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73337</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6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159562</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159562</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29"/>
        <w:gridCol w:w="818"/>
        <w:gridCol w:w="657"/>
        <w:gridCol w:w="8454"/>
        <w:gridCol w:w="1556"/>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әкімшілігі</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1756061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 (селолық) округтің әкімі аппаратының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бағалау, сақтау, бағалау және сату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1008242</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1007708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939673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 алу және жеткізу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 ымдау тілі мамандарының, жеке көмекшілердің қызмет көрсетуі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 қызметтерге ақы төлеу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саясатын жүргізу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мәдениет объектілерін күрделі, ағымды жөндеу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елді мекендер көшелерін жөндеу және ұстау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 және елді-мекендер көшелерін жөндеу және ұстау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w:t>
            </w:r>
            <w:r>
              <w:br/>
            </w:r>
            <w:r>
              <w:rPr>
                <w:rFonts w:ascii="Times New Roman"/>
                <w:b w:val="false"/>
                <w:i w:val="false"/>
                <w:color w:val="000000"/>
                <w:sz w:val="20"/>
              </w:rPr>
              <w:t>
қоғамдық жолаушылар тасымалдарын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 автомобиль жолдары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 пайдалану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16" w:id="5"/>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3 қосымша</w:t>
      </w:r>
    </w:p>
    <w:bookmarkEnd w:id="5"/>
    <w:bookmarkStart w:name="z69" w:id="6"/>
    <w:p>
      <w:pPr>
        <w:spacing w:after="0"/>
        <w:ind w:left="0"/>
        <w:jc w:val="left"/>
      </w:pPr>
      <w:r>
        <w:rPr>
          <w:rFonts w:ascii="Times New Roman"/>
          <w:b/>
          <w:i w:val="false"/>
          <w:color w:val="000000"/>
        </w:rPr>
        <w:t xml:space="preserve"> 
2012 жылға арналған Риддер қаласының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19"/>
        <w:gridCol w:w="621"/>
        <w:gridCol w:w="423"/>
        <w:gridCol w:w="8611"/>
        <w:gridCol w:w="1879"/>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мыңтеңге
</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1842214</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1641865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546872</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546872</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421628</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421628</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281976</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228608</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78837</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65214</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алынатын алымдар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172327</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10"/>
        <w:gridCol w:w="799"/>
        <w:gridCol w:w="638"/>
        <w:gridCol w:w="8443"/>
        <w:gridCol w:w="1643"/>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әкімшілігі</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1842214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53711</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 (селолық) округтің әкімі аппаратының қызметін қамтамасыз ету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бағалау, сақтау, бағалау және сату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1326579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198414</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1099956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1099518</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1023736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 сатып алу және жеткізу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 ымдау тілі мамандарының, жеке көмекшілердің қызмет көрсетуі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 қызметтерге ақы төлеу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саясатын жүргізу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мәдениет объектілерін күрделі, ағымды жөндеу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елді мекендер көшелерін жөндеу және ұстау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 және елді-мекендер көшелерін жөндеу және ұстау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w:t>
            </w:r>
            <w:r>
              <w:br/>
            </w:r>
            <w:r>
              <w:rPr>
                <w:rFonts w:ascii="Times New Roman"/>
                <w:b w:val="false"/>
                <w:i w:val="false"/>
                <w:color w:val="000000"/>
                <w:sz w:val="20"/>
              </w:rPr>
              <w:t>
қоғамдық жолаушылар тасымалдарын ұйымдастыру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 автомобиль жолдары саласындағы мемлекеттік саясатты іске асыру жөніндегі қызметтер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 пайдалану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17" w:id="7"/>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4 қосымша</w:t>
      </w:r>
    </w:p>
    <w:bookmarkEnd w:id="7"/>
    <w:bookmarkStart w:name="z70" w:id="8"/>
    <w:p>
      <w:pPr>
        <w:spacing w:after="0"/>
        <w:ind w:left="0"/>
        <w:jc w:val="left"/>
      </w:pPr>
      <w:r>
        <w:rPr>
          <w:rFonts w:ascii="Times New Roman"/>
          <w:b/>
          <w:i w:val="false"/>
          <w:color w:val="000000"/>
        </w:rPr>
        <w:t xml:space="preserve"> 
2010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трансферттерді бөлу</w:t>
      </w:r>
    </w:p>
    <w:bookmarkEnd w:id="8"/>
    <w:p>
      <w:pPr>
        <w:spacing w:after="0"/>
        <w:ind w:left="0"/>
        <w:jc w:val="both"/>
      </w:pPr>
      <w:r>
        <w:rPr>
          <w:rFonts w:ascii="Times New Roman"/>
          <w:b w:val="false"/>
          <w:i w:val="false"/>
          <w:color w:val="ff0000"/>
          <w:sz w:val="28"/>
        </w:rPr>
        <w:t xml:space="preserve">      Ескерту. 4-қосымша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81"/>
        <w:gridCol w:w="706"/>
        <w:gridCol w:w="747"/>
        <w:gridCol w:w="2848"/>
        <w:gridCol w:w="1133"/>
        <w:gridCol w:w="2130"/>
        <w:gridCol w:w="1255"/>
        <w:gridCol w:w="1418"/>
        <w:gridCol w:w="148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(ҰОС қатысқандарға және ҰОС мүгедектеріне және ҰОС қатысқандарға және ҰОС мүгедектеріне теңестірілген тұлғаларға, қаза тапқан әскери қызметкерлердің отбасыларына) материалдық көмек көрсетуге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3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0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санаттарына әлеуметтік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78"/>
        <w:gridCol w:w="680"/>
        <w:gridCol w:w="700"/>
        <w:gridCol w:w="3027"/>
        <w:gridCol w:w="1144"/>
        <w:gridCol w:w="1892"/>
        <w:gridCol w:w="2387"/>
        <w:gridCol w:w="189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0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санаттарына әлеуметтік көмек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both"/>
      </w:pPr>
      <w:r>
        <w:rPr>
          <w:rFonts w:ascii="Times New Roman"/>
          <w:b w:val="false"/>
          <w:i/>
          <w:color w:val="000000"/>
          <w:sz w:val="28"/>
        </w:rPr>
        <w:t>      Қалалық мәслихат хатшысы                   А. Ермаков</w:t>
      </w:r>
    </w:p>
    <w:bookmarkStart w:name="z18" w:id="9"/>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5 қосымша</w:t>
      </w:r>
    </w:p>
    <w:bookmarkEnd w:id="9"/>
    <w:bookmarkStart w:name="z71" w:id="10"/>
    <w:p>
      <w:pPr>
        <w:spacing w:after="0"/>
        <w:ind w:left="0"/>
        <w:jc w:val="left"/>
      </w:pPr>
      <w:r>
        <w:rPr>
          <w:rFonts w:ascii="Times New Roman"/>
          <w:b/>
          <w:i w:val="false"/>
          <w:color w:val="000000"/>
        </w:rPr>
        <w:t xml:space="preserve"> 
2010 жылға арналған жергілікті бюджеттерді орындау кезінде</w:t>
      </w:r>
      <w:r>
        <w:br/>
      </w:r>
      <w:r>
        <w:rPr>
          <w:rFonts w:ascii="Times New Roman"/>
          <w:b/>
          <w:i w:val="false"/>
          <w:color w:val="000000"/>
        </w:rPr>
        <w:t>
секвестрлеуге жатпайтын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45"/>
        <w:gridCol w:w="676"/>
        <w:gridCol w:w="858"/>
        <w:gridCol w:w="489"/>
        <w:gridCol w:w="9511"/>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топ</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ББӘ</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және жалпы орта білім беру</w:t>
            </w:r>
          </w:p>
        </w:tc>
      </w:tr>
      <w:tr>
        <w:trPr>
          <w:trHeight w:val="9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19" w:id="11"/>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6 қосымша</w:t>
      </w:r>
    </w:p>
    <w:bookmarkEnd w:id="11"/>
    <w:bookmarkStart w:name="z72" w:id="12"/>
    <w:p>
      <w:pPr>
        <w:spacing w:after="0"/>
        <w:ind w:left="0"/>
        <w:jc w:val="left"/>
      </w:pPr>
      <w:r>
        <w:rPr>
          <w:rFonts w:ascii="Times New Roman"/>
          <w:b/>
          <w:i w:val="false"/>
          <w:color w:val="000000"/>
        </w:rPr>
        <w:t xml:space="preserve"> 
2010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bookmarkEnd w:id="12"/>
    <w:p>
      <w:pPr>
        <w:spacing w:after="0"/>
        <w:ind w:left="0"/>
        <w:jc w:val="both"/>
      </w:pPr>
      <w:r>
        <w:rPr>
          <w:rFonts w:ascii="Times New Roman"/>
          <w:b w:val="false"/>
          <w:i w:val="false"/>
          <w:color w:val="ff0000"/>
          <w:sz w:val="28"/>
        </w:rPr>
        <w:t xml:space="preserve">      Ескерту. 6-қосымша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870"/>
        <w:gridCol w:w="870"/>
        <w:gridCol w:w="5648"/>
        <w:gridCol w:w="1607"/>
        <w:gridCol w:w="1686"/>
        <w:gridCol w:w="1568"/>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108562</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және ағымды жөндеу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11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 (село), ауылдық (селолық) округтерде әлеуметтік жобаларды қаржыландыру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аясында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62523</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11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мекендердегі көшелерін жөндеу және ұстау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bl>
    <w:p>
      <w:pPr>
        <w:spacing w:after="0"/>
        <w:ind w:left="0"/>
        <w:jc w:val="both"/>
      </w:pPr>
      <w:r>
        <w:rPr>
          <w:rFonts w:ascii="Times New Roman"/>
          <w:b w:val="false"/>
          <w:i/>
          <w:color w:val="000000"/>
          <w:sz w:val="28"/>
        </w:rPr>
        <w:t>      Қалалық мәслихат хатшысы                   А. Ермаков</w:t>
      </w:r>
    </w:p>
    <w:bookmarkStart w:name="z20" w:id="13"/>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w:t>
      </w:r>
      <w:r>
        <w:br/>
      </w:r>
      <w:r>
        <w:rPr>
          <w:rFonts w:ascii="Times New Roman"/>
          <w:b w:val="false"/>
          <w:i w:val="false"/>
          <w:color w:val="000000"/>
          <w:sz w:val="28"/>
        </w:rPr>
        <w:t>
№ 7 қосымша</w:t>
      </w:r>
    </w:p>
    <w:bookmarkEnd w:id="13"/>
    <w:bookmarkStart w:name="z73" w:id="14"/>
    <w:p>
      <w:pPr>
        <w:spacing w:after="0"/>
        <w:ind w:left="0"/>
        <w:jc w:val="left"/>
      </w:pPr>
      <w:r>
        <w:rPr>
          <w:rFonts w:ascii="Times New Roman"/>
          <w:b/>
          <w:i w:val="false"/>
          <w:color w:val="000000"/>
        </w:rPr>
        <w:t xml:space="preserve"> 
2010 жылға арналған қалалық бюджеттің даму бағдарламаларының</w:t>
      </w:r>
      <w:r>
        <w:br/>
      </w:r>
      <w:r>
        <w:rPr>
          <w:rFonts w:ascii="Times New Roman"/>
          <w:b/>
          <w:i w:val="false"/>
          <w:color w:val="000000"/>
        </w:rPr>
        <w:t>
тізбесі</w:t>
      </w:r>
    </w:p>
    <w:bookmarkEnd w:id="14"/>
    <w:p>
      <w:pPr>
        <w:spacing w:after="0"/>
        <w:ind w:left="0"/>
        <w:jc w:val="both"/>
      </w:pPr>
      <w:r>
        <w:rPr>
          <w:rFonts w:ascii="Times New Roman"/>
          <w:b w:val="false"/>
          <w:i w:val="false"/>
          <w:color w:val="ff0000"/>
          <w:sz w:val="28"/>
        </w:rPr>
        <w:t xml:space="preserve">      Ескерту. 7-қосымша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63"/>
        <w:gridCol w:w="864"/>
        <w:gridCol w:w="8756"/>
        <w:gridCol w:w="1767"/>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бірыңғай жүйесін енгізу және сүйемелдеу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құру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1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құрылыстары үшін М 1:500 салынған аймақтарды геодезиялық түсіріліммен және жер телімінің тіркелімдік бағалық құнын анықтаумен кешендегі жер құрылыстарының жұмыстары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тұрғын пәтерлерін ұйымдастыру үшін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"РАТК бұрынғы жатақханасы ғимаратының бөлігін қайта құру " жобасына жобалық-сметалық құжаттамаларды әзірлеу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Риддер қаласындағы ұзындығы 5,6 км су құбыры және канализация желілерін қайта құру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 жер асты суларымен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суларымен жабдықтау" нысаны бойынша жобалық-сметалық құжаттамаларды әзірлеу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bl>
    <w:p>
      <w:pPr>
        <w:spacing w:after="0"/>
        <w:ind w:left="0"/>
        <w:jc w:val="both"/>
      </w:pPr>
      <w:r>
        <w:rPr>
          <w:rFonts w:ascii="Times New Roman"/>
          <w:b w:val="false"/>
          <w:i/>
          <w:color w:val="000000"/>
          <w:sz w:val="28"/>
        </w:rPr>
        <w:t>      Қалалық мәслихат хатшысы                   А. Ермаков</w:t>
      </w:r>
    </w:p>
    <w:bookmarkStart w:name="z21" w:id="15"/>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8-қосымша</w:t>
      </w:r>
    </w:p>
    <w:bookmarkEnd w:id="15"/>
    <w:bookmarkStart w:name="z74" w:id="16"/>
    <w:p>
      <w:pPr>
        <w:spacing w:after="0"/>
        <w:ind w:left="0"/>
        <w:jc w:val="left"/>
      </w:pPr>
      <w:r>
        <w:rPr>
          <w:rFonts w:ascii="Times New Roman"/>
          <w:b/>
          <w:i w:val="false"/>
          <w:color w:val="000000"/>
        </w:rPr>
        <w:t xml:space="preserve"> 
Республикалық бюджеттен келіп түскен нысаналы ағымдағы</w:t>
      </w:r>
      <w:r>
        <w:br/>
      </w:r>
      <w:r>
        <w:rPr>
          <w:rFonts w:ascii="Times New Roman"/>
          <w:b/>
          <w:i w:val="false"/>
          <w:color w:val="000000"/>
        </w:rPr>
        <w:t>
трансферттерді бөлу</w:t>
      </w:r>
    </w:p>
    <w:bookmarkEnd w:id="16"/>
    <w:p>
      <w:pPr>
        <w:spacing w:after="0"/>
        <w:ind w:left="0"/>
        <w:jc w:val="both"/>
      </w:pPr>
      <w:r>
        <w:rPr>
          <w:rFonts w:ascii="Times New Roman"/>
          <w:b w:val="false"/>
          <w:i w:val="false"/>
          <w:color w:val="ff0000"/>
          <w:sz w:val="28"/>
        </w:rPr>
        <w:t xml:space="preserve">      Ескерту. Шешім 8-қосымшамен толықтырылды - Риддер қалалық мәслихатының 2010.01.26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 8-қосымша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75"/>
        <w:gridCol w:w="781"/>
        <w:gridCol w:w="781"/>
        <w:gridCol w:w="4261"/>
        <w:gridCol w:w="1635"/>
        <w:gridCol w:w="1984"/>
        <w:gridCol w:w="1080"/>
        <w:gridCol w:w="931"/>
        <w:gridCol w:w="1188"/>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төлеміне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төлеміне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Қоректенуді, тұруды және жол жүруді қамтамасыз етуге</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72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80"/>
        <w:gridCol w:w="809"/>
        <w:gridCol w:w="787"/>
        <w:gridCol w:w="4545"/>
        <w:gridCol w:w="1196"/>
        <w:gridCol w:w="1196"/>
        <w:gridCol w:w="917"/>
        <w:gridCol w:w="981"/>
        <w:gridCol w:w="982"/>
        <w:gridCol w:w="1219"/>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материалдық көмекті төлеуге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құрылымдарын ұстауға</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оқу тапсырысын іске асыруға</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22" w:id="17"/>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9-қосымша</w:t>
      </w:r>
    </w:p>
    <w:bookmarkEnd w:id="17"/>
    <w:bookmarkStart w:name="z75" w:id="18"/>
    <w:p>
      <w:pPr>
        <w:spacing w:after="0"/>
        <w:ind w:left="0"/>
        <w:jc w:val="left"/>
      </w:pPr>
      <w:r>
        <w:rPr>
          <w:rFonts w:ascii="Times New Roman"/>
          <w:b/>
          <w:i w:val="false"/>
          <w:color w:val="000000"/>
        </w:rPr>
        <w:t xml:space="preserve"> 
Қазақстан Республикасының 2005-2010 жылдарға арналған білім</w:t>
      </w:r>
      <w:r>
        <w:br/>
      </w:r>
      <w:r>
        <w:rPr>
          <w:rFonts w:ascii="Times New Roman"/>
          <w:b/>
          <w:i w:val="false"/>
          <w:color w:val="000000"/>
        </w:rPr>
        <w:t>
беруді дамытудың Мемлекеттік бағдарламасын іске</w:t>
      </w:r>
      <w:r>
        <w:br/>
      </w:r>
      <w:r>
        <w:rPr>
          <w:rFonts w:ascii="Times New Roman"/>
          <w:b/>
          <w:i w:val="false"/>
          <w:color w:val="000000"/>
        </w:rPr>
        <w:t>
асыруға нысаналы ағымдағы трансферттерді бөлу</w:t>
      </w:r>
    </w:p>
    <w:bookmarkEnd w:id="18"/>
    <w:p>
      <w:pPr>
        <w:spacing w:after="0"/>
        <w:ind w:left="0"/>
        <w:jc w:val="both"/>
      </w:pPr>
      <w:r>
        <w:rPr>
          <w:rFonts w:ascii="Times New Roman"/>
          <w:b w:val="false"/>
          <w:i w:val="false"/>
          <w:color w:val="ff0000"/>
          <w:sz w:val="28"/>
        </w:rPr>
        <w:t xml:space="preserve">      Ескерту. Шешім 9-қосымшамен толықтырылды - Риддер қалалық мәслихатының 2010.01.26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90"/>
        <w:gridCol w:w="795"/>
        <w:gridCol w:w="795"/>
        <w:gridCol w:w="5535"/>
        <w:gridCol w:w="4249"/>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Бастауыш, негізгі орта және жалпы орта білім беру мемлекеттік мекемелерінде физика, химия, биология кабинеттерін оқу құралдарымен жабдықтандыру
</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топ</w:t>
            </w:r>
          </w:p>
        </w:tc>
      </w:tr>
      <w:tr>
        <w:trPr>
          <w:trHeight w:val="5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ББӘ</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және жалпы орта білім беру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23" w:id="19"/>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10-қосымша</w:t>
      </w:r>
    </w:p>
    <w:bookmarkEnd w:id="19"/>
    <w:bookmarkStart w:name="z76" w:id="20"/>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республикалық</w:t>
      </w:r>
      <w:r>
        <w:br/>
      </w:r>
      <w:r>
        <w:rPr>
          <w:rFonts w:ascii="Times New Roman"/>
          <w:b/>
          <w:i w:val="false"/>
          <w:color w:val="000000"/>
        </w:rPr>
        <w:t>
бюджеттен берілетін бюджеттік кредиттер</w:t>
      </w:r>
    </w:p>
    <w:bookmarkEnd w:id="20"/>
    <w:p>
      <w:pPr>
        <w:spacing w:after="0"/>
        <w:ind w:left="0"/>
        <w:jc w:val="both"/>
      </w:pPr>
      <w:r>
        <w:rPr>
          <w:rFonts w:ascii="Times New Roman"/>
          <w:b w:val="false"/>
          <w:i w:val="false"/>
          <w:color w:val="ff0000"/>
          <w:sz w:val="28"/>
        </w:rPr>
        <w:t xml:space="preserve">      Ескерту. Шешім 10-қосымшамен толықтырылды - Риддер қалалық мәслихатының 2010.01.26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75"/>
        <w:gridCol w:w="813"/>
        <w:gridCol w:w="760"/>
        <w:gridCol w:w="7549"/>
        <w:gridCol w:w="2286"/>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сомасы (мың теңге)
</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топ</w:t>
            </w:r>
          </w:p>
        </w:tc>
      </w:tr>
      <w:tr>
        <w:trPr>
          <w:trHeight w:val="6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ББӘ</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11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8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11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24" w:id="21"/>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11-қосымша</w:t>
      </w:r>
    </w:p>
    <w:bookmarkEnd w:id="21"/>
    <w:bookmarkStart w:name="z77" w:id="22"/>
    <w:p>
      <w:pPr>
        <w:spacing w:after="0"/>
        <w:ind w:left="0"/>
        <w:jc w:val="left"/>
      </w:pPr>
      <w:r>
        <w:rPr>
          <w:rFonts w:ascii="Times New Roman"/>
          <w:b/>
          <w:i w:val="false"/>
          <w:color w:val="000000"/>
        </w:rPr>
        <w:t xml:space="preserve"> 
Кадрларды даярлауға және қайта даярлау стратегиясын іске</w:t>
      </w:r>
      <w:r>
        <w:br/>
      </w:r>
      <w:r>
        <w:rPr>
          <w:rFonts w:ascii="Times New Roman"/>
          <w:b/>
          <w:i w:val="false"/>
          <w:color w:val="000000"/>
        </w:rPr>
        <w:t>
асыру аясында жұмыспен қамтуды қамтамасыз етуге</w:t>
      </w:r>
      <w:r>
        <w:br/>
      </w:r>
      <w:r>
        <w:rPr>
          <w:rFonts w:ascii="Times New Roman"/>
          <w:b/>
          <w:i w:val="false"/>
          <w:color w:val="000000"/>
        </w:rPr>
        <w:t>
республикалық бюджеттен келіп түскен трансферттерді бөлу</w:t>
      </w:r>
    </w:p>
    <w:bookmarkEnd w:id="22"/>
    <w:p>
      <w:pPr>
        <w:spacing w:after="0"/>
        <w:ind w:left="0"/>
        <w:jc w:val="both"/>
      </w:pPr>
      <w:r>
        <w:rPr>
          <w:rFonts w:ascii="Times New Roman"/>
          <w:b w:val="false"/>
          <w:i w:val="false"/>
          <w:color w:val="ff0000"/>
          <w:sz w:val="28"/>
        </w:rPr>
        <w:t xml:space="preserve">      Ескерту. Шешім 11-қосымшамен толықтырылды - Риддер қалалық мәслихатының 2010.01.26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 11-қосымша жаңа редакцияда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40"/>
        <w:gridCol w:w="741"/>
        <w:gridCol w:w="681"/>
        <w:gridCol w:w="2645"/>
        <w:gridCol w:w="1327"/>
        <w:gridCol w:w="1590"/>
        <w:gridCol w:w="2420"/>
        <w:gridCol w:w="2198"/>
      </w:tblGrid>
      <w:tr>
        <w:trPr>
          <w:trHeight w:val="7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жөндеуге және елді мекендерді көркейтуге</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автомобиль жолдарын және қалалардың көшелерін жөндеуге және ұстауға </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кенттердегі, ауылдардағы (селолардағы), ауылдық (селолық) округтердегі әлеуметтік жобаларды қаржыландыруға</w:t>
            </w:r>
          </w:p>
        </w:tc>
      </w:tr>
      <w:tr>
        <w:trPr>
          <w:trHeight w:val="7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мәдениет нысандарын күрделі, ағымды жөндеу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көшелерін жөндеу және ұстау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45"/>
        <w:gridCol w:w="768"/>
        <w:gridCol w:w="748"/>
        <w:gridCol w:w="2586"/>
        <w:gridCol w:w="1297"/>
        <w:gridCol w:w="1176"/>
        <w:gridCol w:w="1849"/>
        <w:gridCol w:w="1441"/>
        <w:gridCol w:w="172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жолдарды ағымды жөндеу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және басқа да әлеуметтік нысандарды күрделі және ағымды жөндеуге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және ағымды жөндеуге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күрделі және ағымды жөндеуге</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мәдениет нысандарын күрделі, ағымды жөндеу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елді мекендер көшелерін жөндеу және ұстау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 көлігі және автомобиль жолдары бөлімі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 және ұстау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5" w:id="23"/>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12-қосымша</w:t>
      </w:r>
    </w:p>
    <w:bookmarkEnd w:id="23"/>
    <w:bookmarkStart w:name="z78" w:id="24"/>
    <w:p>
      <w:pPr>
        <w:spacing w:after="0"/>
        <w:ind w:left="0"/>
        <w:jc w:val="left"/>
      </w:pPr>
      <w:r>
        <w:rPr>
          <w:rFonts w:ascii="Times New Roman"/>
          <w:b/>
          <w:i w:val="false"/>
          <w:color w:val="000000"/>
        </w:rPr>
        <w:t xml:space="preserve"> 
Әлеуметтік жұмыс орындар және жастар тәжірибесі </w:t>
      </w:r>
      <w:r>
        <w:br/>
      </w:r>
      <w:r>
        <w:rPr>
          <w:rFonts w:ascii="Times New Roman"/>
          <w:b/>
          <w:i w:val="false"/>
          <w:color w:val="000000"/>
        </w:rPr>
        <w:t xml:space="preserve">
бағдарламасын кеңейтуге республикалық бюджеттен келіп </w:t>
      </w:r>
      <w:r>
        <w:br/>
      </w:r>
      <w:r>
        <w:rPr>
          <w:rFonts w:ascii="Times New Roman"/>
          <w:b/>
          <w:i w:val="false"/>
          <w:color w:val="000000"/>
        </w:rPr>
        <w:t>
түскен трансферттерді бөлу</w:t>
      </w:r>
    </w:p>
    <w:bookmarkEnd w:id="24"/>
    <w:p>
      <w:pPr>
        <w:spacing w:after="0"/>
        <w:ind w:left="0"/>
        <w:jc w:val="both"/>
      </w:pPr>
      <w:r>
        <w:rPr>
          <w:rFonts w:ascii="Times New Roman"/>
          <w:b w:val="false"/>
          <w:i w:val="false"/>
          <w:color w:val="ff0000"/>
          <w:sz w:val="28"/>
        </w:rPr>
        <w:t xml:space="preserve">      Ескерту. Шешім 12-қосымшамен толықтырылды - Риддер қалалық мәслихатының 2010.01.26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 12-қосымша жаңа редакцияда - Риддер қалалық мәслихатының 2010.07.28 </w:t>
      </w:r>
      <w:r>
        <w:rPr>
          <w:rFonts w:ascii="Times New Roman"/>
          <w:b w:val="false"/>
          <w:i w:val="false"/>
          <w:color w:val="ff0000"/>
          <w:sz w:val="28"/>
        </w:rPr>
        <w:t>№ 27/2-ІV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3"/>
        <w:gridCol w:w="748"/>
        <w:gridCol w:w="787"/>
        <w:gridCol w:w="8046"/>
        <w:gridCol w:w="1809"/>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5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11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bookmarkStart w:name="z79" w:id="25"/>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13-қосымша</w:t>
      </w:r>
    </w:p>
    <w:bookmarkEnd w:id="25"/>
    <w:bookmarkStart w:name="z80" w:id="26"/>
    <w:p>
      <w:pPr>
        <w:spacing w:after="0"/>
        <w:ind w:left="0"/>
        <w:jc w:val="left"/>
      </w:pPr>
      <w:r>
        <w:rPr>
          <w:rFonts w:ascii="Times New Roman"/>
          <w:b/>
          <w:i w:val="false"/>
          <w:color w:val="000000"/>
        </w:rPr>
        <w:t xml:space="preserve"> 
Облыстық бюджеттен келіп түскен мақсатты ағымды</w:t>
      </w:r>
      <w:r>
        <w:br/>
      </w:r>
      <w:r>
        <w:rPr>
          <w:rFonts w:ascii="Times New Roman"/>
          <w:b/>
          <w:i w:val="false"/>
          <w:color w:val="000000"/>
        </w:rPr>
        <w:t>
трансферттерді бөлу</w:t>
      </w:r>
    </w:p>
    <w:bookmarkEnd w:id="26"/>
    <w:p>
      <w:pPr>
        <w:spacing w:after="0"/>
        <w:ind w:left="0"/>
        <w:jc w:val="both"/>
      </w:pPr>
      <w:r>
        <w:rPr>
          <w:rFonts w:ascii="Times New Roman"/>
          <w:b w:val="false"/>
          <w:i w:val="false"/>
          <w:color w:val="ff0000"/>
          <w:sz w:val="28"/>
        </w:rPr>
        <w:t xml:space="preserve">      Ескерту. Шешім 13-қосымшамен толықтырылды - Риддер қалалық мәслихатының 2010.01.26 </w:t>
      </w:r>
      <w:r>
        <w:rPr>
          <w:rFonts w:ascii="Times New Roman"/>
          <w:b w:val="false"/>
          <w:i w:val="false"/>
          <w:color w:val="ff0000"/>
          <w:sz w:val="28"/>
        </w:rPr>
        <w:t>№ 25/5-ІV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975"/>
        <w:gridCol w:w="908"/>
        <w:gridCol w:w="841"/>
        <w:gridCol w:w="7022"/>
        <w:gridCol w:w="220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bl>
    <w:p>
      <w:pPr>
        <w:spacing w:after="0"/>
        <w:ind w:left="0"/>
        <w:jc w:val="both"/>
      </w:pPr>
      <w:r>
        <w:rPr>
          <w:rFonts w:ascii="Times New Roman"/>
          <w:b w:val="false"/>
          <w:i/>
          <w:color w:val="000000"/>
          <w:sz w:val="28"/>
        </w:rPr>
        <w:t>      Қалалық мәслихат хатшысы             А. Ермаков</w:t>
      </w:r>
    </w:p>
    <w:bookmarkStart w:name="z27" w:id="27"/>
    <w:p>
      <w:pPr>
        <w:spacing w:after="0"/>
        <w:ind w:left="0"/>
        <w:jc w:val="both"/>
      </w:pP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14-қосымша</w:t>
      </w:r>
    </w:p>
    <w:bookmarkEnd w:id="27"/>
    <w:p>
      <w:pPr>
        <w:spacing w:after="0"/>
        <w:ind w:left="0"/>
        <w:jc w:val="left"/>
      </w:pPr>
      <w:r>
        <w:rPr>
          <w:rFonts w:ascii="Times New Roman"/>
          <w:b/>
          <w:i w:val="false"/>
          <w:color w:val="000000"/>
        </w:rPr>
        <w:t xml:space="preserve"> Сумен жабдықтау жүйесін дамытуға республикалық бюджеттен келіп</w:t>
      </w:r>
      <w:r>
        <w:br/>
      </w:r>
      <w:r>
        <w:rPr>
          <w:rFonts w:ascii="Times New Roman"/>
          <w:b/>
          <w:i w:val="false"/>
          <w:color w:val="000000"/>
        </w:rPr>
        <w:t>
түскен мақсатты трансферттерді бөлу</w:t>
      </w:r>
    </w:p>
    <w:p>
      <w:pPr>
        <w:spacing w:after="0"/>
        <w:ind w:left="0"/>
        <w:jc w:val="both"/>
      </w:pPr>
      <w:r>
        <w:rPr>
          <w:rFonts w:ascii="Times New Roman"/>
          <w:b w:val="false"/>
          <w:i w:val="false"/>
          <w:color w:val="ff0000"/>
          <w:sz w:val="28"/>
        </w:rPr>
        <w:t xml:space="preserve">      Ескерту. Шешім 14-қосымшамен толықтырылды - Риддер қалалық мәслихатының 2010.11.05 </w:t>
      </w:r>
      <w:r>
        <w:rPr>
          <w:rFonts w:ascii="Times New Roman"/>
          <w:b w:val="false"/>
          <w:i w:val="false"/>
          <w:color w:val="ff0000"/>
          <w:sz w:val="28"/>
        </w:rPr>
        <w:t>№ 28/5-ІV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5"/>
        <w:gridCol w:w="729"/>
        <w:gridCol w:w="788"/>
        <w:gridCol w:w="8118"/>
        <w:gridCol w:w="2088"/>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