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3d425" w14:textId="893d4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аудандық бюджет туралы" Шардара аудандық мәслихатының 2008 жылғы 25 желтоқсандағы N 13-94/ІV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Шардара аудандық мәслихатының 2009 жылғы 28 қазандағы N 23-167/IV Шешімі. Оңтүстік Қазақстан облысы Шардара ауданының Әділет басқармасында 2009 жылғы 10 қарашада N 14-15-78 тіркелді. Қолданылу мерзімінің аяқталуына байланысты шешімнің күші жойылды - Оңтүстік Қазақстан облысы Шардара аудандық мәслихатының 2010 жылғы 21 қаңтардағы N 21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Шардара аудандық мәслихатының 2010.01.21 N 21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</w:t>
      </w:r>
      <w:r>
        <w:rPr>
          <w:rFonts w:ascii="Times New Roman"/>
          <w:b w:val="false"/>
          <w:i w:val="false"/>
          <w:color w:val="333333"/>
          <w:sz w:val="28"/>
        </w:rPr>
        <w:t xml:space="preserve">2008 жылғы 4 желтоқсандағы "Бюджет Кодексінің"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"2009 жылға арналған аудандық бюджет туралы" Шардара аудандық мәслихатының 2008 жылғы 25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13-94-ІV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 (Нормативтік құқықтық актілерді мемлекеттік тіркеу тізілімінде № 14-15-68 тіркелген, 2009 жылғы 13 ақпандағы аудандық "Шартарап-Шарайна" газетінде жарияланған, "2009 жылға арналған аудандық бюджет туралы" Шардара аудандық мәслихатының 2008 жылғы 25 желтоқсандағы № 13-94-ІV шешіміне өзгерістер мен толықтырулар енгізу туралы" Шардара аудандық мәслихатының 2009 жылғы 19 ақпандағы </w:t>
      </w:r>
      <w:r>
        <w:rPr>
          <w:rFonts w:ascii="Times New Roman"/>
          <w:b w:val="false"/>
          <w:i w:val="false"/>
          <w:color w:val="000000"/>
          <w:sz w:val="28"/>
        </w:rPr>
        <w:t>№ 16-114-ІV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Нормативтік құқықтық актілерді мемлекеттік тіркеу тізілімінде № 14-15-71 тіркелген, 2009 жылғы 27 наурыздағы "Шартарап-Шарайна" газетінің № 13(306) жарияланған, "2009 жылға арналған аудандық бюджет туралы" Шардара аудандық мәслихатының 2008 жылғы 25 желтоқсандағы № 13-94-ІV шешіміне өзгерістер мен толықтырулар енгізу туралы" Шардара аудандық мәслихатының 2009 жылғы 27 сәуірдегі </w:t>
      </w:r>
      <w:r>
        <w:rPr>
          <w:rFonts w:ascii="Times New Roman"/>
          <w:b w:val="false"/>
          <w:i w:val="false"/>
          <w:color w:val="000000"/>
          <w:sz w:val="28"/>
        </w:rPr>
        <w:t>№ 18-137-ІV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өзгерістер енгізілген, Нормативтік құқықтық актілерді мемлекеттік тіркеу тізілімінде № 14-15-73 тіркелген, 2009 жылғы 22 мамырдағы "Шартарап-Шарайна" газетінің № 21 санында жарияланған, "2009 жылға арналған аудандық бюджет туралы" Шардара аудандық мәслихатының 2008 жылғы 25 желтоқсандағы № 13-94-ІV шешіміне өзгерістер мен толықтырулар енгізу туралы" Шардара аудандық мәслихатының 2009 жылғы 13 шілдедегі </w:t>
      </w:r>
      <w:r>
        <w:rPr>
          <w:rFonts w:ascii="Times New Roman"/>
          <w:b w:val="false"/>
          <w:i w:val="false"/>
          <w:color w:val="000000"/>
          <w:sz w:val="28"/>
        </w:rPr>
        <w:t>№ 20-152-ІV</w:t>
      </w:r>
      <w:r>
        <w:rPr>
          <w:rFonts w:ascii="Times New Roman"/>
          <w:b w:val="false"/>
          <w:i w:val="false"/>
          <w:color w:val="000000"/>
          <w:sz w:val="28"/>
        </w:rPr>
        <w:t>  шешімімен өзгерістер енгізілген, Нормативтік құқықтық актілерді мемлекеттік тіркеу тізілімінде № 14-15-77 тіркелген, 2009 жылғы 31 шілдедегі "Шартарап-Шарайна" газетінің № 31-32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"4536848" деген сандар "4532764"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"266007" деген сандар "238768"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"1134" деген сандар "2108"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"4184" деген сандар "12715"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"4288257" деген сандар "4279173"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"4538858" деген сандар "4534774"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3 тармағындағы аудан әкімдігінің 2009 жылға арналған резерві 4292 мың теңге сомасында жаңа редакцияда жазылсын,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арналған резерві – 1448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жоюға арналған резерві - 2844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 1,2,3-қосымшалары осы шешімнің 1,2,3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Айдарбеков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Бердібеков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23-167-ІV шешіміне №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2009 ЖЫЛҒА АРНАЛҒАН АУДАНДЫҚ БЮДЖЕТ КІРІСТЕРІ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856"/>
        <w:gridCol w:w="917"/>
        <w:gridCol w:w="7327"/>
        <w:gridCol w:w="214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 теңге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Кірістер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4532764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238768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72432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99466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 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8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 өткізетін, өндірістік мұқтаждарына пайдаланатын бензин мен дизельдік майдың акцизі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 салығы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емес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2108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 жалдаудан  түсетін кірістер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 мен санкциялар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Салыққа жатпайтын өзге де алымдар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Негізгі капиталды сатудан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12715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тұрақты пайдалану мен сатудан түсетін түсім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5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Ауылшаруашылығы мақсатындағы жерді пайдаланудан түсетін түсім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Трансферттерден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түсетін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түсімдер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4279173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  нысаналы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711202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1047478</w:t>
            </w:r>
          </w:p>
        </w:tc>
      </w:tr>
      <w:tr>
        <w:trPr>
          <w:trHeight w:val="28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2520493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8"/>
        <w:gridCol w:w="577"/>
        <w:gridCol w:w="799"/>
        <w:gridCol w:w="840"/>
        <w:gridCol w:w="6933"/>
        <w:gridCol w:w="219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4534774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194731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169495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109808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109808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43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 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2760875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87687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 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25880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61807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2117274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тегін алып баруды  және кері алып келуді ұйымдастыру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1 650,0</w:t>
            </w:r>
          </w:p>
        </w:tc>
      </w:tr>
      <w:tr>
        <w:trPr>
          <w:trHeight w:val="3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2115624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2027184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63844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берудің мемлекеттік жүйесіне интерактивті оқыту жүйесін енгізу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трансферттер есебінен іске асыру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555914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98836</w:t>
            </w:r>
          </w:p>
        </w:tc>
      </w:tr>
      <w:tr>
        <w:trPr>
          <w:trHeight w:val="3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органдардың аппараттары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мемлекеттік мекемелерге оқулықтар сатып алу және жеткізу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20617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71370</w:t>
            </w:r>
          </w:p>
        </w:tc>
      </w:tr>
      <w:tr>
        <w:trPr>
          <w:trHeight w:val="40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164946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145812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56469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6768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сәйкес,мұқтаж мүгедектерді арнайы гигиеналық құралдармен қамтамасыз етуге жеке көмекшілердің қызмет көрсетуі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5233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19134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19134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есептеу мен төлеу және жеткізуге ақы төлеу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1132578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1076532</w:t>
            </w:r>
          </w:p>
        </w:tc>
      </w:tr>
      <w:tr>
        <w:trPr>
          <w:trHeight w:val="9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497605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161597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336008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25310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объектілерін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117621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6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34204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  деңгейде спорттық жарыстар өткiзу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 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5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27629</w:t>
            </w:r>
          </w:p>
        </w:tc>
      </w:tr>
      <w:tr>
        <w:trPr>
          <w:trHeight w:val="6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42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51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67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36548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бөлімінің қызметін қамтамасыз ету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 энергетикалық жүйені дамыту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82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29687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22161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</w:t>
            </w:r>
          </w:p>
        </w:tc>
      </w:tr>
      <w:tr>
        <w:trPr>
          <w:trHeight w:val="94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7526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15249</w:t>
            </w:r>
          </w:p>
        </w:tc>
      </w:tr>
      <w:tr>
        <w:trPr>
          <w:trHeight w:val="3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63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4563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92586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8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автомобиль жолдарының жұмыс істеуін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5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"Көлік және коммуникациялар саласындағы өзге де қызметтер"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11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78486</w:t>
            </w:r>
          </w:p>
        </w:tc>
      </w:tr>
      <w:tr>
        <w:trPr>
          <w:trHeight w:val="39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17560</w:t>
            </w:r>
          </w:p>
        </w:tc>
      </w:tr>
      <w:tr>
        <w:trPr>
          <w:trHeight w:val="3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61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5419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12141</w:t>
            </w:r>
          </w:p>
        </w:tc>
      </w:tr>
      <w:tr>
        <w:trPr>
          <w:trHeight w:val="30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органының резерві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4292</w:t>
            </w:r>
          </w:p>
        </w:tc>
      </w:tr>
      <w:tr>
        <w:trPr>
          <w:trHeight w:val="8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Ресми трансферттер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 бөлімі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ОПЕРАЦИЯЛЫҚ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ІІІ. ТАЗА БЮДЖЕТТІК КРЕДИТ БЕРУ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-173</w:t>
            </w:r>
          </w:p>
        </w:tc>
      </w:tr>
      <w:tr>
        <w:trPr>
          <w:trHeight w:val="36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ҚАРЖЫ АКТИВТЕРІМЕН ЖАСАЛАТЫН ОПЕРАЦИЯЛАР БОЙЫНША САЛЬДО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VІ. БЮДЖЕТ ТАПШЫЛЫҒЫ (АРТЫҚШЫЛЫҒЫ)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-1837</w:t>
            </w:r>
          </w:p>
        </w:tc>
      </w:tr>
      <w:tr>
        <w:trPr>
          <w:trHeight w:val="570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VІІ. БЮДЖЕТ  ТАПШЫЛЫҒЫН ҚАРЖЫЛАНДЫРУ (АРТЫҚШЫЛЫҚТЫ ПАЙДАЛАНУ)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  <w:tr>
        <w:trPr>
          <w:trHeight w:val="555" w:hRule="atLeast"/>
        </w:trPr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ҚАРАЖАТЫ ҚАЛДЫҚТАРЫНЫҢ ҚОЗҒАЛЫСЫ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23-167-ІV шешіміне № 2 қосымша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"/>
        <w:gridCol w:w="731"/>
        <w:gridCol w:w="838"/>
        <w:gridCol w:w="743"/>
        <w:gridCol w:w="686"/>
        <w:gridCol w:w="6243"/>
        <w:gridCol w:w="2221"/>
      </w:tblGrid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457078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609663</w:t>
            </w:r>
          </w:p>
        </w:tc>
      </w:tr>
      <w:tr>
        <w:trPr>
          <w:trHeight w:val="28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30736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25736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55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578927</w:t>
            </w:r>
          </w:p>
        </w:tc>
      </w:tr>
      <w:tr>
        <w:trPr>
          <w:trHeight w:val="27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261127</w:t>
            </w:r>
          </w:p>
        </w:tc>
      </w:tr>
      <w:tr>
        <w:trPr>
          <w:trHeight w:val="1095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317800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
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690" w:hRule="atLeast"/>
        </w:trPr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6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1068041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2009 жылғы 28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Шардара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23-167-ІV шешіміне № 3 қосымша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628"/>
        <w:gridCol w:w="850"/>
        <w:gridCol w:w="811"/>
        <w:gridCol w:w="6880"/>
        <w:gridCol w:w="2243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109808</w:t>
            </w:r>
          </w:p>
        </w:tc>
      </w:tr>
      <w:tr>
        <w:trPr>
          <w:trHeight w:val="11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109808</w:t>
            </w:r>
          </w:p>
        </w:tc>
      </w:tr>
      <w:tr>
        <w:trPr>
          <w:trHeight w:val="13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Шардара қаласы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Жаушықұм ауыл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Қ.Тұрысбеков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8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10366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Ақшеңгелді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Сүткент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90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Достық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Қоссейіт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84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Көксу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13066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Ұзын-ата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8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8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Қызылқұм ауылдық округі әкімінің аппараты</w:t>
            </w:r>
          </w:p>
        </w:tc>
      </w:tr>
      <w:tr>
        <w:trPr>
          <w:trHeight w:val="5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  <w:tr>
        <w:trPr>
          <w:trHeight w:val="8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